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12F0D" w:rsidRPr="00012F0D" w:rsidRDefault="00012F0D" w:rsidP="00012F0D">
      <w:pPr>
        <w:widowControl/>
        <w:spacing w:before="100" w:beforeAutospacing="1" w:after="100" w:afterAutospacing="1"/>
        <w:rPr>
          <w:rFonts w:eastAsia="Times New Roman" w:cs="Times New Roman"/>
          <w:color w:val="auto"/>
          <w:sz w:val="24"/>
          <w:szCs w:val="24"/>
        </w:rPr>
      </w:pPr>
      <w:bookmarkStart w:id="0" w:name="_GoBack"/>
      <w:r w:rsidRPr="00012F0D">
        <w:rPr>
          <w:rFonts w:eastAsia="Times New Roman" w:cs="Times New Roman"/>
          <w:noProof/>
          <w:color w:val="auto"/>
          <w:sz w:val="24"/>
          <w:szCs w:val="24"/>
        </w:rPr>
        <w:drawing>
          <wp:inline distT="0" distB="0" distL="0" distR="0">
            <wp:extent cx="7388225" cy="10169291"/>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96101" cy="10180131"/>
                    </a:xfrm>
                    <a:prstGeom prst="rect">
                      <a:avLst/>
                    </a:prstGeom>
                    <a:noFill/>
                    <a:ln>
                      <a:noFill/>
                    </a:ln>
                  </pic:spPr>
                </pic:pic>
              </a:graphicData>
            </a:graphic>
          </wp:inline>
        </w:drawing>
      </w:r>
      <w:bookmarkEnd w:id="0"/>
    </w:p>
    <w:p w:rsidR="00FD1627" w:rsidRPr="00FD1627" w:rsidRDefault="00FD1627" w:rsidP="00FD1627">
      <w:pPr>
        <w:rPr>
          <w:b/>
          <w:sz w:val="28"/>
        </w:rPr>
        <w:sectPr w:rsidR="00FD1627" w:rsidRPr="00FD1627" w:rsidSect="00012F0D">
          <w:footerReference w:type="default" r:id="rId8"/>
          <w:footerReference w:type="first" r:id="rId9"/>
          <w:type w:val="nextPage"/>
          <w:pgSz w:w="11910" w:h="16840"/>
          <w:pgMar w:top="720" w:right="720" w:bottom="720" w:left="720" w:header="720" w:footer="978" w:gutter="0"/>
          <w:pgNumType w:start="1"/>
          <w:cols w:space="720"/>
          <w:docGrid w:linePitch="299"/>
        </w:sectPr>
      </w:pPr>
    </w:p>
    <w:p w:rsidR="007D6B8A" w:rsidRDefault="007D6B8A" w:rsidP="00FD1627">
      <w:pPr>
        <w:widowControl/>
        <w:rPr>
          <w:sz w:val="24"/>
        </w:rPr>
      </w:pPr>
    </w:p>
    <w:tbl>
      <w:tblPr>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1"/>
        <w:gridCol w:w="7102"/>
        <w:gridCol w:w="1363"/>
      </w:tblGrid>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 п/п</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rPr>
                <w:b/>
                <w:sz w:val="24"/>
              </w:rPr>
            </w:pPr>
            <w:r>
              <w:rPr>
                <w:b/>
                <w:sz w:val="24"/>
              </w:rPr>
              <w:t xml:space="preserve">                                  Содержание</w:t>
            </w:r>
          </w:p>
          <w:p w:rsidR="007D6B8A" w:rsidRDefault="007D6B8A">
            <w:pPr>
              <w:rPr>
                <w:b/>
                <w:sz w:val="24"/>
              </w:rPr>
            </w:pP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Страницы</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I.</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ЦЕЛЕВОЙ РАЗДЕЛ</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1.1.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sz w:val="24"/>
              </w:rPr>
            </w:pPr>
            <w:r>
              <w:rPr>
                <w:sz w:val="24"/>
              </w:rPr>
              <w:t>Пояснительная записка</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1.1.1.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sz w:val="24"/>
              </w:rPr>
            </w:pPr>
            <w:r>
              <w:rPr>
                <w:sz w:val="24"/>
              </w:rPr>
              <w:t>Цели и задачи реализации Программы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6</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 xml:space="preserve">1.1.2.  </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sz w:val="24"/>
              </w:rPr>
            </w:pPr>
            <w:r>
              <w:rPr>
                <w:sz w:val="24"/>
              </w:rPr>
              <w:t>Принципы и подходы к формированию Программы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6</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1.1.3.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sz w:val="24"/>
              </w:rPr>
            </w:pPr>
            <w:r>
              <w:rPr>
                <w:sz w:val="24"/>
              </w:rPr>
              <w:t>Значимые для разработки и реализации Программы и характеристики</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1.2.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Планируемые результаты освоения Программы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tabs>
                <w:tab w:val="left" w:pos="1522"/>
              </w:tabs>
              <w:jc w:val="both"/>
              <w:outlineLvl w:val="0"/>
              <w:rPr>
                <w:sz w:val="24"/>
              </w:rPr>
            </w:pPr>
            <w:r>
              <w:t>Планируемые результаты (целевые ориентиры) освоения Программы в дошкольном возрасте (от 3-х до 6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2"/>
              <w:spacing w:line="276" w:lineRule="auto"/>
              <w:ind w:left="0"/>
              <w:rPr>
                <w:b w:val="0"/>
                <w:i w:val="0"/>
              </w:rPr>
            </w:pPr>
            <w:r>
              <w:t xml:space="preserve"> </w:t>
            </w:r>
            <w:r>
              <w:rPr>
                <w:b w:val="0"/>
                <w:i w:val="0"/>
              </w:rPr>
              <w:t>Планируемые результаты (целевые ориентиры) на этапе завершения освоения Программы (к</w:t>
            </w:r>
            <w:r>
              <w:rPr>
                <w:b w:val="0"/>
                <w:i w:val="0"/>
                <w:spacing w:val="-2"/>
              </w:rPr>
              <w:t xml:space="preserve"> </w:t>
            </w:r>
            <w:r>
              <w:rPr>
                <w:b w:val="0"/>
                <w:i w:val="0"/>
              </w:rPr>
              <w:t>концу</w:t>
            </w:r>
            <w:r>
              <w:rPr>
                <w:b w:val="0"/>
                <w:i w:val="0"/>
                <w:spacing w:val="-2"/>
              </w:rPr>
              <w:t xml:space="preserve"> </w:t>
            </w:r>
            <w:r>
              <w:rPr>
                <w:b w:val="0"/>
                <w:i w:val="0"/>
              </w:rPr>
              <w:t>дошкольного</w:t>
            </w:r>
            <w:r>
              <w:rPr>
                <w:b w:val="0"/>
                <w:i w:val="0"/>
                <w:spacing w:val="-1"/>
              </w:rPr>
              <w:t xml:space="preserve"> </w:t>
            </w:r>
            <w:r>
              <w:rPr>
                <w:b w:val="0"/>
                <w:i w:val="0"/>
              </w:rPr>
              <w:t>возраста)</w:t>
            </w:r>
          </w:p>
          <w:p w:rsidR="007D6B8A" w:rsidRDefault="007D6B8A">
            <w:pPr>
              <w:widowControl/>
              <w:jc w:val="both"/>
              <w:rPr>
                <w:sz w:val="24"/>
              </w:rPr>
            </w:pP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20</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1.3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1"/>
              <w:tabs>
                <w:tab w:val="left" w:pos="633"/>
              </w:tabs>
              <w:spacing w:line="276" w:lineRule="auto"/>
              <w:ind w:left="0"/>
            </w:pPr>
            <w:r>
              <w:t>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22</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Содержательный раздел Программы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24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sz w:val="24"/>
              </w:rPr>
            </w:pPr>
            <w:r>
              <w:rPr>
                <w:sz w:val="24"/>
              </w:rPr>
              <w:t>Задачи и содержание образования (обучения и воспитания) по образовательным областям</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2.2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 xml:space="preserve">Социально - коммуникативное развитие </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25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2.2.1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3 лет до 4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25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2.2.2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4 лет до 5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pPr>
            <w:r>
              <w:t xml:space="preserve">        28</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2.2.3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5 лет до 6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31</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2.2.4</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6 лет до 7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34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 xml:space="preserve">2.2.5 </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sz w:val="24"/>
              </w:rPr>
            </w:pPr>
            <w:r>
              <w:rPr>
                <w:sz w:val="24"/>
              </w:rPr>
              <w:t>Решение совокупных задач воспитания в рамках образовательной области «Социально - коммуникативное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38</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2.3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b/>
                <w:sz w:val="24"/>
              </w:rPr>
            </w:pPr>
            <w:r>
              <w:rPr>
                <w:b/>
                <w:sz w:val="24"/>
              </w:rPr>
              <w:t>Познавательное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39</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2.3.1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3 лет до 4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39</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2.3.2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4 лет до 5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41</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2.3.3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5 лет до 6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42</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2.3.4</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6 лет до 7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44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2.3.5</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Решение совокупных задач воспитания в рамках образовательной области «Познавательное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46</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rPr>
                <w:b/>
              </w:rPr>
            </w:pPr>
            <w:r>
              <w:rPr>
                <w:b/>
              </w:rPr>
              <w:t xml:space="preserve">   2.4 </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rPr>
                <w:b/>
              </w:rPr>
            </w:pPr>
            <w:r>
              <w:rPr>
                <w:b/>
              </w:rPr>
              <w:t>Речевое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rPr>
                <w:b/>
              </w:rPr>
            </w:pPr>
            <w:r>
              <w:rPr>
                <w:b/>
              </w:rPr>
              <w:t>47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rPr>
                <w:b/>
              </w:rPr>
              <w:t xml:space="preserve">  </w:t>
            </w:r>
            <w:r>
              <w:t>2.4.1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3 лет до 4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47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rPr>
                <w:b/>
              </w:rPr>
              <w:t xml:space="preserve">  </w:t>
            </w:r>
            <w:r>
              <w:t>2.4.2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4 лет до 5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49</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2.4.3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5 лет до 6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51</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rPr>
                <w:b/>
              </w:rPr>
              <w:t xml:space="preserve">  </w:t>
            </w:r>
            <w:r>
              <w:t>2.4.4</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6 лет до 7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54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rPr>
                <w:b/>
              </w:rPr>
              <w:t xml:space="preserve">  </w:t>
            </w:r>
            <w:r>
              <w:t>2.4.5</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Решение совокупных задач воспитания в рамках образовательной области «Речевое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57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rPr>
                <w:b/>
              </w:rPr>
            </w:pPr>
            <w:r>
              <w:rPr>
                <w:b/>
              </w:rPr>
              <w:t xml:space="preserve">  2.5 </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Художественно-эстетическое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57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rPr>
                <w:b/>
              </w:rPr>
              <w:t xml:space="preserve"> </w:t>
            </w:r>
            <w:r>
              <w:t xml:space="preserve"> 2.5.1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3 лет до 4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57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2.5.2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4 лет до 5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62</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2.5.3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5 лет до 6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69</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 xml:space="preserve">  2.5.4</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6 лет до 7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77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rPr>
                <w:b/>
              </w:rPr>
              <w:t xml:space="preserve">  </w:t>
            </w:r>
            <w:r>
              <w:t>2.5.5</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Решение совокупных задач воспитания в рамках образовательной области «Художественно-эстетическое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center"/>
            </w:pPr>
            <w:r>
              <w:t>85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2.6</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b/>
                <w:sz w:val="24"/>
              </w:rPr>
            </w:pPr>
            <w:r>
              <w:rPr>
                <w:b/>
              </w:rPr>
              <w:t>Физическое</w:t>
            </w:r>
            <w:r>
              <w:rPr>
                <w:b/>
                <w:spacing w:val="-2"/>
              </w:rPr>
              <w:t xml:space="preserve"> </w:t>
            </w:r>
            <w:r>
              <w:rPr>
                <w:b/>
              </w:rPr>
              <w:t>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rPr>
                <w:sz w:val="24"/>
              </w:rPr>
            </w:pPr>
            <w:r>
              <w:rPr>
                <w:sz w:val="24"/>
              </w:rPr>
              <w:t xml:space="preserve">        85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2.6.1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3 лет до 4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85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2.6.2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4 лет до 5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88</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2.6.3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5 лет до 6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91</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rPr>
                <w:sz w:val="24"/>
              </w:rPr>
            </w:pPr>
            <w:r>
              <w:rPr>
                <w:sz w:val="24"/>
              </w:rPr>
              <w:t>2.6.4</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От 6 лет до 7 лет</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95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rPr>
                <w:sz w:val="24"/>
              </w:rPr>
            </w:pPr>
            <w:r>
              <w:rPr>
                <w:sz w:val="24"/>
              </w:rPr>
              <w:lastRenderedPageBreak/>
              <w:t>2.6.5</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pStyle w:val="ab"/>
              <w:jc w:val="both"/>
            </w:pPr>
            <w:r>
              <w:t>Решение совокупных задач воспитания в рамках образовательной области «Художественно-эстетическое развитие»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100</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rPr>
                <w:b/>
                <w:sz w:val="24"/>
              </w:rPr>
            </w:pPr>
            <w:r>
              <w:rPr>
                <w:b/>
                <w:sz w:val="24"/>
              </w:rPr>
              <w:t xml:space="preserve"> 2.7</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Вариативные формы, способы, методы и средства реализации Программы (взаимодействие взрослых с детьми)</w:t>
            </w:r>
          </w:p>
          <w:p w:rsidR="007D6B8A" w:rsidRDefault="007D6B8A">
            <w:pPr>
              <w:pStyle w:val="ab"/>
              <w:jc w:val="both"/>
            </w:pP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101</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rPr>
                <w:b/>
                <w:sz w:val="24"/>
              </w:rPr>
            </w:pPr>
            <w:r>
              <w:rPr>
                <w:b/>
                <w:sz w:val="24"/>
              </w:rPr>
              <w:t xml:space="preserve"> 2.8</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Особенности образовательной деятельности разных видов и культурных практик</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105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rPr>
                <w:b/>
                <w:sz w:val="24"/>
              </w:rPr>
            </w:pPr>
            <w:r>
              <w:rPr>
                <w:b/>
                <w:sz w:val="24"/>
              </w:rPr>
              <w:t xml:space="preserve">  2.9</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 Способы и направления поддержки детской инициативы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108</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sz w:val="24"/>
              </w:rPr>
              <w:t xml:space="preserve"> </w:t>
            </w:r>
            <w:r>
              <w:rPr>
                <w:b/>
                <w:sz w:val="24"/>
              </w:rPr>
              <w:t>2.10</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b/>
              </w:rPr>
            </w:pPr>
            <w:r>
              <w:rPr>
                <w:b/>
              </w:rPr>
              <w:t>Особенности взаимодействия педагогического коллектива с семьями обучающихся.</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rPr>
                <w:sz w:val="24"/>
              </w:rPr>
            </w:pPr>
            <w:r>
              <w:rPr>
                <w:sz w:val="24"/>
              </w:rPr>
              <w:t xml:space="preserve">      111</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2.11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pPr>
            <w:r>
              <w:t>Направления</w:t>
            </w:r>
            <w:r>
              <w:rPr>
                <w:spacing w:val="-3"/>
              </w:rPr>
              <w:t xml:space="preserve"> </w:t>
            </w:r>
            <w:r>
              <w:t>и</w:t>
            </w:r>
            <w:r>
              <w:rPr>
                <w:spacing w:val="-4"/>
              </w:rPr>
              <w:t xml:space="preserve"> </w:t>
            </w:r>
            <w:r>
              <w:t>задачи</w:t>
            </w:r>
            <w:r>
              <w:rPr>
                <w:spacing w:val="-1"/>
              </w:rPr>
              <w:t xml:space="preserve"> </w:t>
            </w:r>
            <w:r>
              <w:t>коррекционно-развивающей</w:t>
            </w:r>
            <w:r>
              <w:rPr>
                <w:spacing w:val="-2"/>
              </w:rPr>
              <w:t xml:space="preserve"> </w:t>
            </w:r>
            <w:r>
              <w:t>работы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rPr>
                <w:sz w:val="24"/>
              </w:rPr>
            </w:pPr>
            <w:r>
              <w:rPr>
                <w:sz w:val="24"/>
              </w:rPr>
              <w:t xml:space="preserve">       114</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2.12.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sz w:val="24"/>
              </w:rPr>
            </w:pPr>
            <w:r>
              <w:rPr>
                <w:sz w:val="24"/>
              </w:rPr>
              <w:t>Рабочая Программа воспитания</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117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tabs>
                <w:tab w:val="left" w:pos="0"/>
              </w:tabs>
              <w:jc w:val="both"/>
              <w:rPr>
                <w:sz w:val="24"/>
              </w:rPr>
            </w:pPr>
            <w:r>
              <w:rPr>
                <w:sz w:val="24"/>
              </w:rPr>
              <w:t>Целевой раздел Программы воспитания</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117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sz w:val="24"/>
              </w:rPr>
            </w:pPr>
            <w:r>
              <w:rPr>
                <w:sz w:val="24"/>
              </w:rPr>
              <w:t>Содержательный раздел Программы воспитания</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b/>
                <w:sz w:val="24"/>
              </w:rPr>
            </w:pPr>
            <w:r>
              <w:rPr>
                <w:b/>
                <w:sz w:val="24"/>
              </w:rPr>
              <w:t>Организационный раздел Программы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138</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3.1.</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sz w:val="24"/>
              </w:rPr>
            </w:pPr>
            <w:r>
              <w:rPr>
                <w:sz w:val="24"/>
              </w:rPr>
              <w:t>Особенности организации развивающей предметно-пространственной среды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138</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3.2</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sz w:val="24"/>
              </w:rPr>
            </w:pPr>
            <w:r>
              <w:rPr>
                <w:sz w:val="24"/>
              </w:rPr>
              <w:t>Обеспеченность методическими материалами средствами обучение и воспитание</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140</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3.3.</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outlineLvl w:val="2"/>
              <w:rPr>
                <w:sz w:val="24"/>
              </w:rPr>
            </w:pPr>
            <w:r>
              <w:rPr>
                <w:sz w:val="24"/>
              </w:rPr>
              <w:t>Режим и распорядок дня в дошкольных группах</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155</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3.4</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jc w:val="both"/>
              <w:rPr>
                <w:sz w:val="24"/>
              </w:rPr>
            </w:pPr>
            <w:r>
              <w:rPr>
                <w:sz w:val="24"/>
              </w:rPr>
              <w:t>Кадровые условия реализации Программы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157</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3.5.</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widowControl/>
              <w:tabs>
                <w:tab w:val="left" w:pos="142"/>
              </w:tabs>
              <w:jc w:val="both"/>
              <w:rPr>
                <w:sz w:val="24"/>
              </w:rPr>
            </w:pPr>
            <w:r>
              <w:rPr>
                <w:sz w:val="24"/>
              </w:rPr>
              <w:t>Календарный план воспитательной работы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158</w:t>
            </w:r>
          </w:p>
        </w:tc>
      </w:tr>
      <w:tr w:rsidR="007D6B8A">
        <w:tc>
          <w:tcPr>
            <w:tcW w:w="831"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rPr>
            </w:pPr>
            <w:r>
              <w:rPr>
                <w:b/>
              </w:rPr>
              <w:t>4.</w:t>
            </w:r>
          </w:p>
        </w:tc>
        <w:tc>
          <w:tcPr>
            <w:tcW w:w="7102" w:type="dxa"/>
            <w:tcBorders>
              <w:top w:val="single" w:sz="4" w:space="0" w:color="000000"/>
              <w:left w:val="single" w:sz="4" w:space="0" w:color="000000"/>
              <w:bottom w:val="single" w:sz="4" w:space="0" w:color="000000"/>
              <w:right w:val="single" w:sz="4" w:space="0" w:color="000000"/>
            </w:tcBorders>
          </w:tcPr>
          <w:p w:rsidR="007D6B8A" w:rsidRDefault="00FD1627">
            <w:pPr>
              <w:rPr>
                <w:b/>
              </w:rPr>
            </w:pPr>
            <w:r>
              <w:rPr>
                <w:b/>
              </w:rPr>
              <w:t>ДОПОЛНИТЕЛЬНЫЙ РАЗДЕЛ ПРОГРАММЫ</w:t>
            </w:r>
          </w:p>
        </w:tc>
        <w:tc>
          <w:tcPr>
            <w:tcW w:w="136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160</w:t>
            </w:r>
          </w:p>
        </w:tc>
      </w:tr>
    </w:tbl>
    <w:p w:rsidR="007D6B8A" w:rsidRDefault="007D6B8A">
      <w:pPr>
        <w:pStyle w:val="1"/>
        <w:tabs>
          <w:tab w:val="left" w:pos="284"/>
        </w:tabs>
        <w:jc w:val="center"/>
        <w:rPr>
          <w:sz w:val="26"/>
        </w:rPr>
      </w:pPr>
    </w:p>
    <w:p w:rsidR="007D6B8A" w:rsidRDefault="007D6B8A">
      <w:pPr>
        <w:pStyle w:val="1"/>
        <w:tabs>
          <w:tab w:val="left" w:pos="284"/>
        </w:tabs>
        <w:jc w:val="center"/>
        <w:rPr>
          <w:sz w:val="26"/>
        </w:rPr>
      </w:pPr>
    </w:p>
    <w:p w:rsidR="007D6B8A" w:rsidRDefault="007D6B8A">
      <w:pPr>
        <w:pStyle w:val="1"/>
        <w:tabs>
          <w:tab w:val="left" w:pos="284"/>
        </w:tabs>
        <w:jc w:val="center"/>
        <w:rPr>
          <w:sz w:val="26"/>
        </w:rPr>
      </w:pPr>
    </w:p>
    <w:p w:rsidR="007D6B8A" w:rsidRDefault="007D6B8A">
      <w:pPr>
        <w:pStyle w:val="1"/>
        <w:tabs>
          <w:tab w:val="left" w:pos="284"/>
        </w:tabs>
        <w:jc w:val="center"/>
        <w:rPr>
          <w:sz w:val="26"/>
        </w:rPr>
      </w:pPr>
    </w:p>
    <w:p w:rsidR="007D6B8A" w:rsidRDefault="007D6B8A">
      <w:pPr>
        <w:pStyle w:val="1"/>
        <w:tabs>
          <w:tab w:val="left" w:pos="284"/>
        </w:tabs>
        <w:jc w:val="center"/>
        <w:rPr>
          <w:sz w:val="26"/>
        </w:rPr>
      </w:pPr>
    </w:p>
    <w:p w:rsidR="007D6B8A" w:rsidRDefault="007D6B8A">
      <w:pPr>
        <w:pStyle w:val="1"/>
        <w:tabs>
          <w:tab w:val="left" w:pos="284"/>
        </w:tabs>
        <w:jc w:val="center"/>
        <w:rPr>
          <w:sz w:val="26"/>
        </w:rPr>
      </w:pPr>
    </w:p>
    <w:p w:rsidR="007D6B8A" w:rsidRDefault="007D6B8A">
      <w:pPr>
        <w:pStyle w:val="1"/>
        <w:tabs>
          <w:tab w:val="left" w:pos="284"/>
        </w:tabs>
        <w:jc w:val="center"/>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ind w:left="0"/>
        <w:rPr>
          <w:sz w:val="26"/>
        </w:rPr>
      </w:pPr>
    </w:p>
    <w:p w:rsidR="007D6B8A" w:rsidRDefault="007D6B8A">
      <w:pPr>
        <w:pStyle w:val="1"/>
        <w:tabs>
          <w:tab w:val="left" w:pos="284"/>
        </w:tabs>
        <w:jc w:val="center"/>
        <w:rPr>
          <w:sz w:val="26"/>
        </w:rPr>
      </w:pPr>
    </w:p>
    <w:p w:rsidR="007D6B8A" w:rsidRDefault="00FD1627">
      <w:pPr>
        <w:pStyle w:val="1"/>
        <w:numPr>
          <w:ilvl w:val="0"/>
          <w:numId w:val="1"/>
        </w:numPr>
        <w:tabs>
          <w:tab w:val="left" w:pos="284"/>
        </w:tabs>
        <w:ind w:left="0" w:firstLine="0"/>
        <w:jc w:val="center"/>
        <w:rPr>
          <w:sz w:val="26"/>
        </w:rPr>
      </w:pPr>
      <w:r>
        <w:rPr>
          <w:sz w:val="26"/>
        </w:rPr>
        <w:t>ЦЕЛЕВОЙ РАЗДЕЛ</w:t>
      </w:r>
    </w:p>
    <w:p w:rsidR="007D6B8A" w:rsidRDefault="007D6B8A">
      <w:pPr>
        <w:pStyle w:val="1"/>
        <w:tabs>
          <w:tab w:val="left" w:pos="284"/>
        </w:tabs>
        <w:ind w:left="0"/>
        <w:rPr>
          <w:sz w:val="26"/>
        </w:rPr>
      </w:pPr>
    </w:p>
    <w:p w:rsidR="007D6B8A" w:rsidRDefault="00FD1627">
      <w:pPr>
        <w:pStyle w:val="1"/>
        <w:numPr>
          <w:ilvl w:val="1"/>
          <w:numId w:val="2"/>
        </w:numPr>
        <w:tabs>
          <w:tab w:val="left" w:pos="426"/>
        </w:tabs>
        <w:spacing w:before="8" w:line="276" w:lineRule="auto"/>
        <w:ind w:left="0" w:right="214" w:firstLine="0"/>
        <w:jc w:val="center"/>
        <w:rPr>
          <w:sz w:val="26"/>
        </w:rPr>
      </w:pPr>
      <w:r>
        <w:rPr>
          <w:spacing w:val="-5"/>
          <w:sz w:val="26"/>
        </w:rPr>
        <w:t>Пояснительная записка</w:t>
      </w:r>
    </w:p>
    <w:p w:rsidR="007D6B8A" w:rsidRDefault="007D6B8A">
      <w:pPr>
        <w:pStyle w:val="1"/>
        <w:tabs>
          <w:tab w:val="left" w:pos="426"/>
        </w:tabs>
        <w:spacing w:before="8" w:line="276" w:lineRule="auto"/>
        <w:ind w:left="0" w:right="214"/>
        <w:rPr>
          <w:sz w:val="26"/>
        </w:rPr>
      </w:pPr>
    </w:p>
    <w:p w:rsidR="007D6B8A" w:rsidRDefault="00FD1627">
      <w:pPr>
        <w:pStyle w:val="a8"/>
        <w:ind w:left="426" w:firstLine="494"/>
      </w:pPr>
      <w:r>
        <w:t xml:space="preserve"> Детский сад «Светлячок» филиал МКОУ </w:t>
      </w:r>
      <w:proofErr w:type="spellStart"/>
      <w:r>
        <w:t>Екатериниская</w:t>
      </w:r>
      <w:proofErr w:type="spellEnd"/>
      <w:r>
        <w:t xml:space="preserve"> ООШ.</w:t>
      </w:r>
    </w:p>
    <w:p w:rsidR="007D6B8A" w:rsidRDefault="00FD1627">
      <w:pPr>
        <w:pStyle w:val="a8"/>
        <w:ind w:left="426" w:firstLine="494"/>
      </w:pPr>
      <w:r>
        <w:t xml:space="preserve"> Учреждение является не коммерческой организацией, созданной для оказания муниципальных услуг в целях обеспечения реализации, предусмотренных законодательством Российской Федерации полномочий в сфере образования.</w:t>
      </w:r>
    </w:p>
    <w:p w:rsidR="007D6B8A" w:rsidRDefault="00FD1627">
      <w:pPr>
        <w:pStyle w:val="a8"/>
        <w:ind w:left="426" w:firstLine="494"/>
      </w:pPr>
      <w:r>
        <w:t>Детский сад работает в режиме 9 часов, пять дней в неделю.</w:t>
      </w:r>
    </w:p>
    <w:p w:rsidR="007D6B8A" w:rsidRDefault="00FD1627">
      <w:pPr>
        <w:pStyle w:val="a8"/>
        <w:ind w:left="426" w:firstLine="494"/>
      </w:pPr>
      <w:r>
        <w:t xml:space="preserve"> В детском саду функционируют 2 разновозрастные группы: младшая разновозрастная от 3 до 5 лет, старшая разновозрастная от 5  до 7 лет.  </w:t>
      </w:r>
    </w:p>
    <w:p w:rsidR="007D6B8A" w:rsidRDefault="00FD1627">
      <w:pPr>
        <w:pStyle w:val="a8"/>
        <w:ind w:left="426" w:firstLine="494"/>
      </w:pPr>
      <w:r>
        <w:t xml:space="preserve"> Образовательная программа дошкольного образования  детский сад «Светлячок»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7D6B8A" w:rsidRDefault="00FD1627">
      <w:pPr>
        <w:pStyle w:val="a8"/>
        <w:ind w:left="426" w:firstLine="494"/>
      </w:pPr>
      <w:r>
        <w:t>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7D6B8A" w:rsidRDefault="00FD1627">
      <w:pPr>
        <w:pStyle w:val="a8"/>
        <w:ind w:left="426" w:firstLine="494"/>
      </w:pPr>
      <w:r>
        <w:t>Часть, формируемая участниками образовательных отношений, представлена в виде приоритетного направления ДОО (регионального компонента), и составляет не более 40%.  Детский сад имеет экологическое направление, усиление которого происходит за счет дополнительных занятий и мероприятий. Так же для реализации экологического направления в ДОУ создан  опытно-экспериментальный огород, клумба лекарственных растений.</w:t>
      </w:r>
    </w:p>
    <w:p w:rsidR="007D6B8A" w:rsidRDefault="00FD1627">
      <w:pPr>
        <w:pStyle w:val="a8"/>
        <w:ind w:left="426" w:firstLine="494"/>
      </w:pPr>
      <w: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7D6B8A" w:rsidRDefault="00FD1627">
      <w:pPr>
        <w:pStyle w:val="a8"/>
        <w:ind w:left="426" w:firstLine="494"/>
      </w:pPr>
      <w:r>
        <w:t>Программа является основой для преемственности уровней дошкольного и начального общего образования.</w:t>
      </w:r>
    </w:p>
    <w:p w:rsidR="007D6B8A" w:rsidRDefault="00FD1627">
      <w:pPr>
        <w:pStyle w:val="a8"/>
        <w:ind w:left="426" w:firstLine="494"/>
      </w:pPr>
      <w:r>
        <w:t>Программа представляет собой учебно-методическую документацию, в состав которой входят рабочая программа воспитания (далее – Программа воспитания), примерный режим и распорядок дня разновозрастных  групп, календарный план воспитательной работы (далее – План) и иные компоненты.</w:t>
      </w:r>
    </w:p>
    <w:p w:rsidR="007D6B8A" w:rsidRDefault="00FD1627">
      <w:pPr>
        <w:pStyle w:val="a8"/>
        <w:ind w:left="426" w:firstLine="494"/>
      </w:pPr>
      <w:r>
        <w:t>В Программе ДОО содержится целевой, содержательный и организационный разделы.</w:t>
      </w:r>
    </w:p>
    <w:p w:rsidR="007D6B8A" w:rsidRDefault="00FD1627">
      <w:pPr>
        <w:pStyle w:val="a8"/>
        <w:ind w:left="426" w:firstLine="494"/>
      </w:pPr>
      <w:r>
        <w:t>В целевом разделе Программы представлены: цели, задачи, принципы ее формирования; планируемые результаты освоения программы в дошкольном возрасте, а также на этапе завершения освоения программы; характеристики особенностей развития детей дошкольного возраста, подходы к педагогической диагностике планируемых результатов.</w:t>
      </w:r>
    </w:p>
    <w:p w:rsidR="007D6B8A" w:rsidRDefault="00FD1627">
      <w:pPr>
        <w:pStyle w:val="a8"/>
        <w:ind w:left="426" w:firstLine="494"/>
      </w:pPr>
      <w:r>
        <w:t>Содержательный раздел Программы включает задачи и содержание образовательной деятельности по каждой из образовательных областей для разновозрастной группы обучающихся</w:t>
      </w:r>
    </w:p>
    <w:p w:rsidR="007D6B8A" w:rsidRDefault="007D6B8A">
      <w:pPr>
        <w:sectPr w:rsidR="007D6B8A">
          <w:footerReference w:type="default" r:id="rId10"/>
          <w:footerReference w:type="first" r:id="rId11"/>
          <w:pgSz w:w="12000" w:h="16970"/>
          <w:pgMar w:top="1060" w:right="660" w:bottom="280" w:left="870" w:header="720" w:footer="720" w:gutter="0"/>
          <w:cols w:space="720"/>
        </w:sectPr>
      </w:pPr>
    </w:p>
    <w:p w:rsidR="007D6B8A" w:rsidRDefault="00FD1627">
      <w:pPr>
        <w:pStyle w:val="a8"/>
        <w:spacing w:before="82" w:line="276" w:lineRule="auto"/>
        <w:ind w:right="466"/>
      </w:pPr>
      <w:r>
        <w:lastRenderedPageBreak/>
        <w:t>(социально-коммуникативное, познавательное, речевое, художественно-эстетическое, 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1"/>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 Программы; особенностей образовательной деятельности разных видов и культурных</w:t>
      </w:r>
      <w:r>
        <w:rPr>
          <w:spacing w:val="1"/>
        </w:rPr>
        <w:t xml:space="preserve"> </w:t>
      </w:r>
      <w:r>
        <w:t>практик и способов поддержки детской инициативы; взаимодействия педагогического коллектива</w:t>
      </w:r>
      <w:r>
        <w:rPr>
          <w:spacing w:val="-57"/>
        </w:rPr>
        <w:t xml:space="preserve"> </w:t>
      </w:r>
      <w:r>
        <w:t>с семьями обучающихся; направления и задачи коррекционно-развивающей работы (далее ‒ КРР).</w:t>
      </w:r>
      <w:r>
        <w:rPr>
          <w:spacing w:val="1"/>
        </w:rPr>
        <w:t xml:space="preserve"> </w:t>
      </w:r>
    </w:p>
    <w:p w:rsidR="007D6B8A" w:rsidRDefault="00FD1627">
      <w:pPr>
        <w:pStyle w:val="a8"/>
        <w:spacing w:before="1" w:line="276" w:lineRule="auto"/>
        <w:ind w:right="467"/>
        <w:rPr>
          <w:color w:val="FF0000"/>
        </w:rPr>
      </w:pPr>
      <w:r>
        <w:t>В содержательный раздел Программы входит рабочая программа воспитания</w:t>
      </w:r>
      <w:r>
        <w:rPr>
          <w:b/>
        </w:rPr>
        <w:t xml:space="preserve">, </w:t>
      </w:r>
      <w:r>
        <w:t>которая раскрывает</w:t>
      </w:r>
      <w:r>
        <w:rPr>
          <w:spacing w:val="1"/>
        </w:rPr>
        <w:t xml:space="preserve"> </w:t>
      </w:r>
      <w:r>
        <w:t>задачи и направления воспитательной работы, предусматривает приобщение детей к 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правилам</w:t>
      </w:r>
      <w:r>
        <w:rPr>
          <w:spacing w:val="-2"/>
        </w:rPr>
        <w:t xml:space="preserve"> </w:t>
      </w:r>
      <w:r>
        <w:t>и нормам</w:t>
      </w:r>
      <w:r>
        <w:rPr>
          <w:spacing w:val="-1"/>
        </w:rPr>
        <w:t xml:space="preserve"> </w:t>
      </w:r>
      <w:r>
        <w:t>поведения в</w:t>
      </w:r>
      <w:r>
        <w:rPr>
          <w:spacing w:val="-2"/>
        </w:rPr>
        <w:t xml:space="preserve"> </w:t>
      </w:r>
      <w:r>
        <w:t>российском</w:t>
      </w:r>
      <w:r>
        <w:rPr>
          <w:spacing w:val="-1"/>
        </w:rPr>
        <w:t xml:space="preserve"> </w:t>
      </w:r>
      <w:r>
        <w:t>обществе.</w:t>
      </w:r>
    </w:p>
    <w:p w:rsidR="007D6B8A" w:rsidRDefault="00FD1627">
      <w:pPr>
        <w:pStyle w:val="a8"/>
        <w:spacing w:line="276" w:lineRule="auto"/>
        <w:ind w:right="466"/>
      </w:pPr>
      <w:r>
        <w:t>Организационный раздел Программы включает описание психолого-педагогических и кадровых</w:t>
      </w:r>
      <w:r>
        <w:rPr>
          <w:spacing w:val="1"/>
        </w:rPr>
        <w:t xml:space="preserve"> </w:t>
      </w:r>
      <w:r>
        <w:t>условий</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организации</w:t>
      </w:r>
      <w:r>
        <w:rPr>
          <w:spacing w:val="1"/>
        </w:rPr>
        <w:t xml:space="preserve"> </w:t>
      </w:r>
      <w:r>
        <w:t>развивающей</w:t>
      </w:r>
      <w:r>
        <w:rPr>
          <w:spacing w:val="1"/>
        </w:rPr>
        <w:t xml:space="preserve"> </w:t>
      </w:r>
      <w:r>
        <w:t>предметно -</w:t>
      </w:r>
      <w:r>
        <w:rPr>
          <w:spacing w:val="1"/>
        </w:rPr>
        <w:t xml:space="preserve"> </w:t>
      </w:r>
      <w:r>
        <w:t>пространственной</w:t>
      </w:r>
      <w:r>
        <w:rPr>
          <w:spacing w:val="1"/>
        </w:rPr>
        <w:t xml:space="preserve"> </w:t>
      </w:r>
      <w:r>
        <w:t>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4"/>
        </w:rPr>
        <w:t xml:space="preserve"> </w:t>
      </w:r>
      <w:r>
        <w:t>обеспеченность</w:t>
      </w:r>
      <w:r>
        <w:rPr>
          <w:spacing w:val="-3"/>
        </w:rPr>
        <w:t xml:space="preserve"> </w:t>
      </w:r>
      <w:r>
        <w:t>методическими</w:t>
      </w:r>
      <w:r>
        <w:rPr>
          <w:spacing w:val="-3"/>
        </w:rPr>
        <w:t xml:space="preserve"> </w:t>
      </w:r>
      <w:r>
        <w:t>материалами</w:t>
      </w:r>
      <w:r>
        <w:rPr>
          <w:spacing w:val="-3"/>
        </w:rPr>
        <w:t xml:space="preserve"> </w:t>
      </w:r>
      <w:r>
        <w:t>и</w:t>
      </w:r>
      <w:r>
        <w:rPr>
          <w:spacing w:val="-3"/>
        </w:rPr>
        <w:t xml:space="preserve"> </w:t>
      </w:r>
      <w:r>
        <w:t>средствами</w:t>
      </w:r>
      <w:r>
        <w:rPr>
          <w:spacing w:val="-3"/>
        </w:rPr>
        <w:t xml:space="preserve"> </w:t>
      </w:r>
      <w:r>
        <w:t>обучения</w:t>
      </w:r>
      <w:r>
        <w:rPr>
          <w:spacing w:val="-3"/>
        </w:rPr>
        <w:t xml:space="preserve"> </w:t>
      </w:r>
      <w:r>
        <w:t>и</w:t>
      </w:r>
      <w:r>
        <w:rPr>
          <w:spacing w:val="-4"/>
        </w:rPr>
        <w:t xml:space="preserve"> </w:t>
      </w:r>
      <w:r>
        <w:t>воспитания.</w:t>
      </w:r>
    </w:p>
    <w:p w:rsidR="007D6B8A" w:rsidRDefault="00FD1627">
      <w:pPr>
        <w:pStyle w:val="a8"/>
        <w:spacing w:line="276" w:lineRule="auto"/>
        <w:ind w:right="467"/>
      </w:pPr>
      <w:r>
        <w:t>Раздел включает примерные перечни художественной литературы, музыкальных произведений,</w:t>
      </w:r>
      <w:r>
        <w:rPr>
          <w:spacing w:val="1"/>
        </w:rPr>
        <w:t xml:space="preserve"> </w:t>
      </w:r>
      <w:r>
        <w:t>произведений изобразительного искусства для использования в образовательной работе в разных</w:t>
      </w:r>
      <w:r>
        <w:rPr>
          <w:spacing w:val="1"/>
        </w:rPr>
        <w:t xml:space="preserve"> </w:t>
      </w:r>
      <w:r>
        <w:t>возрастных группах, а также примерный перечень рекомендованных для семейного просмотра</w:t>
      </w:r>
      <w:r>
        <w:rPr>
          <w:spacing w:val="1"/>
        </w:rPr>
        <w:t xml:space="preserve"> </w:t>
      </w:r>
      <w:r>
        <w:t>анимационных</w:t>
      </w:r>
      <w:r>
        <w:rPr>
          <w:spacing w:val="1"/>
        </w:rPr>
        <w:t xml:space="preserve"> </w:t>
      </w:r>
      <w:r>
        <w:t>произведений.</w:t>
      </w:r>
    </w:p>
    <w:p w:rsidR="007D6B8A" w:rsidRDefault="00FD1627">
      <w:pPr>
        <w:pStyle w:val="a8"/>
        <w:spacing w:line="276" w:lineRule="auto"/>
        <w:ind w:right="466"/>
      </w:pPr>
      <w:r>
        <w:t>В</w:t>
      </w:r>
      <w:r>
        <w:rPr>
          <w:spacing w:val="1"/>
        </w:rPr>
        <w:t xml:space="preserve"> </w:t>
      </w:r>
      <w:r>
        <w:t>разделе</w:t>
      </w:r>
      <w:r>
        <w:rPr>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proofErr w:type="spellStart"/>
      <w:r>
        <w:t>разновозратных</w:t>
      </w:r>
      <w:proofErr w:type="spellEnd"/>
      <w:r>
        <w:t xml:space="preserve"> </w:t>
      </w:r>
      <w:r>
        <w:rPr>
          <w:spacing w:val="1"/>
        </w:rPr>
        <w:t xml:space="preserve"> </w:t>
      </w:r>
      <w:r>
        <w:t>группах,</w:t>
      </w:r>
      <w:r>
        <w:rPr>
          <w:spacing w:val="1"/>
        </w:rPr>
        <w:t xml:space="preserve"> </w:t>
      </w:r>
      <w:r>
        <w:t>календарный</w:t>
      </w:r>
      <w:r>
        <w:rPr>
          <w:spacing w:val="1"/>
        </w:rPr>
        <w:t xml:space="preserve"> </w:t>
      </w:r>
      <w:r>
        <w:t>план</w:t>
      </w:r>
      <w:r>
        <w:rPr>
          <w:spacing w:val="1"/>
        </w:rPr>
        <w:t xml:space="preserve"> </w:t>
      </w:r>
      <w:r>
        <w:t>воспитательной</w:t>
      </w:r>
      <w:r>
        <w:rPr>
          <w:spacing w:val="-1"/>
        </w:rPr>
        <w:t xml:space="preserve"> </w:t>
      </w:r>
      <w:r>
        <w:t>работы.</w:t>
      </w:r>
    </w:p>
    <w:p w:rsidR="007D6B8A" w:rsidRDefault="00FD1627">
      <w:pPr>
        <w:pStyle w:val="a8"/>
        <w:spacing w:line="276" w:lineRule="auto"/>
        <w:ind w:right="468"/>
      </w:pPr>
      <w:r>
        <w:t>ДОО</w:t>
      </w:r>
      <w:r>
        <w:rPr>
          <w:spacing w:val="1"/>
        </w:rPr>
        <w:t xml:space="preserve"> </w:t>
      </w:r>
      <w:r>
        <w:t>предоставлено</w:t>
      </w:r>
      <w:r>
        <w:rPr>
          <w:spacing w:val="1"/>
        </w:rPr>
        <w:t xml:space="preserve"> </w:t>
      </w:r>
      <w:r>
        <w:t>право</w:t>
      </w:r>
      <w:r>
        <w:rPr>
          <w:spacing w:val="1"/>
        </w:rPr>
        <w:t xml:space="preserve"> </w:t>
      </w:r>
      <w:r>
        <w:t>выбора</w:t>
      </w:r>
      <w:r>
        <w:rPr>
          <w:spacing w:val="1"/>
        </w:rPr>
        <w:t xml:space="preserve"> </w:t>
      </w:r>
      <w:r>
        <w:t>способов</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зависимости от конкретных условий, предпочтений педагогического коллектива ДОО и других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а</w:t>
      </w:r>
      <w:r>
        <w:rPr>
          <w:spacing w:val="1"/>
        </w:rPr>
        <w:t xml:space="preserve"> </w:t>
      </w:r>
      <w:r>
        <w:t>также</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обучающихся,</w:t>
      </w:r>
      <w:r>
        <w:rPr>
          <w:spacing w:val="-1"/>
        </w:rPr>
        <w:t xml:space="preserve"> </w:t>
      </w:r>
      <w:r>
        <w:t>специфики</w:t>
      </w:r>
      <w:r>
        <w:rPr>
          <w:spacing w:val="-1"/>
        </w:rPr>
        <w:t xml:space="preserve"> </w:t>
      </w:r>
      <w:r>
        <w:t>их</w:t>
      </w:r>
      <w:r>
        <w:rPr>
          <w:spacing w:val="-2"/>
        </w:rPr>
        <w:t xml:space="preserve"> </w:t>
      </w:r>
      <w:r>
        <w:t>потребностей</w:t>
      </w:r>
      <w:r>
        <w:rPr>
          <w:spacing w:val="-2"/>
        </w:rPr>
        <w:t xml:space="preserve"> </w:t>
      </w:r>
      <w:r>
        <w:t>и</w:t>
      </w:r>
      <w:r>
        <w:rPr>
          <w:spacing w:val="-1"/>
        </w:rPr>
        <w:t xml:space="preserve"> </w:t>
      </w:r>
      <w:r>
        <w:t>интересов,</w:t>
      </w:r>
      <w:r>
        <w:rPr>
          <w:spacing w:val="-1"/>
        </w:rPr>
        <w:t xml:space="preserve"> </w:t>
      </w:r>
      <w:r>
        <w:t>возрастных</w:t>
      </w:r>
      <w:r>
        <w:rPr>
          <w:spacing w:val="1"/>
        </w:rPr>
        <w:t xml:space="preserve"> </w:t>
      </w:r>
      <w:r>
        <w:t>возможностей.</w:t>
      </w:r>
    </w:p>
    <w:p w:rsidR="007D6B8A" w:rsidRDefault="00FD1627">
      <w:pPr>
        <w:pStyle w:val="a8"/>
        <w:spacing w:line="276" w:lineRule="auto"/>
        <w:ind w:right="464"/>
      </w:pPr>
      <w:r>
        <w:t>Реализация Программы, направленная на обучение и воспитание, предполагает их интеграцию в</w:t>
      </w:r>
      <w:r>
        <w:rPr>
          <w:spacing w:val="1"/>
        </w:rPr>
        <w:t xml:space="preserve"> </w:t>
      </w:r>
      <w:r>
        <w:t>едином</w:t>
      </w:r>
      <w:r>
        <w:rPr>
          <w:spacing w:val="1"/>
        </w:rPr>
        <w:t xml:space="preserve"> </w:t>
      </w:r>
      <w:r>
        <w:t>образовательном</w:t>
      </w:r>
      <w:r>
        <w:rPr>
          <w:spacing w:val="1"/>
        </w:rPr>
        <w:t xml:space="preserve"> </w:t>
      </w:r>
      <w:r>
        <w:t>процессе,</w:t>
      </w:r>
      <w:r>
        <w:rPr>
          <w:spacing w:val="1"/>
        </w:rPr>
        <w:t xml:space="preserve"> </w:t>
      </w:r>
      <w:r>
        <w:t>предусматривает</w:t>
      </w:r>
      <w:r>
        <w:rPr>
          <w:spacing w:val="1"/>
        </w:rPr>
        <w:t xml:space="preserve"> </w:t>
      </w:r>
      <w:r>
        <w:t>взаимодействие</w:t>
      </w:r>
      <w:r>
        <w:rPr>
          <w:spacing w:val="1"/>
        </w:rPr>
        <w:t xml:space="preserve"> </w:t>
      </w:r>
      <w:r>
        <w:t>с</w:t>
      </w:r>
      <w:r>
        <w:rPr>
          <w:spacing w:val="1"/>
        </w:rPr>
        <w:t xml:space="preserve"> </w:t>
      </w:r>
      <w:r>
        <w:t>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w:t>
      </w:r>
      <w:r>
        <w:rPr>
          <w:spacing w:val="1"/>
        </w:rPr>
        <w:t xml:space="preserve"> </w:t>
      </w:r>
      <w:r>
        <w:t>зафиксированных</w:t>
      </w:r>
      <w:r>
        <w:rPr>
          <w:spacing w:val="60"/>
        </w:rPr>
        <w:t xml:space="preserve"> </w:t>
      </w:r>
      <w:r>
        <w:t>во</w:t>
      </w:r>
      <w:r>
        <w:rPr>
          <w:spacing w:val="1"/>
        </w:rPr>
        <w:t xml:space="preserve"> </w:t>
      </w:r>
      <w:r>
        <w:t>ФГОС</w:t>
      </w:r>
      <w:r>
        <w:rPr>
          <w:spacing w:val="-1"/>
        </w:rPr>
        <w:t xml:space="preserve"> </w:t>
      </w:r>
      <w:r>
        <w:t>ДО.</w:t>
      </w:r>
    </w:p>
    <w:p w:rsidR="007D6B8A" w:rsidRDefault="00FD1627">
      <w:pPr>
        <w:pStyle w:val="a8"/>
        <w:spacing w:line="276" w:lineRule="auto"/>
        <w:ind w:right="465"/>
      </w:pPr>
      <w:r>
        <w:t>При соблюдении требований к реализации Программы и создании единой образовательной среды</w:t>
      </w:r>
      <w:r>
        <w:rPr>
          <w:spacing w:val="1"/>
        </w:rPr>
        <w:t xml:space="preserve"> </w:t>
      </w:r>
      <w:r>
        <w:t>в</w:t>
      </w:r>
      <w:r>
        <w:rPr>
          <w:spacing w:val="1"/>
        </w:rPr>
        <w:t xml:space="preserve"> </w:t>
      </w:r>
      <w:r>
        <w:t>ДОО</w:t>
      </w:r>
      <w:r>
        <w:rPr>
          <w:spacing w:val="1"/>
        </w:rPr>
        <w:t xml:space="preserve"> </w:t>
      </w:r>
      <w:r>
        <w:t>создана</w:t>
      </w:r>
      <w:r>
        <w:rPr>
          <w:spacing w:val="1"/>
        </w:rPr>
        <w:t xml:space="preserve"> </w:t>
      </w:r>
      <w:r>
        <w:t>основа</w:t>
      </w:r>
      <w:r>
        <w:rPr>
          <w:spacing w:val="1"/>
        </w:rPr>
        <w:t xml:space="preserve"> </w:t>
      </w:r>
      <w:r>
        <w:t>для</w:t>
      </w:r>
      <w:r>
        <w:rPr>
          <w:spacing w:val="1"/>
        </w:rPr>
        <w:t xml:space="preserve"> </w:t>
      </w:r>
      <w:r>
        <w:t>преемственности</w:t>
      </w:r>
      <w:r>
        <w:rPr>
          <w:spacing w:val="1"/>
        </w:rPr>
        <w:t xml:space="preserve"> </w:t>
      </w:r>
      <w:r>
        <w:t>уровней</w:t>
      </w:r>
      <w:r>
        <w:rPr>
          <w:spacing w:val="1"/>
        </w:rPr>
        <w:t xml:space="preserve"> </w:t>
      </w:r>
      <w:r>
        <w:t>дошкольного</w:t>
      </w:r>
      <w:r>
        <w:rPr>
          <w:spacing w:val="1"/>
        </w:rPr>
        <w:t xml:space="preserve"> </w:t>
      </w:r>
      <w:r>
        <w:t>и</w:t>
      </w:r>
      <w:r>
        <w:rPr>
          <w:spacing w:val="1"/>
        </w:rPr>
        <w:t xml:space="preserve"> </w:t>
      </w:r>
      <w:r>
        <w:t>начального</w:t>
      </w:r>
      <w:r>
        <w:rPr>
          <w:spacing w:val="1"/>
        </w:rPr>
        <w:t xml:space="preserve"> </w:t>
      </w:r>
      <w:r>
        <w:t>общего</w:t>
      </w:r>
      <w:r>
        <w:rPr>
          <w:spacing w:val="1"/>
        </w:rPr>
        <w:t xml:space="preserve"> </w:t>
      </w:r>
      <w:r>
        <w:t>образования.</w:t>
      </w:r>
    </w:p>
    <w:p w:rsidR="007D6B8A" w:rsidRDefault="00FD1627">
      <w:pPr>
        <w:pStyle w:val="a8"/>
        <w:spacing w:line="276" w:lineRule="auto"/>
      </w:pPr>
      <w:r>
        <w:t>Расшифровка</w:t>
      </w:r>
      <w:r>
        <w:rPr>
          <w:spacing w:val="-4"/>
        </w:rPr>
        <w:t xml:space="preserve"> </w:t>
      </w:r>
      <w:r>
        <w:t>применяемых</w:t>
      </w:r>
      <w:r>
        <w:rPr>
          <w:spacing w:val="-1"/>
        </w:rPr>
        <w:t xml:space="preserve"> </w:t>
      </w:r>
      <w:r>
        <w:t>в</w:t>
      </w:r>
      <w:r>
        <w:rPr>
          <w:spacing w:val="-3"/>
        </w:rPr>
        <w:t xml:space="preserve"> </w:t>
      </w:r>
      <w:r>
        <w:t>тексте</w:t>
      </w:r>
      <w:r>
        <w:rPr>
          <w:spacing w:val="-4"/>
        </w:rPr>
        <w:t xml:space="preserve"> </w:t>
      </w:r>
      <w:r>
        <w:t>обозначений</w:t>
      </w:r>
      <w:r>
        <w:rPr>
          <w:spacing w:val="-2"/>
        </w:rPr>
        <w:t xml:space="preserve"> </w:t>
      </w:r>
      <w:r>
        <w:t>и</w:t>
      </w:r>
      <w:r>
        <w:rPr>
          <w:spacing w:val="-2"/>
        </w:rPr>
        <w:t xml:space="preserve"> </w:t>
      </w:r>
      <w:r>
        <w:t>сокращений</w:t>
      </w:r>
    </w:p>
    <w:p w:rsidR="007D6B8A" w:rsidRDefault="00FD1627">
      <w:pPr>
        <w:pStyle w:val="a8"/>
        <w:spacing w:before="40" w:line="276" w:lineRule="auto"/>
        <w:ind w:right="467"/>
      </w:pPr>
      <w:r>
        <w:t>Взрослые – родители (законные представители) и совершеннолетние члены семьи, принимающие</w:t>
      </w:r>
      <w:r>
        <w:rPr>
          <w:spacing w:val="1"/>
        </w:rPr>
        <w:t xml:space="preserve"> </w:t>
      </w:r>
      <w:r>
        <w:t>участие</w:t>
      </w:r>
      <w:r>
        <w:rPr>
          <w:spacing w:val="1"/>
        </w:rPr>
        <w:t xml:space="preserve"> </w:t>
      </w:r>
      <w:r>
        <w:t>в</w:t>
      </w:r>
      <w:r>
        <w:rPr>
          <w:spacing w:val="1"/>
        </w:rPr>
        <w:t xml:space="preserve"> </w:t>
      </w:r>
      <w:r>
        <w:t>воспитании</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а</w:t>
      </w:r>
      <w:r>
        <w:rPr>
          <w:spacing w:val="1"/>
        </w:rPr>
        <w:t xml:space="preserve"> </w:t>
      </w:r>
      <w:r>
        <w:t>также</w:t>
      </w:r>
      <w:r>
        <w:rPr>
          <w:spacing w:val="1"/>
        </w:rPr>
        <w:t xml:space="preserve"> </w:t>
      </w:r>
      <w:r>
        <w:t>педагогические</w:t>
      </w:r>
      <w:r>
        <w:rPr>
          <w:spacing w:val="1"/>
        </w:rPr>
        <w:t xml:space="preserve"> </w:t>
      </w:r>
      <w:r>
        <w:t>работники,</w:t>
      </w:r>
      <w:r>
        <w:rPr>
          <w:spacing w:val="1"/>
        </w:rPr>
        <w:t xml:space="preserve"> </w:t>
      </w:r>
      <w:r>
        <w:t>реализующие</w:t>
      </w:r>
      <w:r>
        <w:rPr>
          <w:spacing w:val="-2"/>
        </w:rPr>
        <w:t xml:space="preserve"> </w:t>
      </w:r>
      <w:r>
        <w:t>образовательную программу</w:t>
      </w:r>
      <w:r>
        <w:rPr>
          <w:spacing w:val="-3"/>
        </w:rPr>
        <w:t xml:space="preserve"> </w:t>
      </w:r>
      <w:r>
        <w:t>ДО.</w:t>
      </w:r>
    </w:p>
    <w:p w:rsidR="007D6B8A" w:rsidRDefault="00FD1627">
      <w:pPr>
        <w:pStyle w:val="a8"/>
        <w:spacing w:line="276" w:lineRule="auto"/>
        <w:ind w:right="464"/>
      </w:pPr>
      <w:r>
        <w:t>Закон об образовании ‒ Федеральный закон от 29 декабря 2012 г. № 273-ФЗ «Об образовании в</w:t>
      </w:r>
      <w:r>
        <w:rPr>
          <w:spacing w:val="1"/>
        </w:rPr>
        <w:t xml:space="preserve"> </w:t>
      </w:r>
      <w:r>
        <w:t>Российской</w:t>
      </w:r>
      <w:r>
        <w:rPr>
          <w:spacing w:val="1"/>
        </w:rPr>
        <w:t xml:space="preserve"> </w:t>
      </w:r>
      <w:r>
        <w:t>Федерации»</w:t>
      </w:r>
      <w:r>
        <w:rPr>
          <w:spacing w:val="1"/>
        </w:rPr>
        <w:t xml:space="preserve"> </w:t>
      </w:r>
      <w:r>
        <w:t>(Собрание</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2012,</w:t>
      </w:r>
      <w:r>
        <w:rPr>
          <w:spacing w:val="1"/>
        </w:rPr>
        <w:t xml:space="preserve"> </w:t>
      </w:r>
      <w:r>
        <w:t>№</w:t>
      </w:r>
      <w:r>
        <w:rPr>
          <w:spacing w:val="1"/>
        </w:rPr>
        <w:t xml:space="preserve"> </w:t>
      </w:r>
      <w:r>
        <w:t>53,</w:t>
      </w:r>
      <w:r>
        <w:rPr>
          <w:spacing w:val="60"/>
        </w:rPr>
        <w:t xml:space="preserve"> </w:t>
      </w:r>
      <w:r>
        <w:t>ст.</w:t>
      </w:r>
      <w:r>
        <w:rPr>
          <w:spacing w:val="-57"/>
        </w:rPr>
        <w:t xml:space="preserve"> </w:t>
      </w:r>
      <w:r>
        <w:t>7598;</w:t>
      </w:r>
      <w:r>
        <w:rPr>
          <w:spacing w:val="-1"/>
        </w:rPr>
        <w:t xml:space="preserve"> </w:t>
      </w:r>
      <w:r>
        <w:t>2022, №</w:t>
      </w:r>
      <w:r>
        <w:rPr>
          <w:spacing w:val="-1"/>
        </w:rPr>
        <w:t xml:space="preserve"> </w:t>
      </w:r>
      <w:r>
        <w:t>41, ст. 6959).</w:t>
      </w:r>
    </w:p>
    <w:p w:rsidR="007D6B8A" w:rsidRDefault="00FD1627">
      <w:pPr>
        <w:pStyle w:val="ae"/>
        <w:widowControl/>
        <w:spacing w:line="276" w:lineRule="auto"/>
      </w:pPr>
      <w:r>
        <w:t>СанПиН</w:t>
      </w:r>
      <w:r>
        <w:rPr>
          <w:spacing w:val="-2"/>
        </w:rPr>
        <w:t xml:space="preserve"> </w:t>
      </w:r>
      <w:r>
        <w:t>–</w:t>
      </w:r>
      <w:r>
        <w:rPr>
          <w:spacing w:val="-2"/>
        </w:rPr>
        <w:t xml:space="preserve"> </w:t>
      </w:r>
      <w:r>
        <w:t>санитарные</w:t>
      </w:r>
      <w:r>
        <w:rPr>
          <w:spacing w:val="-3"/>
        </w:rPr>
        <w:t xml:space="preserve"> </w:t>
      </w:r>
      <w:r>
        <w:t>правила</w:t>
      </w:r>
      <w:r>
        <w:rPr>
          <w:spacing w:val="-3"/>
        </w:rPr>
        <w:t xml:space="preserve"> </w:t>
      </w:r>
      <w:r>
        <w:t>и</w:t>
      </w:r>
      <w:r>
        <w:rPr>
          <w:spacing w:val="-1"/>
        </w:rPr>
        <w:t xml:space="preserve"> </w:t>
      </w:r>
      <w:r>
        <w:t>нормы.</w:t>
      </w:r>
    </w:p>
    <w:p w:rsidR="007D6B8A" w:rsidRDefault="00FD1627">
      <w:pPr>
        <w:pStyle w:val="ae"/>
        <w:widowControl/>
        <w:spacing w:line="276" w:lineRule="auto"/>
      </w:pPr>
      <w:r>
        <w:t>СанПиН</w:t>
      </w:r>
      <w:r>
        <w:rPr>
          <w:spacing w:val="1"/>
        </w:rPr>
        <w:t xml:space="preserve"> </w:t>
      </w:r>
      <w:r>
        <w:t>1.2.3685-21</w:t>
      </w:r>
      <w:r>
        <w:rPr>
          <w:spacing w:val="1"/>
        </w:rPr>
        <w:t xml:space="preserve"> </w:t>
      </w:r>
      <w:r>
        <w:t>–</w:t>
      </w:r>
      <w:r>
        <w:rPr>
          <w:spacing w:val="1"/>
        </w:rPr>
        <w:t xml:space="preserve"> </w:t>
      </w:r>
      <w:r>
        <w:t>Санитарные</w:t>
      </w:r>
      <w:r>
        <w:rPr>
          <w:spacing w:val="1"/>
        </w:rPr>
        <w:t xml:space="preserve"> </w:t>
      </w:r>
      <w:r>
        <w:t>правила</w:t>
      </w:r>
      <w:r>
        <w:rPr>
          <w:spacing w:val="1"/>
        </w:rPr>
        <w:t xml:space="preserve"> </w:t>
      </w:r>
      <w:r>
        <w:t>и</w:t>
      </w:r>
      <w:r>
        <w:rPr>
          <w:spacing w:val="1"/>
        </w:rPr>
        <w:t xml:space="preserve"> </w:t>
      </w:r>
      <w:r>
        <w:t>нормы</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60"/>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утвержденные</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w:t>
      </w:r>
      <w:r>
        <w:rPr>
          <w:spacing w:val="1"/>
        </w:rPr>
        <w:t xml:space="preserve"> </w:t>
      </w:r>
      <w:r>
        <w:t>№</w:t>
      </w:r>
      <w:r>
        <w:rPr>
          <w:spacing w:val="1"/>
        </w:rPr>
        <w:t xml:space="preserve"> </w:t>
      </w:r>
      <w:r>
        <w:t>2</w:t>
      </w:r>
      <w:r>
        <w:rPr>
          <w:spacing w:val="1"/>
        </w:rPr>
        <w:t xml:space="preserve"> </w:t>
      </w:r>
      <w:r>
        <w:t>(зарегистрировано</w:t>
      </w:r>
      <w:r>
        <w:rPr>
          <w:spacing w:val="1"/>
        </w:rPr>
        <w:t xml:space="preserve"> </w:t>
      </w:r>
      <w:r>
        <w:t>Министерством юстиции Российской Федерации 29 января 2021 г., регистрационный № 62296),</w:t>
      </w:r>
      <w:r>
        <w:rPr>
          <w:spacing w:val="1"/>
        </w:rPr>
        <w:t xml:space="preserve"> </w:t>
      </w:r>
      <w:r>
        <w:t>действующим</w:t>
      </w:r>
      <w:r>
        <w:rPr>
          <w:spacing w:val="-2"/>
        </w:rPr>
        <w:t xml:space="preserve"> </w:t>
      </w:r>
      <w:r>
        <w:t>до 1 марта</w:t>
      </w:r>
      <w:r>
        <w:rPr>
          <w:spacing w:val="-1"/>
        </w:rPr>
        <w:t xml:space="preserve"> </w:t>
      </w:r>
      <w:r>
        <w:t>2027 года.</w:t>
      </w:r>
    </w:p>
    <w:p w:rsidR="007D6B8A" w:rsidRDefault="00FD1627">
      <w:pPr>
        <w:pStyle w:val="ae"/>
        <w:widowControl/>
        <w:spacing w:line="276" w:lineRule="auto"/>
      </w:pPr>
      <w:r>
        <w:lastRenderedPageBreak/>
        <w:t>СанПиН 2.3/2.4.3590-20 – СанПиН 2.3/2.4.3590-20 «</w:t>
      </w:r>
      <w:proofErr w:type="spellStart"/>
      <w:r>
        <w:t>Санитарноэпидемиологические</w:t>
      </w:r>
      <w:proofErr w:type="spellEnd"/>
      <w:r>
        <w:t xml:space="preserve"> требования 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57"/>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27</w:t>
      </w:r>
      <w:r>
        <w:rPr>
          <w:spacing w:val="1"/>
        </w:rPr>
        <w:t xml:space="preserve"> </w:t>
      </w:r>
      <w:r>
        <w:t>октября</w:t>
      </w:r>
      <w:r>
        <w:rPr>
          <w:spacing w:val="1"/>
        </w:rPr>
        <w:t xml:space="preserve"> </w:t>
      </w:r>
      <w:r>
        <w:t>2020</w:t>
      </w:r>
      <w:r>
        <w:rPr>
          <w:spacing w:val="1"/>
        </w:rPr>
        <w:t xml:space="preserve"> </w:t>
      </w:r>
      <w:r>
        <w:t>года</w:t>
      </w:r>
      <w:r>
        <w:rPr>
          <w:spacing w:val="1"/>
        </w:rPr>
        <w:t xml:space="preserve"> </w:t>
      </w:r>
      <w:r>
        <w:t>№</w:t>
      </w:r>
      <w:r>
        <w:rPr>
          <w:spacing w:val="1"/>
        </w:rPr>
        <w:t xml:space="preserve"> </w:t>
      </w:r>
      <w:r>
        <w:t>32</w:t>
      </w:r>
      <w:r>
        <w:rPr>
          <w:spacing w:val="1"/>
        </w:rPr>
        <w:t xml:space="preserve"> </w:t>
      </w:r>
      <w:r>
        <w:t>(зарегистрировано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11</w:t>
      </w:r>
      <w:r>
        <w:rPr>
          <w:spacing w:val="1"/>
        </w:rPr>
        <w:t xml:space="preserve"> </w:t>
      </w:r>
      <w:r>
        <w:t>ноября</w:t>
      </w:r>
      <w:r>
        <w:rPr>
          <w:spacing w:val="1"/>
        </w:rPr>
        <w:t xml:space="preserve"> </w:t>
      </w:r>
      <w:r>
        <w:t>2020</w:t>
      </w:r>
      <w:r>
        <w:rPr>
          <w:spacing w:val="1"/>
        </w:rPr>
        <w:t xml:space="preserve"> </w:t>
      </w:r>
      <w:r>
        <w:t>г.,</w:t>
      </w:r>
      <w:r>
        <w:rPr>
          <w:spacing w:val="1"/>
        </w:rPr>
        <w:t xml:space="preserve"> </w:t>
      </w:r>
      <w:r>
        <w:t>регистрационный</w:t>
      </w:r>
      <w:r>
        <w:rPr>
          <w:spacing w:val="-1"/>
        </w:rPr>
        <w:t xml:space="preserve"> </w:t>
      </w:r>
      <w:r>
        <w:t>№</w:t>
      </w:r>
      <w:r>
        <w:rPr>
          <w:spacing w:val="-1"/>
        </w:rPr>
        <w:t xml:space="preserve"> </w:t>
      </w:r>
      <w:r>
        <w:t>60833), действующим</w:t>
      </w:r>
      <w:r>
        <w:rPr>
          <w:spacing w:val="-2"/>
        </w:rPr>
        <w:t xml:space="preserve"> </w:t>
      </w:r>
      <w:r>
        <w:t>до</w:t>
      </w:r>
      <w:r>
        <w:rPr>
          <w:spacing w:val="2"/>
        </w:rPr>
        <w:t xml:space="preserve"> </w:t>
      </w:r>
      <w:r>
        <w:t>1 января</w:t>
      </w:r>
      <w:r>
        <w:rPr>
          <w:spacing w:val="-1"/>
        </w:rPr>
        <w:t xml:space="preserve"> </w:t>
      </w:r>
      <w:r>
        <w:t>2027 года.</w:t>
      </w:r>
    </w:p>
    <w:p w:rsidR="007D6B8A" w:rsidRDefault="00FD1627">
      <w:pPr>
        <w:pStyle w:val="ae"/>
        <w:widowControl/>
        <w:spacing w:line="276" w:lineRule="auto"/>
      </w:pPr>
      <w:r>
        <w:t>СП 2.4.3648-20 – Санитарно-эпидемиологические требования ‒ Санитарные правила СП 2.4.3648-</w:t>
      </w:r>
      <w:r>
        <w:rPr>
          <w:spacing w:val="1"/>
        </w:rPr>
        <w:t xml:space="preserve"> </w:t>
      </w:r>
      <w:r>
        <w:t>20 «Санитарно-эпидемиологические требования к организациям воспитания и обучения, отдыха и</w:t>
      </w:r>
      <w:r>
        <w:rPr>
          <w:spacing w:val="-57"/>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утвержденные</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сентября</w:t>
      </w:r>
      <w:r>
        <w:rPr>
          <w:spacing w:val="1"/>
        </w:rPr>
        <w:t xml:space="preserve"> </w:t>
      </w:r>
      <w:r>
        <w:t>2020</w:t>
      </w:r>
      <w:r>
        <w:rPr>
          <w:spacing w:val="1"/>
        </w:rPr>
        <w:t xml:space="preserve"> </w:t>
      </w:r>
      <w:r>
        <w:t>г.</w:t>
      </w:r>
      <w:r>
        <w:rPr>
          <w:spacing w:val="1"/>
        </w:rPr>
        <w:t xml:space="preserve"> </w:t>
      </w:r>
      <w:r>
        <w:t>№</w:t>
      </w:r>
      <w:r>
        <w:rPr>
          <w:spacing w:val="1"/>
        </w:rPr>
        <w:t xml:space="preserve"> </w:t>
      </w:r>
      <w:r>
        <w:t>28</w:t>
      </w:r>
      <w:r>
        <w:rPr>
          <w:spacing w:val="1"/>
        </w:rPr>
        <w:t xml:space="preserve"> </w:t>
      </w:r>
      <w:r>
        <w:t>(зарегистрировано</w:t>
      </w:r>
      <w:r>
        <w:rPr>
          <w:spacing w:val="1"/>
        </w:rPr>
        <w:t xml:space="preserve"> </w:t>
      </w:r>
      <w:r>
        <w:t>Министерством юстиции Российской Федерации 18 декабря 2020 г, регистрационный № 61573),</w:t>
      </w:r>
      <w:r>
        <w:rPr>
          <w:spacing w:val="1"/>
        </w:rPr>
        <w:t xml:space="preserve"> </w:t>
      </w:r>
      <w:r>
        <w:t>действующим</w:t>
      </w:r>
      <w:r>
        <w:rPr>
          <w:spacing w:val="-2"/>
        </w:rPr>
        <w:t xml:space="preserve"> </w:t>
      </w:r>
      <w:r>
        <w:t>до 1 января 2027 года.</w:t>
      </w:r>
    </w:p>
    <w:p w:rsidR="007D6B8A" w:rsidRDefault="007D6B8A">
      <w:pPr>
        <w:pStyle w:val="a8"/>
        <w:spacing w:line="276" w:lineRule="auto"/>
        <w:ind w:left="0" w:firstLine="0"/>
        <w:jc w:val="left"/>
        <w:rPr>
          <w:i/>
        </w:rPr>
      </w:pPr>
    </w:p>
    <w:p w:rsidR="007D6B8A" w:rsidRDefault="00FD1627">
      <w:pPr>
        <w:pStyle w:val="1"/>
        <w:numPr>
          <w:ilvl w:val="1"/>
          <w:numId w:val="1"/>
        </w:numPr>
        <w:tabs>
          <w:tab w:val="left" w:pos="1462"/>
        </w:tabs>
        <w:spacing w:line="276" w:lineRule="auto"/>
        <w:ind w:left="1276"/>
      </w:pPr>
      <w:r>
        <w:t xml:space="preserve"> 1. Цели</w:t>
      </w:r>
      <w:r>
        <w:rPr>
          <w:spacing w:val="-1"/>
        </w:rPr>
        <w:t xml:space="preserve"> </w:t>
      </w:r>
      <w:r>
        <w:t>и</w:t>
      </w:r>
      <w:r>
        <w:rPr>
          <w:spacing w:val="-1"/>
        </w:rPr>
        <w:t xml:space="preserve"> </w:t>
      </w:r>
      <w:r>
        <w:t>задачи</w:t>
      </w:r>
      <w:r>
        <w:rPr>
          <w:spacing w:val="-1"/>
        </w:rPr>
        <w:t xml:space="preserve"> </w:t>
      </w:r>
      <w:r>
        <w:t>Программы</w:t>
      </w:r>
    </w:p>
    <w:p w:rsidR="007D6B8A" w:rsidRDefault="00FD1627">
      <w:pPr>
        <w:widowControl/>
        <w:ind w:firstLine="567"/>
        <w:jc w:val="both"/>
        <w:rPr>
          <w:sz w:val="24"/>
        </w:rPr>
      </w:pPr>
      <w:r>
        <w:rPr>
          <w:b/>
          <w:sz w:val="24"/>
        </w:rPr>
        <w:t>Цель Программы</w:t>
      </w:r>
      <w:r>
        <w:rPr>
          <w:sz w:val="24"/>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D6B8A" w:rsidRDefault="00FD1627">
      <w:pPr>
        <w:pStyle w:val="ab"/>
        <w:ind w:firstLine="567"/>
        <w:jc w:val="both"/>
        <w:rPr>
          <w:b/>
        </w:rPr>
      </w:pPr>
      <w:r>
        <w:rPr>
          <w:b/>
        </w:rPr>
        <w:t>Задачи Программы:</w:t>
      </w:r>
    </w:p>
    <w:p w:rsidR="007D6B8A" w:rsidRDefault="00FD1627">
      <w:pPr>
        <w:widowControl/>
        <w:ind w:firstLine="567"/>
        <w:jc w:val="both"/>
        <w:rPr>
          <w:sz w:val="24"/>
        </w:rPr>
      </w:pPr>
      <w:r>
        <w:rPr>
          <w:sz w:val="24"/>
        </w:rPr>
        <w:t>1. Обеспечение единых для Российской Федерации содержания ДО и планируемых результатов освоения образовательной программы ДО;</w:t>
      </w:r>
    </w:p>
    <w:p w:rsidR="007D6B8A" w:rsidRDefault="00FD1627">
      <w:pPr>
        <w:widowControl/>
        <w:ind w:firstLine="567"/>
        <w:jc w:val="both"/>
        <w:rPr>
          <w:sz w:val="24"/>
        </w:rPr>
      </w:pPr>
      <w:r>
        <w:rPr>
          <w:sz w:val="24"/>
        </w:rPr>
        <w:t>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D6B8A" w:rsidRDefault="00FD1627">
      <w:pPr>
        <w:widowControl/>
        <w:ind w:firstLine="567"/>
        <w:jc w:val="both"/>
        <w:rPr>
          <w:sz w:val="24"/>
        </w:rPr>
      </w:pPr>
      <w:r>
        <w:rPr>
          <w:sz w:val="24"/>
        </w:rPr>
        <w:t>3. Построение (структурирование) содержания образовательной деятельности на основе учёта возрастных и индивидуальных особенностей развития;</w:t>
      </w:r>
    </w:p>
    <w:p w:rsidR="007D6B8A" w:rsidRDefault="00FD1627">
      <w:pPr>
        <w:widowControl/>
        <w:ind w:firstLine="567"/>
        <w:jc w:val="both"/>
        <w:rPr>
          <w:sz w:val="24"/>
        </w:rPr>
      </w:pPr>
      <w:r>
        <w:rPr>
          <w:sz w:val="24"/>
        </w:rPr>
        <w:t>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7D6B8A" w:rsidRDefault="00FD1627">
      <w:pPr>
        <w:widowControl/>
        <w:ind w:firstLine="567"/>
        <w:jc w:val="both"/>
        <w:rPr>
          <w:sz w:val="24"/>
        </w:rPr>
      </w:pPr>
      <w:r>
        <w:rPr>
          <w:sz w:val="24"/>
        </w:rPr>
        <w:t>5. Охрана и укрепление физического и психического здоровья детей, в т.ч. их эмоционального благополучия;</w:t>
      </w:r>
    </w:p>
    <w:p w:rsidR="007D6B8A" w:rsidRDefault="00FD1627">
      <w:pPr>
        <w:widowControl/>
        <w:ind w:firstLine="567"/>
        <w:jc w:val="both"/>
        <w:rPr>
          <w:sz w:val="24"/>
        </w:rPr>
      </w:pPr>
      <w:r>
        <w:rPr>
          <w:sz w:val="24"/>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7D6B8A" w:rsidRDefault="00FD1627">
      <w:pPr>
        <w:widowControl/>
        <w:ind w:firstLine="567"/>
        <w:jc w:val="both"/>
        <w:rPr>
          <w:sz w:val="24"/>
        </w:rPr>
      </w:pPr>
      <w:r>
        <w:rPr>
          <w:sz w:val="24"/>
        </w:rPr>
        <w:t>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D6B8A" w:rsidRDefault="00FD1627">
      <w:pPr>
        <w:widowControl/>
        <w:ind w:firstLine="567"/>
        <w:jc w:val="both"/>
        <w:rPr>
          <w:sz w:val="24"/>
        </w:rPr>
      </w:pPr>
      <w:r>
        <w:rPr>
          <w:sz w:val="24"/>
        </w:rPr>
        <w:t>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D6B8A" w:rsidRDefault="00FD1627">
      <w:pPr>
        <w:widowControl/>
        <w:spacing w:beforeAutospacing="1"/>
        <w:ind w:firstLine="284"/>
        <w:contextualSpacing/>
        <w:jc w:val="both"/>
        <w:rPr>
          <w:sz w:val="24"/>
        </w:rPr>
      </w:pPr>
      <w:r>
        <w:rPr>
          <w:sz w:val="24"/>
        </w:rPr>
        <w:t>9. Способствовать углубленному экологическому развитию дошкольников:</w:t>
      </w:r>
    </w:p>
    <w:p w:rsidR="007D6B8A" w:rsidRDefault="00FD1627">
      <w:pPr>
        <w:widowControl/>
        <w:spacing w:beforeAutospacing="1"/>
        <w:ind w:firstLine="284"/>
        <w:contextualSpacing/>
        <w:jc w:val="both"/>
        <w:rPr>
          <w:sz w:val="24"/>
        </w:rPr>
      </w:pPr>
      <w:r>
        <w:rPr>
          <w:sz w:val="24"/>
        </w:rPr>
        <w:t>- развивать творческие способности детей дошкольного возраста посредством использования природного материала и наблюдения за природными явлениями и объектами;</w:t>
      </w:r>
    </w:p>
    <w:p w:rsidR="007D6B8A" w:rsidRDefault="00FD1627">
      <w:pPr>
        <w:widowControl/>
        <w:spacing w:beforeAutospacing="1"/>
        <w:ind w:firstLine="284"/>
        <w:contextualSpacing/>
        <w:jc w:val="both"/>
        <w:rPr>
          <w:sz w:val="24"/>
        </w:rPr>
      </w:pPr>
      <w:r>
        <w:rPr>
          <w:sz w:val="24"/>
        </w:rPr>
        <w:t>- знакомить детей с русской народной культурой, связывая эти знания с природой и традициями родного края, района, села;</w:t>
      </w:r>
    </w:p>
    <w:p w:rsidR="007D6B8A" w:rsidRDefault="00FD1627">
      <w:pPr>
        <w:widowControl/>
        <w:spacing w:beforeAutospacing="1"/>
        <w:ind w:firstLine="284"/>
        <w:contextualSpacing/>
        <w:jc w:val="both"/>
        <w:rPr>
          <w:sz w:val="24"/>
        </w:rPr>
      </w:pPr>
      <w:r>
        <w:rPr>
          <w:sz w:val="24"/>
        </w:rPr>
        <w:t>- развивать творческую речевую продуктивность детей дошкольного возраста посредством использования методов, связанных с воспитанием экологической культуры поведения;</w:t>
      </w:r>
    </w:p>
    <w:p w:rsidR="007D6B8A" w:rsidRDefault="00FD1627">
      <w:pPr>
        <w:widowControl/>
        <w:spacing w:beforeAutospacing="1"/>
        <w:ind w:firstLine="284"/>
        <w:contextualSpacing/>
        <w:jc w:val="both"/>
        <w:rPr>
          <w:sz w:val="24"/>
        </w:rPr>
      </w:pPr>
      <w:r>
        <w:rPr>
          <w:sz w:val="24"/>
        </w:rPr>
        <w:t xml:space="preserve">- развивать познавательную активность дошкольников посредством использования природных материалов в опытно-экспериментальной деятельности. </w:t>
      </w:r>
    </w:p>
    <w:p w:rsidR="007D6B8A" w:rsidRDefault="007D6B8A">
      <w:pPr>
        <w:pStyle w:val="ab"/>
        <w:ind w:firstLine="567"/>
        <w:jc w:val="both"/>
      </w:pPr>
    </w:p>
    <w:p w:rsidR="007D6B8A" w:rsidRDefault="00FD1627">
      <w:pPr>
        <w:widowControl/>
        <w:ind w:firstLine="567"/>
        <w:jc w:val="both"/>
        <w:rPr>
          <w:b/>
          <w:sz w:val="24"/>
        </w:rPr>
      </w:pPr>
      <w:r>
        <w:rPr>
          <w:b/>
          <w:sz w:val="24"/>
        </w:rPr>
        <w:lastRenderedPageBreak/>
        <w:t>1.1.2. Принципы и подходы к формированию Программы</w:t>
      </w:r>
    </w:p>
    <w:p w:rsidR="007D6B8A" w:rsidRDefault="00FD1627">
      <w:pPr>
        <w:widowControl/>
        <w:ind w:firstLine="567"/>
        <w:jc w:val="both"/>
        <w:rPr>
          <w:b/>
          <w:i/>
          <w:sz w:val="24"/>
        </w:rPr>
      </w:pPr>
      <w:r>
        <w:rPr>
          <w:b/>
          <w:i/>
          <w:sz w:val="24"/>
        </w:rPr>
        <w:t>Программа построена на следующих принципах ДО, установленных ФГОС ДО:</w:t>
      </w:r>
    </w:p>
    <w:p w:rsidR="007D6B8A" w:rsidRDefault="00FD1627">
      <w:pPr>
        <w:widowControl/>
        <w:ind w:firstLine="567"/>
        <w:jc w:val="both"/>
        <w:rPr>
          <w:sz w:val="24"/>
        </w:rPr>
      </w:pPr>
      <w:r>
        <w:rPr>
          <w:sz w:val="24"/>
        </w:rPr>
        <w:t>1) полноценное проживание ребёнком всех этапов детства (дошкольного возрастов), обогащение (амплификация) детского развития;</w:t>
      </w:r>
    </w:p>
    <w:p w:rsidR="007D6B8A" w:rsidRDefault="00FD1627">
      <w:pPr>
        <w:widowControl/>
        <w:ind w:firstLine="567"/>
        <w:jc w:val="both"/>
        <w:rPr>
          <w:sz w:val="24"/>
        </w:rPr>
      </w:pPr>
      <w:r>
        <w:rPr>
          <w:sz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7D6B8A" w:rsidRDefault="00FD1627">
      <w:pPr>
        <w:widowControl/>
        <w:ind w:firstLine="567"/>
        <w:jc w:val="both"/>
        <w:rPr>
          <w:sz w:val="24"/>
        </w:rPr>
      </w:pPr>
      <w:r>
        <w:rPr>
          <w:sz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дошкольного возрастов, а также педагогических работников</w:t>
      </w:r>
      <w:r>
        <w:rPr>
          <w:sz w:val="24"/>
          <w:vertAlign w:val="superscript"/>
        </w:rPr>
        <w:t xml:space="preserve"> </w:t>
      </w:r>
      <w:r>
        <w:rPr>
          <w:sz w:val="24"/>
        </w:rPr>
        <w:t>(далее вместе - взрослые);</w:t>
      </w:r>
    </w:p>
    <w:p w:rsidR="007D6B8A" w:rsidRDefault="00FD1627">
      <w:pPr>
        <w:widowControl/>
        <w:ind w:firstLine="567"/>
        <w:jc w:val="both"/>
        <w:rPr>
          <w:sz w:val="24"/>
        </w:rPr>
      </w:pPr>
      <w:r>
        <w:rPr>
          <w:sz w:val="24"/>
        </w:rPr>
        <w:t>4) признание ребёнка полноценным участником (субъектом) образовательных отношений;</w:t>
      </w:r>
    </w:p>
    <w:p w:rsidR="007D6B8A" w:rsidRDefault="00FD1627">
      <w:pPr>
        <w:widowControl/>
        <w:ind w:firstLine="567"/>
        <w:jc w:val="both"/>
        <w:rPr>
          <w:sz w:val="24"/>
        </w:rPr>
      </w:pPr>
      <w:r>
        <w:rPr>
          <w:sz w:val="24"/>
        </w:rPr>
        <w:t>5) поддержка инициативы детей в различных видах деятельности;</w:t>
      </w:r>
    </w:p>
    <w:p w:rsidR="007D6B8A" w:rsidRDefault="00FD1627">
      <w:pPr>
        <w:widowControl/>
        <w:ind w:firstLine="567"/>
        <w:jc w:val="both"/>
        <w:rPr>
          <w:sz w:val="24"/>
        </w:rPr>
      </w:pPr>
      <w:r>
        <w:rPr>
          <w:sz w:val="24"/>
        </w:rPr>
        <w:t>6) сотрудничество ДОО с семьей;</w:t>
      </w:r>
    </w:p>
    <w:p w:rsidR="007D6B8A" w:rsidRDefault="00FD1627">
      <w:pPr>
        <w:widowControl/>
        <w:ind w:firstLine="567"/>
        <w:jc w:val="both"/>
        <w:rPr>
          <w:sz w:val="24"/>
        </w:rPr>
      </w:pPr>
      <w:r>
        <w:rPr>
          <w:sz w:val="24"/>
        </w:rPr>
        <w:t>7) приобщение детей к социокультурным нормам, традициям семьи, общества и государства;</w:t>
      </w:r>
    </w:p>
    <w:p w:rsidR="007D6B8A" w:rsidRDefault="00FD1627">
      <w:pPr>
        <w:widowControl/>
        <w:ind w:firstLine="567"/>
        <w:jc w:val="both"/>
        <w:rPr>
          <w:sz w:val="24"/>
        </w:rPr>
      </w:pPr>
      <w:r>
        <w:rPr>
          <w:sz w:val="24"/>
        </w:rPr>
        <w:t>8) формирование познавательных интересов и познавательных действий ребёнка в различных видах деятельности;</w:t>
      </w:r>
    </w:p>
    <w:p w:rsidR="007D6B8A" w:rsidRDefault="00FD1627">
      <w:pPr>
        <w:widowControl/>
        <w:ind w:firstLine="567"/>
        <w:jc w:val="both"/>
        <w:rPr>
          <w:sz w:val="24"/>
        </w:rPr>
      </w:pPr>
      <w:r>
        <w:rPr>
          <w:sz w:val="24"/>
        </w:rPr>
        <w:t>9) возрастная адекватность дошкольного образования (соответствие условий, требований, методов возрасту и особенностям развития);</w:t>
      </w:r>
    </w:p>
    <w:p w:rsidR="007D6B8A" w:rsidRDefault="00FD1627">
      <w:pPr>
        <w:widowControl/>
        <w:ind w:firstLine="567"/>
        <w:jc w:val="both"/>
        <w:rPr>
          <w:sz w:val="24"/>
        </w:rPr>
      </w:pPr>
      <w:r>
        <w:rPr>
          <w:sz w:val="24"/>
        </w:rPr>
        <w:t>10) учёт этнокультурной ситуации развития детей.</w:t>
      </w:r>
    </w:p>
    <w:p w:rsidR="007D6B8A" w:rsidRDefault="007D6B8A">
      <w:pPr>
        <w:pStyle w:val="ab"/>
        <w:jc w:val="both"/>
      </w:pPr>
    </w:p>
    <w:p w:rsidR="007D6B8A" w:rsidRDefault="00FD1627">
      <w:pPr>
        <w:widowControl/>
        <w:ind w:firstLine="567"/>
        <w:jc w:val="both"/>
        <w:rPr>
          <w:b/>
          <w:i/>
          <w:sz w:val="24"/>
        </w:rPr>
      </w:pPr>
      <w:r>
        <w:rPr>
          <w:b/>
          <w:i/>
          <w:sz w:val="24"/>
        </w:rPr>
        <w:t>Основными подходами к формированию Программы являются:</w:t>
      </w:r>
    </w:p>
    <w:p w:rsidR="007D6B8A" w:rsidRDefault="00FD1627">
      <w:pPr>
        <w:widowControl/>
        <w:ind w:firstLine="567"/>
        <w:jc w:val="both"/>
        <w:rPr>
          <w:sz w:val="24"/>
        </w:rPr>
      </w:pPr>
      <w:r>
        <w:rPr>
          <w:b/>
          <w:sz w:val="24"/>
        </w:rPr>
        <w:t>-</w:t>
      </w:r>
      <w:r>
        <w:rPr>
          <w:sz w:val="24"/>
        </w:rPr>
        <w:t> </w:t>
      </w:r>
      <w:r>
        <w:rPr>
          <w:i/>
          <w:sz w:val="24"/>
        </w:rPr>
        <w:t xml:space="preserve">деятельностный подход, </w:t>
      </w:r>
      <w:r>
        <w:rPr>
          <w:sz w:val="24"/>
        </w:rPr>
        <w:t xml:space="preserve">предполагающий развитие ребенка в деятельности, включающей такие компоненты как </w:t>
      </w:r>
      <w:proofErr w:type="spellStart"/>
      <w:r>
        <w:rPr>
          <w:sz w:val="24"/>
        </w:rPr>
        <w:t>самоцелеполагание</w:t>
      </w:r>
      <w:proofErr w:type="spellEnd"/>
      <w:r>
        <w:rPr>
          <w:sz w:val="24"/>
        </w:rPr>
        <w:t xml:space="preserve">, </w:t>
      </w:r>
      <w:proofErr w:type="spellStart"/>
      <w:r>
        <w:rPr>
          <w:sz w:val="24"/>
        </w:rPr>
        <w:t>самопланирование</w:t>
      </w:r>
      <w:proofErr w:type="spellEnd"/>
      <w:r>
        <w:rPr>
          <w:sz w:val="24"/>
        </w:rPr>
        <w:t>, самоорганизация, самооценка, самоанализ;</w:t>
      </w:r>
    </w:p>
    <w:p w:rsidR="007D6B8A" w:rsidRDefault="00FD1627">
      <w:pPr>
        <w:pStyle w:val="ab"/>
        <w:ind w:firstLine="567"/>
        <w:jc w:val="both"/>
      </w:pPr>
      <w:r>
        <w:t>- </w:t>
      </w:r>
      <w:r>
        <w:rPr>
          <w:i/>
        </w:rPr>
        <w:t>интегративный подход</w:t>
      </w:r>
      <w:r>
        <w:t>, ориентирующий на интеграцию процессов обучения, воспитания и развития в целостный образовательный процесс в интересах развития ребенка;</w:t>
      </w:r>
    </w:p>
    <w:p w:rsidR="007D6B8A" w:rsidRDefault="00FD1627">
      <w:pPr>
        <w:widowControl/>
        <w:ind w:firstLine="567"/>
        <w:jc w:val="both"/>
        <w:rPr>
          <w:sz w:val="24"/>
        </w:rPr>
      </w:pPr>
      <w:r>
        <w:rPr>
          <w:sz w:val="24"/>
        </w:rPr>
        <w:t>- </w:t>
      </w:r>
      <w:r>
        <w:rPr>
          <w:i/>
          <w:sz w:val="24"/>
        </w:rPr>
        <w:t>индивидуальный подход,</w:t>
      </w:r>
      <w:r>
        <w:rPr>
          <w:sz w:val="24"/>
        </w:rPr>
        <w:t xml:space="preserve"> предписывающий гибкое использование педагогами различных средств, форм и методов по отношению к каждому ребенку;</w:t>
      </w:r>
    </w:p>
    <w:p w:rsidR="007D6B8A" w:rsidRDefault="00FD1627">
      <w:pPr>
        <w:widowControl/>
        <w:ind w:firstLine="567"/>
        <w:jc w:val="both"/>
        <w:rPr>
          <w:sz w:val="24"/>
        </w:rPr>
      </w:pPr>
      <w:r>
        <w:rPr>
          <w:b/>
          <w:sz w:val="24"/>
        </w:rPr>
        <w:t>-</w:t>
      </w:r>
      <w:r>
        <w:rPr>
          <w:sz w:val="24"/>
        </w:rPr>
        <w:t> </w:t>
      </w:r>
      <w:r>
        <w:rPr>
          <w:i/>
          <w:sz w:val="24"/>
        </w:rPr>
        <w:t>личностно-ориентированный подход,</w:t>
      </w:r>
      <w:r>
        <w:rPr>
          <w:sz w:val="24"/>
        </w:rPr>
        <w:t xml:space="preserve">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7D6B8A" w:rsidRDefault="00FD1627">
      <w:pPr>
        <w:widowControl/>
        <w:ind w:firstLine="567"/>
        <w:jc w:val="both"/>
        <w:rPr>
          <w:sz w:val="24"/>
        </w:rPr>
      </w:pPr>
      <w:r>
        <w:rPr>
          <w:i/>
          <w:sz w:val="24"/>
        </w:rPr>
        <w:t>- </w:t>
      </w:r>
      <w:proofErr w:type="spellStart"/>
      <w:r>
        <w:rPr>
          <w:i/>
          <w:sz w:val="24"/>
        </w:rPr>
        <w:t>cредовый</w:t>
      </w:r>
      <w:proofErr w:type="spellEnd"/>
      <w:r>
        <w:rPr>
          <w:i/>
          <w:sz w:val="24"/>
        </w:rPr>
        <w:t xml:space="preserve"> подход, </w:t>
      </w:r>
      <w:r>
        <w:rPr>
          <w:sz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Pr>
          <w:i/>
          <w:sz w:val="24"/>
        </w:rPr>
        <w:t>.</w:t>
      </w:r>
    </w:p>
    <w:p w:rsidR="007D6B8A" w:rsidRDefault="007D6B8A">
      <w:pPr>
        <w:pStyle w:val="ab"/>
        <w:jc w:val="both"/>
        <w:rPr>
          <w:b/>
        </w:rPr>
      </w:pPr>
    </w:p>
    <w:p w:rsidR="007D6B8A" w:rsidRDefault="00FD1627">
      <w:pPr>
        <w:pStyle w:val="ab"/>
        <w:ind w:firstLine="567"/>
        <w:jc w:val="both"/>
        <w:rPr>
          <w:b/>
        </w:rPr>
      </w:pPr>
      <w:r>
        <w:rPr>
          <w:b/>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7D6B8A" w:rsidRDefault="00FD1627">
      <w:pPr>
        <w:pStyle w:val="ab"/>
        <w:ind w:firstLine="567"/>
        <w:jc w:val="both"/>
      </w:pPr>
      <w:r>
        <w:t xml:space="preserve">При разработке Программы учитывались следующие значимые характеристики: </w:t>
      </w:r>
    </w:p>
    <w:p w:rsidR="007D6B8A" w:rsidRDefault="007D6B8A">
      <w:pPr>
        <w:pStyle w:val="ab"/>
        <w:ind w:firstLine="709"/>
        <w:jc w:val="both"/>
      </w:pPr>
    </w:p>
    <w:p w:rsidR="007D6B8A" w:rsidRDefault="00FD1627">
      <w:pPr>
        <w:pStyle w:val="ab"/>
        <w:ind w:left="20" w:right="-2" w:firstLine="264"/>
        <w:contextualSpacing/>
        <w:jc w:val="both"/>
        <w:rPr>
          <w:i/>
        </w:rPr>
      </w:pPr>
      <w:r>
        <w:rPr>
          <w:i/>
          <w:u w:val="single"/>
        </w:rPr>
        <w:t xml:space="preserve">Принцип развивающего обучения. </w:t>
      </w:r>
    </w:p>
    <w:p w:rsidR="007D6B8A" w:rsidRDefault="00FD1627">
      <w:pPr>
        <w:pStyle w:val="ab"/>
        <w:ind w:left="20" w:right="-2" w:firstLine="264"/>
        <w:contextualSpacing/>
        <w:jc w:val="both"/>
      </w:pPr>
      <w:r>
        <w:t xml:space="preserve">Правильно организованное обучение «ведет» за собой развитие. (Л. С. Выготский). </w:t>
      </w:r>
    </w:p>
    <w:p w:rsidR="007D6B8A" w:rsidRDefault="00FD1627">
      <w:pPr>
        <w:pStyle w:val="ab"/>
        <w:ind w:left="20" w:right="-2" w:firstLine="264"/>
        <w:contextualSpacing/>
        <w:jc w:val="both"/>
        <w:rPr>
          <w:i/>
        </w:rPr>
      </w:pPr>
      <w:r>
        <w:rPr>
          <w:i/>
          <w:u w:val="single"/>
        </w:rPr>
        <w:t xml:space="preserve">Принцип взаимодействия с социальными институтами. </w:t>
      </w:r>
    </w:p>
    <w:p w:rsidR="007D6B8A" w:rsidRDefault="00FD1627">
      <w:pPr>
        <w:pStyle w:val="ab"/>
        <w:ind w:left="20" w:right="-2" w:firstLine="264"/>
        <w:contextualSpacing/>
        <w:jc w:val="both"/>
      </w:pPr>
      <w:r>
        <w:t xml:space="preserve">Реализуется в сотрудничестве с семьёй, библиотекой, школой, СДК и т. п.; в естественном включении краеведческого материала в программу дошкольного образования. </w:t>
      </w:r>
    </w:p>
    <w:p w:rsidR="007D6B8A" w:rsidRDefault="00FD1627">
      <w:pPr>
        <w:pStyle w:val="ab"/>
        <w:ind w:left="20" w:right="-2" w:firstLine="264"/>
        <w:contextualSpacing/>
        <w:jc w:val="both"/>
        <w:rPr>
          <w:i/>
        </w:rPr>
      </w:pPr>
      <w:r>
        <w:rPr>
          <w:i/>
          <w:u w:val="single"/>
        </w:rPr>
        <w:t xml:space="preserve">Принцип личностно-ориентированного общения. </w:t>
      </w:r>
    </w:p>
    <w:p w:rsidR="007D6B8A" w:rsidRDefault="00FD1627">
      <w:pPr>
        <w:pStyle w:val="ab"/>
        <w:ind w:left="20" w:right="-2" w:firstLine="264"/>
        <w:contextualSpacing/>
        <w:jc w:val="both"/>
      </w:pPr>
      <w:r>
        <w:t xml:space="preserve">Партнерство, соучастие и взаимодействие — приоритетные формы общения педагога с детьми. </w:t>
      </w:r>
    </w:p>
    <w:p w:rsidR="007D6B8A" w:rsidRDefault="00FD1627">
      <w:pPr>
        <w:pStyle w:val="ab"/>
        <w:ind w:left="20" w:right="-2" w:firstLine="264"/>
        <w:contextualSpacing/>
        <w:jc w:val="both"/>
      </w:pPr>
      <w:r>
        <w:rPr>
          <w:i/>
          <w:u w:val="single"/>
        </w:rPr>
        <w:lastRenderedPageBreak/>
        <w:t>Принцип тематического планирования материала</w:t>
      </w:r>
      <w:r>
        <w:t xml:space="preserve"> предполагает подачу изучаемого материала по тематическим блокам или направлениям. </w:t>
      </w:r>
    </w:p>
    <w:p w:rsidR="007D6B8A" w:rsidRDefault="00FD1627">
      <w:pPr>
        <w:pStyle w:val="ab"/>
        <w:ind w:left="20" w:right="-2" w:firstLine="264"/>
        <w:contextualSpacing/>
        <w:jc w:val="both"/>
      </w:pPr>
      <w:r>
        <w:rPr>
          <w:i/>
          <w:u w:val="single"/>
        </w:rPr>
        <w:t>Принцип наглядности</w:t>
      </w:r>
      <w:r>
        <w:t>—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
    <w:p w:rsidR="007D6B8A" w:rsidRDefault="00FD1627">
      <w:pPr>
        <w:pStyle w:val="ab"/>
        <w:ind w:left="20" w:right="-2" w:firstLine="264"/>
        <w:contextualSpacing/>
        <w:jc w:val="both"/>
      </w:pPr>
      <w:r>
        <w:rPr>
          <w:i/>
          <w:u w:val="single"/>
        </w:rPr>
        <w:t>Принцип последовательности</w:t>
      </w:r>
      <w:r>
        <w:t xml:space="preserve"> предполагает планирование изучаемого познавательного материала последовательно (от простого к сложному);</w:t>
      </w:r>
    </w:p>
    <w:p w:rsidR="007D6B8A" w:rsidRDefault="00FD1627">
      <w:pPr>
        <w:pStyle w:val="ab"/>
        <w:ind w:left="20" w:right="-2" w:firstLine="264"/>
        <w:contextualSpacing/>
        <w:jc w:val="both"/>
      </w:pPr>
      <w:r>
        <w:rPr>
          <w:i/>
          <w:u w:val="single"/>
        </w:rPr>
        <w:t>Принцип занимательности</w:t>
      </w:r>
      <w:r>
        <w:t xml:space="preserve">-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 </w:t>
      </w:r>
    </w:p>
    <w:p w:rsidR="007D6B8A" w:rsidRDefault="00FD1627">
      <w:pPr>
        <w:pStyle w:val="ab"/>
        <w:ind w:left="20" w:right="-2" w:firstLine="264"/>
        <w:contextualSpacing/>
        <w:jc w:val="both"/>
      </w:pPr>
      <w:r>
        <w:t>Реализация содержания образовательного процесса в ДОУ осуществляется в четырех направлениях: природно-климатическое, национально-культурное, ценностно-смысловая взаимосвязь поколений, патриотическое.</w:t>
      </w:r>
    </w:p>
    <w:p w:rsidR="007D6B8A" w:rsidRDefault="00FD1627">
      <w:pPr>
        <w:pStyle w:val="ab"/>
        <w:ind w:left="20" w:right="-2" w:firstLine="264"/>
        <w:contextualSpacing/>
        <w:jc w:val="both"/>
        <w:rPr>
          <w:b/>
          <w:i/>
        </w:rPr>
      </w:pPr>
      <w:r>
        <w:rPr>
          <w:b/>
          <w:i/>
          <w:u w:val="single"/>
        </w:rPr>
        <w:t xml:space="preserve">1. Природно-климатические особенности родного края. </w:t>
      </w:r>
    </w:p>
    <w:p w:rsidR="007D6B8A" w:rsidRDefault="00FD1627">
      <w:pPr>
        <w:pStyle w:val="ab"/>
        <w:ind w:left="20" w:right="-2" w:firstLine="264"/>
        <w:contextualSpacing/>
        <w:jc w:val="both"/>
      </w:pPr>
      <w:r>
        <w:t xml:space="preserve">В этом направлении дети знакомятся с природно-экологическим своеобразием Красноярского края, где рассматривается флора и фауна региона, экологические проблемы и природные богатства, дошкольники получают сведения о географических и климатических особенностях своей местности, где подробно рассматривается лесные и таёжные зоны с распространенными и редкими растениями, лекарственными травами,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w:t>
      </w:r>
    </w:p>
    <w:p w:rsidR="007D6B8A" w:rsidRDefault="00FD1627">
      <w:pPr>
        <w:pStyle w:val="ab"/>
        <w:ind w:left="20" w:right="-2" w:firstLine="264"/>
        <w:contextualSpacing/>
        <w:jc w:val="both"/>
      </w:pPr>
      <w:r>
        <w:rPr>
          <w:b/>
        </w:rPr>
        <w:t>Приоритетными формами в реализации данного направления являются</w:t>
      </w:r>
      <w:r>
        <w:t xml:space="preserve">: беседы, экскурсии, акции, целевые прогулки, изготовление гербария, труд в природе, наблюдения, эксперименты и опыты, связанные с объектами природы. </w:t>
      </w:r>
    </w:p>
    <w:p w:rsidR="007D6B8A" w:rsidRDefault="00FD1627">
      <w:pPr>
        <w:pStyle w:val="ab"/>
        <w:ind w:left="20" w:right="-2" w:firstLine="264"/>
        <w:contextualSpacing/>
        <w:jc w:val="both"/>
        <w:rPr>
          <w:b/>
          <w:i/>
        </w:rPr>
      </w:pPr>
      <w:r>
        <w:rPr>
          <w:b/>
          <w:i/>
          <w:u w:val="single"/>
        </w:rPr>
        <w:t xml:space="preserve">2. Национально-культурные особенности края. </w:t>
      </w:r>
    </w:p>
    <w:p w:rsidR="007D6B8A" w:rsidRDefault="00FD1627">
      <w:pPr>
        <w:pStyle w:val="ab"/>
        <w:ind w:left="20" w:right="-2" w:firstLine="264"/>
        <w:contextualSpacing/>
        <w:jc w:val="both"/>
      </w:pPr>
      <w:r>
        <w:t xml:space="preserve">Это направление предусматривает получение детьми краеведческих сведений о родном селе, </w:t>
      </w:r>
      <w:proofErr w:type="spellStart"/>
      <w:r>
        <w:t>Идринском</w:t>
      </w:r>
      <w:proofErr w:type="spellEnd"/>
      <w:r>
        <w:t xml:space="preserve">  районе, Красноярском крае, знакомство с особенностями быта и семейного уклада предков. Опираясь на наглядность, собранных экспонатов дети знакомятся с предметами быта их назначением, названием, рассматривают русскую национальную одежду, обувь. </w:t>
      </w:r>
    </w:p>
    <w:p w:rsidR="007D6B8A" w:rsidRDefault="00FD1627">
      <w:pPr>
        <w:pStyle w:val="ab"/>
        <w:ind w:left="20" w:right="-2" w:firstLine="264"/>
        <w:contextualSpacing/>
        <w:jc w:val="both"/>
      </w:pPr>
      <w:r>
        <w:t>Дети знакомятся со знаменитыми земляками и их творчеством (поэты, художники, композиторы и  т.д.).</w:t>
      </w:r>
    </w:p>
    <w:p w:rsidR="007D6B8A" w:rsidRDefault="00FD1627">
      <w:pPr>
        <w:pStyle w:val="ab"/>
        <w:ind w:left="20" w:right="-2" w:firstLine="264"/>
        <w:contextualSpacing/>
        <w:jc w:val="both"/>
      </w:pPr>
      <w:r>
        <w:t xml:space="preserve">Дети посещают достопримечательные места села Екатериновка, знакомятся с памятниками культуры, архитектуры и искусства района на основе слайдов и фотографий. </w:t>
      </w:r>
    </w:p>
    <w:p w:rsidR="007D6B8A" w:rsidRDefault="00FD1627">
      <w:pPr>
        <w:pStyle w:val="ab"/>
        <w:ind w:left="20" w:right="-2" w:firstLine="264"/>
        <w:contextualSpacing/>
        <w:jc w:val="both"/>
      </w:pPr>
      <w:r>
        <w:rPr>
          <w:b/>
        </w:rPr>
        <w:t>Реализация данного направления в работе с детьми осуществляется в форме:</w:t>
      </w:r>
      <w:r>
        <w:t xml:space="preserve"> наблюдений, экскурсий, бесед, </w:t>
      </w:r>
      <w:proofErr w:type="spellStart"/>
      <w:r>
        <w:t>видеопросмотров</w:t>
      </w:r>
      <w:proofErr w:type="spellEnd"/>
      <w:r>
        <w:t xml:space="preserve">, оформления стендов, выставок, организации конкурсов. </w:t>
      </w:r>
    </w:p>
    <w:p w:rsidR="007D6B8A" w:rsidRDefault="00FD1627">
      <w:pPr>
        <w:pStyle w:val="ab"/>
        <w:ind w:left="20" w:right="-2" w:firstLine="264"/>
        <w:contextualSpacing/>
        <w:jc w:val="both"/>
      </w:pPr>
      <w:r>
        <w:rPr>
          <w:b/>
          <w:i/>
          <w:u w:val="single"/>
        </w:rPr>
        <w:t>3. Ценностно-смысловая взаимосвязь поколений</w:t>
      </w:r>
      <w:r>
        <w:rPr>
          <w:u w:val="single"/>
        </w:rPr>
        <w:t xml:space="preserve">. </w:t>
      </w:r>
    </w:p>
    <w:p w:rsidR="007D6B8A" w:rsidRDefault="00FD1627">
      <w:pPr>
        <w:pStyle w:val="ab"/>
        <w:ind w:left="20" w:right="-2" w:firstLine="264"/>
        <w:contextualSpacing/>
        <w:jc w:val="both"/>
      </w:pPr>
      <w:r>
        <w:t xml:space="preserve">Этот направление рассматривается в двух проекциях. </w:t>
      </w:r>
    </w:p>
    <w:p w:rsidR="007D6B8A" w:rsidRDefault="00FD1627">
      <w:pPr>
        <w:pStyle w:val="ab"/>
        <w:ind w:left="20" w:right="-2" w:firstLine="264"/>
        <w:contextualSpacing/>
        <w:jc w:val="both"/>
      </w:pPr>
      <w:r>
        <w:rPr>
          <w:i/>
        </w:rPr>
        <w:t xml:space="preserve">Защитники Отечества: </w:t>
      </w:r>
    </w:p>
    <w:p w:rsidR="007D6B8A" w:rsidRDefault="00FD1627">
      <w:pPr>
        <w:pStyle w:val="ab"/>
        <w:ind w:left="20" w:right="-2" w:firstLine="264"/>
        <w:contextualSpacing/>
        <w:jc w:val="both"/>
      </w:pPr>
      <w:r>
        <w:t>Дети получают сведения о почетной обязанности молодых парней служить Отечеству, защищать Родину. Используются слайды и фотографии о солдатах-земляках. Знакомятся с «Героями нашего времени» - участниками и ветеранами боевых действий.</w:t>
      </w:r>
    </w:p>
    <w:p w:rsidR="007D6B8A" w:rsidRDefault="00FD1627">
      <w:pPr>
        <w:pStyle w:val="ab"/>
        <w:ind w:left="20" w:right="-2" w:firstLine="264"/>
        <w:contextualSpacing/>
        <w:jc w:val="both"/>
      </w:pPr>
      <w:r>
        <w:rPr>
          <w:i/>
        </w:rPr>
        <w:t>Ветераны и труженики Екатерининского сельского совета:</w:t>
      </w:r>
    </w:p>
    <w:p w:rsidR="007D6B8A" w:rsidRDefault="00FD1627">
      <w:pPr>
        <w:pStyle w:val="ab"/>
        <w:ind w:left="20" w:right="-2" w:firstLine="264"/>
        <w:contextualSpacing/>
        <w:jc w:val="both"/>
      </w:pPr>
      <w:r>
        <w:t xml:space="preserve">Реализация работы в данном направлении осуществляется в форме экскурсий старших дошкольников в сельскую библиотеку. Дети знакомятся с материалами экспозиций «Боевой славы» и «Трудовой славы» односельчан в разные временные отрезки эпох. Имеют возможность рассмотреть некоторые виды боевого оружия и предметы обмундирования солдат времен Великой Отечественной войны, боевые и трудовые награды односельчан, некоторые виды сельскохозяйственных орудий труда и техники, стенды с портретами героев войны и труда                  </w:t>
      </w:r>
      <w:proofErr w:type="gramStart"/>
      <w:r>
        <w:t xml:space="preserve">   (</w:t>
      </w:r>
      <w:proofErr w:type="gramEnd"/>
      <w:r>
        <w:t xml:space="preserve"> </w:t>
      </w:r>
      <w:proofErr w:type="spellStart"/>
      <w:r>
        <w:t>Идринский</w:t>
      </w:r>
      <w:proofErr w:type="spellEnd"/>
      <w:r>
        <w:t xml:space="preserve"> районный краеведческий музей имени Н.Ф. Летягина). </w:t>
      </w:r>
    </w:p>
    <w:p w:rsidR="007D6B8A" w:rsidRDefault="00FD1627">
      <w:pPr>
        <w:pStyle w:val="ab"/>
        <w:tabs>
          <w:tab w:val="left" w:pos="8310"/>
        </w:tabs>
        <w:ind w:left="20" w:right="-2" w:firstLine="264"/>
        <w:contextualSpacing/>
        <w:jc w:val="both"/>
        <w:rPr>
          <w:b/>
          <w:i/>
        </w:rPr>
      </w:pPr>
      <w:r>
        <w:rPr>
          <w:b/>
          <w:i/>
          <w:u w:val="single"/>
        </w:rPr>
        <w:t xml:space="preserve">4. Особенности патриотического воспитания. </w:t>
      </w:r>
    </w:p>
    <w:p w:rsidR="007D6B8A" w:rsidRDefault="00FD1627">
      <w:pPr>
        <w:pStyle w:val="ab"/>
        <w:ind w:left="20" w:right="-2" w:firstLine="264"/>
        <w:contextualSpacing/>
        <w:jc w:val="both"/>
      </w:pPr>
      <w:r>
        <w:t xml:space="preserve">Реализация регионального компонента в данном направлении предусматривает знакомство дошкольников с гербом, флагом </w:t>
      </w:r>
      <w:proofErr w:type="spellStart"/>
      <w:r>
        <w:t>Идринского</w:t>
      </w:r>
      <w:proofErr w:type="spellEnd"/>
      <w:r>
        <w:t xml:space="preserve"> района, Красноярского края.  Воспитываются нравственно-патриотические чувства. </w:t>
      </w:r>
    </w:p>
    <w:p w:rsidR="007D6B8A" w:rsidRDefault="00FD1627">
      <w:pPr>
        <w:pStyle w:val="32"/>
        <w:spacing w:line="240" w:lineRule="auto"/>
        <w:ind w:left="20" w:right="-2" w:firstLine="264"/>
        <w:contextualSpacing/>
        <w:jc w:val="both"/>
        <w:rPr>
          <w:sz w:val="24"/>
        </w:rPr>
      </w:pPr>
      <w:r>
        <w:rPr>
          <w:sz w:val="24"/>
        </w:rPr>
        <w:lastRenderedPageBreak/>
        <w:t>Данную работу помогают проводить оборудованные в группах уголки регионального содержания.</w:t>
      </w:r>
    </w:p>
    <w:p w:rsidR="007D6B8A" w:rsidRDefault="00FD1627">
      <w:pPr>
        <w:pStyle w:val="32"/>
        <w:spacing w:line="240" w:lineRule="auto"/>
        <w:ind w:left="20" w:right="-2" w:firstLine="264"/>
        <w:contextualSpacing/>
        <w:jc w:val="both"/>
        <w:rPr>
          <w:sz w:val="24"/>
        </w:rPr>
      </w:pPr>
      <w:r>
        <w:rPr>
          <w:sz w:val="24"/>
        </w:rPr>
        <w:t>Региональный компонент 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включая фольклорные праздники и развлечения.</w:t>
      </w:r>
    </w:p>
    <w:p w:rsidR="007D6B8A" w:rsidRDefault="007D6B8A" w:rsidP="00074280">
      <w:pPr>
        <w:pStyle w:val="1"/>
        <w:tabs>
          <w:tab w:val="left" w:pos="1462"/>
        </w:tabs>
        <w:spacing w:line="276" w:lineRule="auto"/>
        <w:ind w:left="0"/>
      </w:pPr>
    </w:p>
    <w:p w:rsidR="007D6B8A" w:rsidRPr="00074280" w:rsidRDefault="00FD1627" w:rsidP="00074280">
      <w:pPr>
        <w:pStyle w:val="ab"/>
        <w:tabs>
          <w:tab w:val="left" w:pos="993"/>
        </w:tabs>
        <w:rPr>
          <w:b/>
        </w:rPr>
      </w:pPr>
      <w:r>
        <w:rPr>
          <w:b/>
        </w:rPr>
        <w:t>Характеристика контингента обучающихся</w:t>
      </w:r>
    </w:p>
    <w:p w:rsidR="007D6B8A" w:rsidRDefault="00FD1627">
      <w:pPr>
        <w:pStyle w:val="1"/>
        <w:spacing w:line="276" w:lineRule="auto"/>
        <w:ind w:left="0" w:firstLine="709"/>
      </w:pPr>
      <w:r>
        <w:t>От 3 до 4 лет</w:t>
      </w:r>
    </w:p>
    <w:p w:rsidR="007D6B8A" w:rsidRDefault="00FD1627">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7D6B8A" w:rsidRDefault="00FD1627">
      <w:pPr>
        <w:pStyle w:val="a8"/>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rsidR="007D6B8A" w:rsidRDefault="00FD1627">
      <w:pPr>
        <w:pStyle w:val="2"/>
        <w:spacing w:line="276" w:lineRule="auto"/>
        <w:ind w:left="0" w:firstLine="709"/>
      </w:pPr>
      <w:r>
        <w:t>Функциональное</w:t>
      </w:r>
      <w:r>
        <w:rPr>
          <w:spacing w:val="-4"/>
        </w:rPr>
        <w:t xml:space="preserve"> </w:t>
      </w:r>
      <w:r>
        <w:t>созревание</w:t>
      </w:r>
    </w:p>
    <w:p w:rsidR="007D6B8A" w:rsidRDefault="00FD1627">
      <w:pPr>
        <w:pStyle w:val="a8"/>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rsidR="007D6B8A" w:rsidRDefault="00FD1627">
      <w:pPr>
        <w:pStyle w:val="a8"/>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rsidR="007D6B8A" w:rsidRDefault="00FD1627">
      <w:pPr>
        <w:pStyle w:val="a8"/>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proofErr w:type="spellStart"/>
      <w:r>
        <w:t>коры</w:t>
      </w:r>
      <w:proofErr w:type="spellEnd"/>
      <w:r>
        <w:rPr>
          <w:spacing w:val="-1"/>
        </w:rPr>
        <w:t xml:space="preserve"> </w:t>
      </w:r>
      <w:r>
        <w:t>больших</w:t>
      </w:r>
      <w:r>
        <w:rPr>
          <w:spacing w:val="-1"/>
        </w:rPr>
        <w:t xml:space="preserve"> </w:t>
      </w:r>
      <w:r>
        <w:t>полушарий.</w:t>
      </w:r>
    </w:p>
    <w:p w:rsidR="007D6B8A" w:rsidRDefault="00FD1627">
      <w:pPr>
        <w:pStyle w:val="a8"/>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7D6B8A" w:rsidRDefault="00FD1627">
      <w:pPr>
        <w:pStyle w:val="a8"/>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7D6B8A" w:rsidRDefault="00FD1627">
      <w:pPr>
        <w:pStyle w:val="a8"/>
        <w:spacing w:line="276" w:lineRule="auto"/>
        <w:ind w:left="0" w:firstLine="709"/>
      </w:pPr>
      <w:r>
        <w:t xml:space="preserve">В три-четыре года внимание </w:t>
      </w:r>
      <w:proofErr w:type="spellStart"/>
      <w:r>
        <w:t>ребѐнка</w:t>
      </w:r>
      <w:proofErr w:type="spellEnd"/>
      <w:r>
        <w:t xml:space="preserve">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 xml:space="preserve">деятельность. Дети от использования </w:t>
      </w:r>
      <w:proofErr w:type="spellStart"/>
      <w:r>
        <w:t>предэталонов</w:t>
      </w:r>
      <w:proofErr w:type="spellEnd"/>
      <w:r>
        <w:t xml:space="preserve">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7D6B8A" w:rsidRDefault="00FD1627">
      <w:pPr>
        <w:pStyle w:val="a8"/>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lastRenderedPageBreak/>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7D6B8A" w:rsidRDefault="00FD1627">
      <w:pPr>
        <w:pStyle w:val="a8"/>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7D6B8A" w:rsidRDefault="00FD1627">
      <w:pPr>
        <w:pStyle w:val="a8"/>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7D6B8A" w:rsidRDefault="00FD1627">
      <w:pPr>
        <w:pStyle w:val="a8"/>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7D6B8A" w:rsidRDefault="00FD1627">
      <w:pPr>
        <w:pStyle w:val="a8"/>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proofErr w:type="spellStart"/>
      <w:r>
        <w:t>внеситуативно</w:t>
      </w:r>
      <w:proofErr w:type="spellEnd"/>
      <w:r>
        <w:t>-познавательная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7D6B8A" w:rsidRDefault="00FD1627">
      <w:pPr>
        <w:pStyle w:val="a8"/>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7D6B8A" w:rsidRDefault="00FD1627">
      <w:pPr>
        <w:pStyle w:val="a8"/>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7D6B8A" w:rsidRDefault="007D6B8A">
      <w:pPr>
        <w:pStyle w:val="a8"/>
        <w:spacing w:line="276" w:lineRule="auto"/>
        <w:ind w:left="0" w:firstLine="709"/>
        <w:jc w:val="left"/>
      </w:pPr>
    </w:p>
    <w:p w:rsidR="007D6B8A" w:rsidRDefault="00FD1627">
      <w:pPr>
        <w:pStyle w:val="1"/>
        <w:spacing w:line="276" w:lineRule="auto"/>
        <w:ind w:left="0" w:firstLine="709"/>
        <w:jc w:val="both"/>
      </w:pPr>
      <w:r>
        <w:t>От 4 до 5 лет</w:t>
      </w:r>
    </w:p>
    <w:p w:rsidR="007D6B8A" w:rsidRDefault="00FD1627">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7D6B8A" w:rsidRDefault="00FD1627">
      <w:pPr>
        <w:pStyle w:val="a8"/>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7D6B8A" w:rsidRDefault="00FD1627">
      <w:pPr>
        <w:pStyle w:val="2"/>
        <w:spacing w:line="276" w:lineRule="auto"/>
        <w:ind w:left="0" w:firstLine="709"/>
      </w:pPr>
      <w:r>
        <w:t>Функциональное</w:t>
      </w:r>
      <w:r>
        <w:rPr>
          <w:spacing w:val="-4"/>
        </w:rPr>
        <w:t xml:space="preserve"> </w:t>
      </w:r>
      <w:r>
        <w:t>созревание</w:t>
      </w:r>
    </w:p>
    <w:p w:rsidR="007D6B8A" w:rsidRDefault="00FD1627">
      <w:pPr>
        <w:pStyle w:val="a8"/>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proofErr w:type="spellStart"/>
      <w:r>
        <w:t>коры</w:t>
      </w:r>
      <w:proofErr w:type="spellEnd"/>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7D6B8A" w:rsidRDefault="00FD1627">
      <w:pPr>
        <w:pStyle w:val="a8"/>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7D6B8A" w:rsidRDefault="00FD1627">
      <w:pPr>
        <w:pStyle w:val="a8"/>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7D6B8A" w:rsidRDefault="00FD1627">
      <w:pPr>
        <w:pStyle w:val="a8"/>
        <w:spacing w:line="276" w:lineRule="auto"/>
        <w:ind w:left="0" w:firstLine="709"/>
      </w:pPr>
      <w:r>
        <w:lastRenderedPageBreak/>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7D6B8A" w:rsidRDefault="00FD1627">
      <w:pPr>
        <w:pStyle w:val="a8"/>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7D6B8A" w:rsidRDefault="00FD1627">
      <w:pPr>
        <w:pStyle w:val="a8"/>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7D6B8A" w:rsidRDefault="00FD1627">
      <w:pPr>
        <w:pStyle w:val="a8"/>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7D6B8A" w:rsidRDefault="00FD1627">
      <w:pPr>
        <w:pStyle w:val="a8"/>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внеситуативные</w:t>
      </w:r>
      <w:proofErr w:type="spellEnd"/>
      <w:r>
        <w:t xml:space="preserve"> формы общения, в частности – </w:t>
      </w:r>
      <w:proofErr w:type="spellStart"/>
      <w:r>
        <w:t>внеситуативно</w:t>
      </w:r>
      <w:proofErr w:type="spellEnd"/>
      <w:r>
        <w:t>-познавательная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7D6B8A" w:rsidRDefault="00FD1627">
      <w:pPr>
        <w:pStyle w:val="a8"/>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lastRenderedPageBreak/>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7D6B8A" w:rsidRDefault="00FD1627">
      <w:pPr>
        <w:pStyle w:val="a8"/>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7D6B8A" w:rsidRDefault="007D6B8A">
      <w:pPr>
        <w:pStyle w:val="a8"/>
        <w:spacing w:line="276" w:lineRule="auto"/>
        <w:ind w:left="0" w:firstLine="709"/>
        <w:jc w:val="left"/>
      </w:pPr>
    </w:p>
    <w:p w:rsidR="007D6B8A" w:rsidRDefault="00FD1627">
      <w:pPr>
        <w:pStyle w:val="1"/>
        <w:spacing w:line="276" w:lineRule="auto"/>
        <w:ind w:left="0" w:firstLine="709"/>
      </w:pPr>
      <w:r>
        <w:t>От 5 до 6 лет</w:t>
      </w:r>
    </w:p>
    <w:p w:rsidR="007D6B8A" w:rsidRDefault="00FD1627">
      <w:pPr>
        <w:pStyle w:val="2"/>
        <w:spacing w:line="276" w:lineRule="auto"/>
        <w:ind w:left="0" w:firstLine="709"/>
        <w:jc w:val="left"/>
      </w:pPr>
      <w:proofErr w:type="spellStart"/>
      <w:r>
        <w:t>Росто</w:t>
      </w:r>
      <w:proofErr w:type="spellEnd"/>
      <w:r>
        <w:t>-весовые</w:t>
      </w:r>
      <w:r>
        <w:rPr>
          <w:spacing w:val="-3"/>
        </w:rPr>
        <w:t xml:space="preserve"> </w:t>
      </w:r>
      <w:r>
        <w:t>характеристики</w:t>
      </w:r>
    </w:p>
    <w:p w:rsidR="007D6B8A" w:rsidRDefault="00FD1627">
      <w:pPr>
        <w:pStyle w:val="a8"/>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7D6B8A" w:rsidRDefault="00FD1627">
      <w:pPr>
        <w:pStyle w:val="2"/>
        <w:spacing w:line="276" w:lineRule="auto"/>
        <w:ind w:left="0" w:firstLine="709"/>
      </w:pPr>
      <w:r>
        <w:t>Функциональное</w:t>
      </w:r>
      <w:r>
        <w:rPr>
          <w:spacing w:val="-4"/>
        </w:rPr>
        <w:t xml:space="preserve"> </w:t>
      </w:r>
      <w:r>
        <w:t>созревание</w:t>
      </w:r>
    </w:p>
    <w:p w:rsidR="007D6B8A" w:rsidRDefault="00FD1627">
      <w:pPr>
        <w:pStyle w:val="a8"/>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7D6B8A" w:rsidRDefault="00FD1627">
      <w:pPr>
        <w:pStyle w:val="a8"/>
        <w:spacing w:line="276" w:lineRule="auto"/>
        <w:ind w:left="0" w:firstLine="709"/>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7D6B8A" w:rsidRDefault="00FD1627">
      <w:pPr>
        <w:pStyle w:val="a8"/>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7D6B8A" w:rsidRDefault="00FD1627">
      <w:pPr>
        <w:pStyle w:val="a8"/>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7D6B8A" w:rsidRDefault="00FD1627">
      <w:pPr>
        <w:pStyle w:val="a8"/>
        <w:spacing w:line="276" w:lineRule="auto"/>
        <w:ind w:left="0" w:firstLine="709"/>
      </w:pPr>
      <w:r>
        <w:lastRenderedPageBreak/>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7D6B8A" w:rsidRDefault="00FD1627">
      <w:pPr>
        <w:pStyle w:val="a8"/>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внеситуативно</w:t>
      </w:r>
      <w:proofErr w:type="spellEnd"/>
      <w:r>
        <w:t xml:space="preserve">-познавательная и </w:t>
      </w:r>
      <w:proofErr w:type="spellStart"/>
      <w:r>
        <w:t>внеситуативно</w:t>
      </w:r>
      <w:proofErr w:type="spellEnd"/>
      <w:r>
        <w:t>-личностная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proofErr w:type="spellStart"/>
      <w:r>
        <w:t>внеситуативно</w:t>
      </w:r>
      <w:proofErr w:type="spellEnd"/>
      <w:r>
        <w:t>-деловая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7D6B8A" w:rsidRDefault="00FD1627">
      <w:pPr>
        <w:pStyle w:val="a8"/>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7D6B8A" w:rsidRDefault="00FD1627">
      <w:pPr>
        <w:pStyle w:val="a8"/>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7D6B8A" w:rsidRDefault="007D6B8A">
      <w:pPr>
        <w:pStyle w:val="a8"/>
        <w:spacing w:line="276" w:lineRule="auto"/>
        <w:ind w:left="0" w:firstLine="709"/>
        <w:jc w:val="left"/>
      </w:pPr>
    </w:p>
    <w:p w:rsidR="007D6B8A" w:rsidRDefault="00FD1627">
      <w:pPr>
        <w:pStyle w:val="1"/>
        <w:spacing w:line="276" w:lineRule="auto"/>
        <w:ind w:left="0" w:firstLine="709"/>
        <w:jc w:val="both"/>
      </w:pPr>
      <w:r>
        <w:t>От 6 до 7 лет</w:t>
      </w:r>
    </w:p>
    <w:p w:rsidR="007D6B8A" w:rsidRDefault="00FD1627">
      <w:pPr>
        <w:pStyle w:val="2"/>
        <w:spacing w:line="276" w:lineRule="auto"/>
        <w:ind w:left="0" w:firstLine="709"/>
      </w:pPr>
      <w:proofErr w:type="spellStart"/>
      <w:r>
        <w:t>Росто</w:t>
      </w:r>
      <w:proofErr w:type="spellEnd"/>
      <w:r>
        <w:t>-весовые</w:t>
      </w:r>
      <w:r>
        <w:rPr>
          <w:spacing w:val="-3"/>
        </w:rPr>
        <w:t xml:space="preserve"> </w:t>
      </w:r>
      <w:r>
        <w:t>характеристики</w:t>
      </w:r>
    </w:p>
    <w:p w:rsidR="007D6B8A" w:rsidRDefault="00FD1627">
      <w:pPr>
        <w:pStyle w:val="a8"/>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7D6B8A" w:rsidRDefault="00FD1627">
      <w:pPr>
        <w:pStyle w:val="a8"/>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w:t>
      </w:r>
      <w:proofErr w:type="spellStart"/>
      <w:r>
        <w:rPr>
          <w:i/>
        </w:rPr>
        <w:t>полуростовой</w:t>
      </w:r>
      <w:proofErr w:type="spellEnd"/>
      <w:r>
        <w:rPr>
          <w:i/>
        </w:rPr>
        <w:t xml:space="preserve">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7D6B8A" w:rsidRDefault="00FD1627">
      <w:pPr>
        <w:pStyle w:val="2"/>
        <w:spacing w:line="276" w:lineRule="auto"/>
        <w:ind w:left="0" w:firstLine="709"/>
      </w:pPr>
      <w:r>
        <w:t>Функциональное</w:t>
      </w:r>
      <w:r>
        <w:rPr>
          <w:spacing w:val="-4"/>
        </w:rPr>
        <w:t xml:space="preserve"> </w:t>
      </w:r>
      <w:r>
        <w:t>созревание</w:t>
      </w:r>
    </w:p>
    <w:p w:rsidR="007D6B8A" w:rsidRDefault="00FD1627">
      <w:pPr>
        <w:pStyle w:val="a8"/>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7D6B8A" w:rsidRDefault="00FD1627">
      <w:pPr>
        <w:pStyle w:val="a8"/>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w:t>
      </w:r>
      <w:proofErr w:type="spellStart"/>
      <w:r>
        <w:t>полуростовой</w:t>
      </w:r>
      <w:proofErr w:type="spellEnd"/>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7D6B8A" w:rsidRDefault="00FD1627">
      <w:pPr>
        <w:pStyle w:val="a8"/>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7D6B8A" w:rsidRDefault="00FD1627">
      <w:pPr>
        <w:pStyle w:val="a8"/>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7D6B8A" w:rsidRDefault="00FD1627">
      <w:pPr>
        <w:pStyle w:val="a8"/>
        <w:spacing w:line="276" w:lineRule="auto"/>
        <w:ind w:left="0" w:firstLine="709"/>
      </w:pPr>
      <w:r>
        <w:lastRenderedPageBreak/>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7D6B8A" w:rsidRDefault="00FD1627">
      <w:pPr>
        <w:pStyle w:val="a8"/>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7D6B8A" w:rsidRDefault="00FD1627">
      <w:pPr>
        <w:pStyle w:val="a8"/>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proofErr w:type="spellStart"/>
      <w:r>
        <w:t>сериации</w:t>
      </w:r>
      <w:proofErr w:type="spellEnd"/>
      <w:r>
        <w:t>,</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7D6B8A" w:rsidRDefault="00FD1627">
      <w:pPr>
        <w:pStyle w:val="a8"/>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7D6B8A" w:rsidRDefault="00FD1627">
      <w:pPr>
        <w:pStyle w:val="a8"/>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7D6B8A" w:rsidRDefault="00FD1627">
      <w:pPr>
        <w:pStyle w:val="a8"/>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proofErr w:type="spellStart"/>
      <w:r>
        <w:t>внеситуативно</w:t>
      </w:r>
      <w:proofErr w:type="spellEnd"/>
      <w:r>
        <w:t>-деловая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7D6B8A" w:rsidRDefault="00FD1627">
      <w:pPr>
        <w:pStyle w:val="a8"/>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7D6B8A" w:rsidRDefault="00FD1627">
      <w:pPr>
        <w:pStyle w:val="a8"/>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 xml:space="preserve">позиция школьника; гендерная и </w:t>
      </w:r>
      <w:proofErr w:type="spellStart"/>
      <w:r>
        <w:t>полоролевая</w:t>
      </w:r>
      <w:proofErr w:type="spellEnd"/>
      <w:r>
        <w:t xml:space="preserve">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7D6B8A" w:rsidRDefault="00FD1627">
      <w:pPr>
        <w:pStyle w:val="1"/>
        <w:tabs>
          <w:tab w:val="left" w:pos="633"/>
        </w:tabs>
        <w:spacing w:line="276" w:lineRule="auto"/>
      </w:pPr>
      <w:r>
        <w:t>1.2. Планируемые результаты освоения Программы</w:t>
      </w:r>
    </w:p>
    <w:p w:rsidR="007D6B8A" w:rsidRDefault="00FD1627">
      <w:pPr>
        <w:pStyle w:val="a8"/>
        <w:spacing w:line="276" w:lineRule="auto"/>
        <w:ind w:left="0" w:firstLine="709"/>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7D6B8A" w:rsidRDefault="00FD1627">
      <w:pPr>
        <w:pStyle w:val="a8"/>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7D6B8A" w:rsidRDefault="00FD1627">
      <w:pPr>
        <w:pStyle w:val="a8"/>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7D6B8A" w:rsidRDefault="00FD1627">
      <w:pPr>
        <w:pStyle w:val="a8"/>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proofErr w:type="gramStart"/>
      <w:r>
        <w:t>на</w:t>
      </w:r>
      <w:r>
        <w:rPr>
          <w:spacing w:val="1"/>
        </w:rPr>
        <w:t xml:space="preserve"> :</w:t>
      </w:r>
      <w:proofErr w:type="gramEnd"/>
      <w:r>
        <w:rPr>
          <w:spacing w:val="1"/>
        </w:rPr>
        <w:t xml:space="preserve"> </w:t>
      </w:r>
      <w:r>
        <w:t>дошкольный возраст (от 3 до 7</w:t>
      </w:r>
      <w:r>
        <w:rPr>
          <w:spacing w:val="1"/>
        </w:rPr>
        <w:t xml:space="preserve"> </w:t>
      </w:r>
      <w:r>
        <w:t>лет).</w:t>
      </w:r>
    </w:p>
    <w:p w:rsidR="007D6B8A" w:rsidRDefault="00FD1627">
      <w:pPr>
        <w:pStyle w:val="a8"/>
        <w:spacing w:line="276" w:lineRule="auto"/>
        <w:ind w:left="0" w:firstLine="709"/>
      </w:pPr>
      <w:r>
        <w:t>Обозначенные в Программе возрастные ориентиры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proofErr w:type="spellStart"/>
      <w:r>
        <w:t>гетерохронностью</w:t>
      </w:r>
      <w:proofErr w:type="spellEnd"/>
      <w:r>
        <w:t xml:space="preserve">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7D6B8A" w:rsidRDefault="00FD1627">
      <w:pPr>
        <w:pStyle w:val="a8"/>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rsidR="007D6B8A" w:rsidRDefault="007D6B8A">
      <w:pPr>
        <w:pStyle w:val="a8"/>
        <w:spacing w:line="276" w:lineRule="auto"/>
        <w:ind w:left="0" w:firstLine="709"/>
      </w:pPr>
    </w:p>
    <w:p w:rsidR="007D6B8A" w:rsidRDefault="00FD1627">
      <w:pPr>
        <w:pStyle w:val="1"/>
        <w:tabs>
          <w:tab w:val="left" w:pos="1522"/>
        </w:tabs>
        <w:spacing w:line="276" w:lineRule="auto"/>
        <w:ind w:left="0"/>
        <w:jc w:val="both"/>
      </w:pPr>
      <w:r>
        <w:t>1.2.1. Планируемые результаты (целевые ориентиры) освоения Программы в дошкольном возрасте</w:t>
      </w:r>
    </w:p>
    <w:p w:rsidR="007D6B8A" w:rsidRDefault="00FD1627">
      <w:pPr>
        <w:pStyle w:val="2"/>
        <w:spacing w:line="276" w:lineRule="auto"/>
        <w:ind w:left="0" w:firstLine="709"/>
        <w:rPr>
          <w:i w:val="0"/>
        </w:rPr>
      </w:pPr>
      <w:r>
        <w:rPr>
          <w:i w:val="0"/>
        </w:rPr>
        <w:t>К</w:t>
      </w:r>
      <w:r>
        <w:rPr>
          <w:i w:val="0"/>
          <w:spacing w:val="-3"/>
        </w:rPr>
        <w:t xml:space="preserve"> </w:t>
      </w:r>
      <w:r>
        <w:rPr>
          <w:i w:val="0"/>
        </w:rPr>
        <w:t>четырем</w:t>
      </w:r>
      <w:r>
        <w:rPr>
          <w:i w:val="0"/>
          <w:spacing w:val="-1"/>
        </w:rPr>
        <w:t xml:space="preserve"> </w:t>
      </w:r>
      <w:r>
        <w:rPr>
          <w:i w:val="0"/>
        </w:rPr>
        <w:t>годам:</w:t>
      </w:r>
    </w:p>
    <w:p w:rsidR="007D6B8A" w:rsidRDefault="00FD1627">
      <w:pPr>
        <w:pStyle w:val="a8"/>
        <w:numPr>
          <w:ilvl w:val="0"/>
          <w:numId w:val="3"/>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проявляет доверие к миру, положительно оценивает себя, говорит о себе в первом лице;</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совместно со взрослым пересказывает знакомые сказки, короткие стихи;</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знает об объектах ближайшего окружения: о родном населенном пункте, его названии, достопримечательностях и традициях;</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7D6B8A" w:rsidRDefault="00FD1627">
      <w:pPr>
        <w:pStyle w:val="21"/>
        <w:numPr>
          <w:ilvl w:val="0"/>
          <w:numId w:val="3"/>
        </w:numPr>
        <w:tabs>
          <w:tab w:val="left" w:pos="993"/>
        </w:tabs>
        <w:spacing w:before="0" w:after="0" w:line="276" w:lineRule="auto"/>
        <w:ind w:left="0" w:firstLine="709"/>
        <w:jc w:val="both"/>
        <w:rPr>
          <w:sz w:val="24"/>
        </w:rPr>
      </w:pPr>
      <w:r>
        <w:rPr>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D6B8A" w:rsidRDefault="007D6B8A">
      <w:pPr>
        <w:pStyle w:val="a8"/>
        <w:spacing w:line="276" w:lineRule="auto"/>
        <w:ind w:left="0" w:firstLine="709"/>
      </w:pPr>
    </w:p>
    <w:p w:rsidR="007D6B8A" w:rsidRDefault="00FD1627">
      <w:pPr>
        <w:pStyle w:val="2"/>
        <w:spacing w:line="276" w:lineRule="auto"/>
        <w:ind w:left="0" w:firstLine="709"/>
        <w:rPr>
          <w:i w:val="0"/>
        </w:rPr>
      </w:pPr>
      <w:r>
        <w:rPr>
          <w:i w:val="0"/>
        </w:rPr>
        <w:t xml:space="preserve"> К</w:t>
      </w:r>
      <w:r>
        <w:rPr>
          <w:i w:val="0"/>
          <w:spacing w:val="-3"/>
        </w:rPr>
        <w:t xml:space="preserve"> </w:t>
      </w:r>
      <w:r>
        <w:rPr>
          <w:i w:val="0"/>
        </w:rPr>
        <w:t>пяти</w:t>
      </w:r>
      <w:r>
        <w:rPr>
          <w:i w:val="0"/>
          <w:spacing w:val="-1"/>
        </w:rPr>
        <w:t xml:space="preserve"> </w:t>
      </w:r>
      <w:r>
        <w:rPr>
          <w:i w:val="0"/>
        </w:rPr>
        <w:t>годам:</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стремится к самостоятельному осуществлению процессов личной гигиены, их правильной организации;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без напоминания взрослого здоровается и прощается, говорит «спасибо» и «пожалуйста»;</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познает правила безопасного поведения и стремится их выполнять в повседневной жизни;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самостоятелен в самообслуживании;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проявляет познавательный интерес к труду взрослых, профессиям, технике; отражает эти представления в играх;</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стремится к выполнению трудовых обязанностей, охотно включается в совместный труд со взрослыми или сверстниками;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большинство звуков произносит правильно, пользуется средствами эмоциональной и речевой выразительности;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самостоятельно пересказывает знакомые сказки, с небольшой помощью взрослого составляет описательные рассказы и загадки;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проявляет словотворчество, интерес к языку, с интересом слушает литературные тексты, воспроизводит текст;</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способен рассказать о предмете, его назначении и особенностях, о том, как он был создан;</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7D6B8A" w:rsidRDefault="00FD1627">
      <w:pPr>
        <w:pStyle w:val="21"/>
        <w:numPr>
          <w:ilvl w:val="0"/>
          <w:numId w:val="4"/>
        </w:numPr>
        <w:tabs>
          <w:tab w:val="left" w:pos="993"/>
        </w:tabs>
        <w:spacing w:before="0" w:after="0" w:line="276" w:lineRule="auto"/>
        <w:ind w:left="0" w:firstLine="709"/>
        <w:jc w:val="both"/>
        <w:rPr>
          <w:sz w:val="24"/>
        </w:rPr>
      </w:pPr>
      <w:r>
        <w:rPr>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7D6B8A" w:rsidRDefault="007D6B8A">
      <w:pPr>
        <w:pStyle w:val="a8"/>
        <w:spacing w:line="276" w:lineRule="auto"/>
        <w:ind w:left="0" w:firstLine="709"/>
      </w:pPr>
    </w:p>
    <w:p w:rsidR="007D6B8A" w:rsidRDefault="00FD1627">
      <w:pPr>
        <w:pStyle w:val="2"/>
        <w:spacing w:line="276" w:lineRule="auto"/>
        <w:ind w:left="0" w:firstLine="709"/>
        <w:rPr>
          <w:b w:val="0"/>
          <w:i w:val="0"/>
        </w:rPr>
      </w:pPr>
      <w:r>
        <w:rPr>
          <w:i w:val="0"/>
        </w:rPr>
        <w:t>К</w:t>
      </w:r>
      <w:r>
        <w:rPr>
          <w:i w:val="0"/>
          <w:spacing w:val="-3"/>
        </w:rPr>
        <w:t xml:space="preserve"> </w:t>
      </w:r>
      <w:r>
        <w:rPr>
          <w:i w:val="0"/>
        </w:rPr>
        <w:t>шести</w:t>
      </w:r>
      <w:r>
        <w:rPr>
          <w:i w:val="0"/>
          <w:spacing w:val="-1"/>
        </w:rPr>
        <w:t xml:space="preserve"> </w:t>
      </w:r>
      <w:r>
        <w:rPr>
          <w:i w:val="0"/>
        </w:rPr>
        <w:t>годам</w:t>
      </w:r>
      <w:r>
        <w:rPr>
          <w:b w:val="0"/>
          <w:i w:val="0"/>
        </w:rPr>
        <w:t>:</w:t>
      </w:r>
    </w:p>
    <w:p w:rsidR="007D6B8A" w:rsidRDefault="00FD1627">
      <w:pPr>
        <w:pStyle w:val="a8"/>
        <w:numPr>
          <w:ilvl w:val="0"/>
          <w:numId w:val="5"/>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7D6B8A" w:rsidRDefault="00FD1627">
      <w:pPr>
        <w:pStyle w:val="21"/>
        <w:numPr>
          <w:ilvl w:val="0"/>
          <w:numId w:val="5"/>
        </w:numPr>
        <w:tabs>
          <w:tab w:val="left" w:pos="993"/>
        </w:tabs>
        <w:spacing w:before="0" w:after="0" w:line="276" w:lineRule="auto"/>
        <w:ind w:left="0" w:firstLine="709"/>
        <w:jc w:val="both"/>
        <w:rPr>
          <w:sz w:val="24"/>
        </w:rPr>
      </w:pPr>
      <w:r>
        <w:rPr>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D6B8A" w:rsidRDefault="007D6B8A">
      <w:pPr>
        <w:pStyle w:val="a8"/>
        <w:tabs>
          <w:tab w:val="left" w:pos="993"/>
        </w:tabs>
        <w:spacing w:line="276" w:lineRule="auto"/>
        <w:ind w:left="349" w:firstLine="0"/>
      </w:pPr>
    </w:p>
    <w:p w:rsidR="007D6B8A" w:rsidRDefault="00FD1627">
      <w:pPr>
        <w:pStyle w:val="2"/>
        <w:spacing w:line="276" w:lineRule="auto"/>
        <w:ind w:left="0" w:firstLine="709"/>
        <w:rPr>
          <w:i w:val="0"/>
        </w:rPr>
      </w:pPr>
      <w:r>
        <w:t>1.2.2. Планируемые результаты (целевые ориентиры) на этапе завершения освоения Программы (</w:t>
      </w:r>
      <w:r>
        <w:rPr>
          <w:i w:val="0"/>
        </w:rPr>
        <w:t>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w:t>
      </w:r>
    </w:p>
    <w:p w:rsidR="007D6B8A" w:rsidRDefault="00FD1627">
      <w:pPr>
        <w:pStyle w:val="a8"/>
        <w:numPr>
          <w:ilvl w:val="0"/>
          <w:numId w:val="6"/>
        </w:numPr>
        <w:tabs>
          <w:tab w:val="left" w:pos="993"/>
        </w:tabs>
        <w:spacing w:line="276" w:lineRule="auto"/>
        <w:ind w:left="0" w:firstLine="709"/>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владеет основными движениями и элементами спортивных игр, может контролировать свои движение и управлять ими;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соблюдает элементарные правила здорового образа жизни и личной гигиены;</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проявляет положительное отношение к миру, разным видам труда, другим людям и самому себе;</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у ребёнка выражено стремление заниматься социально значимой деятельностью;</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способен откликаться на эмоции близких людей, проявлять эмпатию (сочувствие, сопереживание, содействие);</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D6B8A" w:rsidRDefault="00FD1627">
      <w:pPr>
        <w:pStyle w:val="21"/>
        <w:numPr>
          <w:ilvl w:val="0"/>
          <w:numId w:val="6"/>
        </w:numPr>
        <w:tabs>
          <w:tab w:val="left" w:pos="993"/>
        </w:tabs>
        <w:spacing w:before="0" w:after="0" w:line="276" w:lineRule="auto"/>
        <w:ind w:left="0" w:firstLine="709"/>
        <w:jc w:val="both"/>
        <w:rPr>
          <w:sz w:val="24"/>
        </w:rPr>
      </w:pPr>
      <w:r>
        <w:rPr>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D6B8A" w:rsidRDefault="007D6B8A">
      <w:pPr>
        <w:pStyle w:val="a8"/>
        <w:spacing w:line="276" w:lineRule="auto"/>
        <w:ind w:right="252"/>
      </w:pPr>
    </w:p>
    <w:p w:rsidR="00FD1627" w:rsidRDefault="00FD1627">
      <w:pPr>
        <w:pStyle w:val="a8"/>
        <w:spacing w:line="276" w:lineRule="auto"/>
        <w:ind w:right="252"/>
      </w:pPr>
    </w:p>
    <w:p w:rsidR="007D6B8A" w:rsidRDefault="00FD1627">
      <w:pPr>
        <w:pStyle w:val="1"/>
        <w:numPr>
          <w:ilvl w:val="1"/>
          <w:numId w:val="7"/>
        </w:numPr>
        <w:tabs>
          <w:tab w:val="left" w:pos="633"/>
        </w:tabs>
        <w:spacing w:line="276" w:lineRule="auto"/>
      </w:pPr>
      <w:r>
        <w:t xml:space="preserve"> 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rsidR="007D6B8A" w:rsidRDefault="00FD1627">
      <w:pPr>
        <w:pStyle w:val="af8"/>
        <w:tabs>
          <w:tab w:val="left" w:pos="2410"/>
        </w:tabs>
        <w:ind w:left="360" w:firstLine="0"/>
        <w:jc w:val="both"/>
        <w:rPr>
          <w:sz w:val="24"/>
        </w:rPr>
      </w:pPr>
      <w:r>
        <w:rPr>
          <w:sz w:val="24"/>
        </w:rPr>
        <w:t xml:space="preserve">          Оценивание качества образовательной деятельности по Программе осуществляется в форме педагогической диагностики.</w:t>
      </w:r>
    </w:p>
    <w:p w:rsidR="007D6B8A" w:rsidRDefault="00FD1627">
      <w:pPr>
        <w:pStyle w:val="af8"/>
        <w:ind w:left="360" w:firstLine="360"/>
        <w:jc w:val="both"/>
        <w:rPr>
          <w:sz w:val="24"/>
        </w:rPr>
      </w:pPr>
      <w:r>
        <w:rPr>
          <w:sz w:val="24"/>
        </w:rPr>
        <w:t xml:space="preserve">    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7D6B8A" w:rsidRDefault="00FD1627">
      <w:pPr>
        <w:pStyle w:val="af8"/>
        <w:ind w:left="360" w:firstLine="0"/>
        <w:jc w:val="both"/>
        <w:rPr>
          <w:b/>
          <w:i/>
          <w:sz w:val="24"/>
        </w:rPr>
      </w:pPr>
      <w:r>
        <w:rPr>
          <w:b/>
          <w:i/>
          <w:sz w:val="24"/>
        </w:rPr>
        <w:t>Педагогическая диагностика достижения планируемых результатов:</w:t>
      </w:r>
    </w:p>
    <w:p w:rsidR="007D6B8A" w:rsidRDefault="00FD1627">
      <w:pPr>
        <w:pStyle w:val="af8"/>
        <w:ind w:left="360" w:firstLine="0"/>
        <w:jc w:val="both"/>
        <w:rPr>
          <w:sz w:val="24"/>
        </w:rPr>
      </w:pPr>
      <w:r>
        <w:rPr>
          <w:i/>
          <w:sz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Pr>
          <w:sz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7D6B8A" w:rsidRDefault="00FD1627">
      <w:pPr>
        <w:widowControl/>
        <w:ind w:left="426" w:hanging="426"/>
        <w:jc w:val="both"/>
        <w:rPr>
          <w:sz w:val="24"/>
        </w:rPr>
      </w:pPr>
      <w:r>
        <w:rPr>
          <w:i/>
          <w:sz w:val="24"/>
        </w:rPr>
        <w:t xml:space="preserve">      2. Цели педагогической диагностики, а также особенности её проведения определяются требованиями ФГОС ДО. </w:t>
      </w:r>
      <w:r>
        <w:rPr>
          <w:sz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7D6B8A" w:rsidRDefault="00FD1627">
      <w:pPr>
        <w:pStyle w:val="af8"/>
        <w:ind w:left="360" w:firstLine="0"/>
        <w:jc w:val="both"/>
        <w:rPr>
          <w:i/>
          <w:sz w:val="24"/>
        </w:rPr>
      </w:pPr>
      <w:r>
        <w:rPr>
          <w:i/>
          <w:sz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7D6B8A" w:rsidRDefault="00FD1627">
      <w:pPr>
        <w:pStyle w:val="af8"/>
        <w:ind w:left="360" w:firstLine="0"/>
        <w:jc w:val="both"/>
        <w:rPr>
          <w:sz w:val="24"/>
        </w:rPr>
      </w:pPr>
      <w:r>
        <w:rPr>
          <w:sz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7D6B8A" w:rsidRDefault="00FD1627">
      <w:pPr>
        <w:pStyle w:val="af8"/>
        <w:ind w:left="360" w:firstLine="0"/>
        <w:jc w:val="both"/>
        <w:rPr>
          <w:sz w:val="24"/>
        </w:rPr>
      </w:pPr>
      <w:r>
        <w:rPr>
          <w:sz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7D6B8A" w:rsidRDefault="00FD1627">
      <w:pPr>
        <w:widowControl/>
        <w:ind w:left="284" w:hanging="284"/>
        <w:jc w:val="both"/>
        <w:rPr>
          <w:sz w:val="24"/>
        </w:rPr>
      </w:pPr>
      <w:r>
        <w:rPr>
          <w:sz w:val="24"/>
        </w:rPr>
        <w:t xml:space="preserve">     - освоение Программы не сопровождается проведением промежуточных аттестаций и итоговой аттестации обучающихся.</w:t>
      </w:r>
    </w:p>
    <w:p w:rsidR="007D6B8A" w:rsidRDefault="00FD1627">
      <w:pPr>
        <w:pStyle w:val="af8"/>
        <w:ind w:left="360" w:firstLine="0"/>
        <w:jc w:val="both"/>
        <w:rPr>
          <w:sz w:val="24"/>
        </w:rPr>
      </w:pPr>
      <w:r>
        <w:rPr>
          <w:sz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7D6B8A" w:rsidRDefault="00FD1627">
      <w:pPr>
        <w:pStyle w:val="af8"/>
        <w:ind w:left="360" w:firstLine="0"/>
        <w:jc w:val="both"/>
        <w:rPr>
          <w:i/>
          <w:sz w:val="24"/>
        </w:rPr>
      </w:pPr>
      <w:r>
        <w:rPr>
          <w:i/>
          <w:sz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7D6B8A" w:rsidRDefault="00FD1627">
      <w:pPr>
        <w:pStyle w:val="af8"/>
        <w:ind w:left="360" w:firstLine="0"/>
        <w:jc w:val="both"/>
        <w:rPr>
          <w:sz w:val="24"/>
        </w:rPr>
      </w:pPr>
      <w:r>
        <w:rPr>
          <w:sz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7D6B8A" w:rsidRDefault="00FD1627">
      <w:pPr>
        <w:pStyle w:val="af8"/>
        <w:ind w:left="360" w:firstLine="0"/>
        <w:jc w:val="both"/>
        <w:rPr>
          <w:sz w:val="24"/>
        </w:rPr>
      </w:pPr>
      <w:r>
        <w:rPr>
          <w:sz w:val="24"/>
        </w:rPr>
        <w:t>2) оптимизации работы с группой детей.</w:t>
      </w:r>
    </w:p>
    <w:p w:rsidR="007D6B8A" w:rsidRDefault="00FD1627">
      <w:pPr>
        <w:pStyle w:val="af8"/>
        <w:ind w:left="360" w:firstLine="0"/>
        <w:jc w:val="both"/>
        <w:rPr>
          <w:i/>
          <w:sz w:val="24"/>
        </w:rPr>
      </w:pPr>
      <w:r>
        <w:rPr>
          <w:i/>
          <w:sz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7D6B8A" w:rsidRDefault="00FD1627">
      <w:pPr>
        <w:pStyle w:val="af8"/>
        <w:ind w:left="360" w:firstLine="0"/>
        <w:jc w:val="both"/>
        <w:rPr>
          <w:sz w:val="24"/>
        </w:rPr>
      </w:pPr>
      <w:r>
        <w:rPr>
          <w:sz w:val="24"/>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7D6B8A" w:rsidRDefault="00FD1627">
      <w:pPr>
        <w:pStyle w:val="af8"/>
        <w:ind w:left="360" w:firstLine="0"/>
        <w:jc w:val="both"/>
        <w:rPr>
          <w:sz w:val="24"/>
        </w:rPr>
      </w:pPr>
      <w:r>
        <w:rPr>
          <w:i/>
          <w:sz w:val="24"/>
        </w:rPr>
        <w:t>6. Педагогическая диагностика индивидуального развития</w:t>
      </w:r>
      <w:r>
        <w:rPr>
          <w:sz w:val="24"/>
        </w:rPr>
        <w:t xml:space="preserve"> детей проводится педагогом в произвольной форме на основе </w:t>
      </w:r>
      <w:proofErr w:type="spellStart"/>
      <w:r>
        <w:rPr>
          <w:sz w:val="24"/>
        </w:rPr>
        <w:t>малоформализованных</w:t>
      </w:r>
      <w:proofErr w:type="spellEnd"/>
      <w:r>
        <w:rPr>
          <w:sz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D6B8A" w:rsidRDefault="00FD1627">
      <w:pPr>
        <w:pStyle w:val="af8"/>
        <w:ind w:left="360" w:firstLine="0"/>
        <w:jc w:val="both"/>
        <w:rPr>
          <w:sz w:val="24"/>
        </w:rPr>
      </w:pPr>
      <w:r>
        <w:rPr>
          <w:i/>
          <w:sz w:val="24"/>
        </w:rPr>
        <w:t xml:space="preserve">7. Основным методом педагогической диагностики является наблюдение. </w:t>
      </w:r>
      <w:r>
        <w:rPr>
          <w:sz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7D6B8A" w:rsidRDefault="00FD1627">
      <w:pPr>
        <w:widowControl/>
        <w:ind w:left="284"/>
        <w:jc w:val="both"/>
        <w:rPr>
          <w:sz w:val="24"/>
        </w:rPr>
      </w:pPr>
      <w:r>
        <w:rPr>
          <w:sz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7D6B8A" w:rsidRDefault="00FD1627">
      <w:pPr>
        <w:pStyle w:val="af8"/>
        <w:ind w:left="360" w:firstLine="0"/>
        <w:jc w:val="both"/>
        <w:rPr>
          <w:sz w:val="24"/>
        </w:rPr>
      </w:pPr>
      <w:r>
        <w:rPr>
          <w:sz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7D6B8A" w:rsidRDefault="00FD1627">
      <w:pPr>
        <w:widowControl/>
        <w:ind w:left="426" w:hanging="426"/>
        <w:jc w:val="both"/>
        <w:rPr>
          <w:sz w:val="24"/>
        </w:rPr>
      </w:pPr>
      <w:r>
        <w:rPr>
          <w:sz w:val="24"/>
        </w:rP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7D6B8A" w:rsidRDefault="00FD1627">
      <w:pPr>
        <w:pStyle w:val="af8"/>
        <w:ind w:left="360" w:firstLine="0"/>
        <w:jc w:val="both"/>
        <w:rPr>
          <w:sz w:val="24"/>
        </w:rPr>
      </w:pPr>
      <w:r>
        <w:rPr>
          <w:i/>
          <w:sz w:val="24"/>
        </w:rPr>
        <w:t>8. Анализ продуктов детской деятельности</w:t>
      </w:r>
      <w:r>
        <w:rPr>
          <w:sz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7D6B8A" w:rsidRDefault="00FD1627">
      <w:pPr>
        <w:pStyle w:val="af8"/>
        <w:ind w:left="360" w:firstLine="0"/>
        <w:jc w:val="both"/>
        <w:rPr>
          <w:sz w:val="24"/>
        </w:rPr>
      </w:pPr>
      <w:r>
        <w:rPr>
          <w:i/>
          <w:sz w:val="24"/>
        </w:rPr>
        <w:t>9. Педагогическая диагностика завершается анализом полученных данных</w:t>
      </w:r>
      <w:r>
        <w:rPr>
          <w:sz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7D6B8A" w:rsidRDefault="00FD1627">
      <w:pPr>
        <w:pStyle w:val="af8"/>
        <w:ind w:left="360" w:firstLine="0"/>
        <w:jc w:val="both"/>
        <w:rPr>
          <w:sz w:val="24"/>
        </w:rPr>
      </w:pPr>
      <w:r>
        <w:rPr>
          <w:i/>
          <w:sz w:val="24"/>
        </w:rPr>
        <w:t>10. При необходимости используется психологическая диагностика развития детей</w:t>
      </w:r>
      <w:r>
        <w:rPr>
          <w:sz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7D6B8A" w:rsidRDefault="00FD1627">
      <w:pPr>
        <w:pStyle w:val="a8"/>
        <w:spacing w:line="276" w:lineRule="auto"/>
        <w:ind w:left="0" w:firstLine="709"/>
      </w:pPr>
      <w:r>
        <w:t>Для</w:t>
      </w:r>
      <w:r>
        <w:rPr>
          <w:spacing w:val="-3"/>
        </w:rPr>
        <w:t xml:space="preserve"> </w:t>
      </w:r>
      <w:r>
        <w:t>проведения</w:t>
      </w:r>
      <w:r>
        <w:rPr>
          <w:spacing w:val="-2"/>
        </w:rPr>
        <w:t xml:space="preserve"> </w:t>
      </w:r>
      <w:r>
        <w:t>индивидуальной</w:t>
      </w:r>
      <w:r>
        <w:rPr>
          <w:spacing w:val="-2"/>
        </w:rPr>
        <w:t xml:space="preserve"> </w:t>
      </w:r>
      <w:r>
        <w:t>педагогической</w:t>
      </w:r>
      <w:r>
        <w:rPr>
          <w:spacing w:val="-1"/>
        </w:rPr>
        <w:t xml:space="preserve"> </w:t>
      </w:r>
      <w:r>
        <w:t>диагностики на разных этапах освоения программы используются  следующие   диагностические пособия:</w:t>
      </w:r>
    </w:p>
    <w:p w:rsidR="007D6B8A" w:rsidRDefault="007D6B8A">
      <w:pPr>
        <w:pStyle w:val="a8"/>
        <w:spacing w:line="276" w:lineRule="auto"/>
        <w:ind w:left="0" w:firstLine="720"/>
      </w:pPr>
    </w:p>
    <w:tbl>
      <w:tblPr>
        <w:tblW w:w="0" w:type="auto"/>
        <w:tblInd w:w="-38" w:type="dxa"/>
        <w:tblLayout w:type="fixed"/>
        <w:tblCellMar>
          <w:left w:w="30" w:type="dxa"/>
          <w:right w:w="30" w:type="dxa"/>
        </w:tblCellMar>
        <w:tblLook w:val="04A0" w:firstRow="1" w:lastRow="0" w:firstColumn="1" w:lastColumn="0" w:noHBand="0" w:noVBand="1"/>
      </w:tblPr>
      <w:tblGrid>
        <w:gridCol w:w="3476"/>
        <w:gridCol w:w="6732"/>
      </w:tblGrid>
      <w:tr w:rsidR="007D6B8A">
        <w:trPr>
          <w:trHeight w:val="489"/>
        </w:trPr>
        <w:tc>
          <w:tcPr>
            <w:tcW w:w="3476" w:type="dxa"/>
            <w:tcMar>
              <w:left w:w="30" w:type="dxa"/>
              <w:right w:w="30" w:type="dxa"/>
            </w:tcMar>
          </w:tcPr>
          <w:p w:rsidR="007D6B8A" w:rsidRDefault="00FD1627">
            <w:pPr>
              <w:widowControl/>
              <w:spacing w:line="276" w:lineRule="auto"/>
              <w:ind w:left="10" w:right="194"/>
              <w:rPr>
                <w:sz w:val="24"/>
              </w:rPr>
            </w:pPr>
            <w:r>
              <w:rPr>
                <w:sz w:val="24"/>
              </w:rPr>
              <w:t>Н.В. Верещагина</w:t>
            </w:r>
          </w:p>
          <w:p w:rsidR="007D6B8A" w:rsidRDefault="007D6B8A">
            <w:pPr>
              <w:pStyle w:val="2"/>
              <w:spacing w:line="276" w:lineRule="auto"/>
              <w:ind w:left="10"/>
              <w:rPr>
                <w:b w:val="0"/>
                <w:i w:val="0"/>
              </w:rPr>
            </w:pPr>
          </w:p>
        </w:tc>
        <w:tc>
          <w:tcPr>
            <w:tcW w:w="6732" w:type="dxa"/>
            <w:tcMar>
              <w:left w:w="30" w:type="dxa"/>
              <w:right w:w="30" w:type="dxa"/>
            </w:tcMar>
          </w:tcPr>
          <w:p w:rsidR="007D6B8A" w:rsidRDefault="00FD1627">
            <w:pPr>
              <w:widowControl/>
              <w:spacing w:line="276" w:lineRule="auto"/>
              <w:ind w:right="194"/>
              <w:rPr>
                <w:sz w:val="24"/>
              </w:rPr>
            </w:pPr>
            <w:r>
              <w:rPr>
                <w:sz w:val="24"/>
              </w:rPr>
              <w:t xml:space="preserve">Педагогическая диагностика индивидуального развития ребенка 3-4 лет, 4-5 лет, 5-6 лет, 6-7 лет. </w:t>
            </w:r>
            <w:r>
              <w:rPr>
                <w:b/>
                <w:sz w:val="24"/>
              </w:rPr>
              <w:t>(Приложение 1)</w:t>
            </w:r>
          </w:p>
          <w:p w:rsidR="007D6B8A" w:rsidRDefault="007D6B8A">
            <w:pPr>
              <w:widowControl/>
              <w:spacing w:line="276" w:lineRule="auto"/>
              <w:rPr>
                <w:sz w:val="24"/>
              </w:rPr>
            </w:pPr>
          </w:p>
        </w:tc>
      </w:tr>
      <w:tr w:rsidR="007D6B8A">
        <w:trPr>
          <w:trHeight w:val="630"/>
        </w:trPr>
        <w:tc>
          <w:tcPr>
            <w:tcW w:w="3476" w:type="dxa"/>
            <w:tcMar>
              <w:left w:w="30" w:type="dxa"/>
              <w:right w:w="30" w:type="dxa"/>
            </w:tcMar>
          </w:tcPr>
          <w:p w:rsidR="007D6B8A" w:rsidRDefault="007D6B8A">
            <w:pPr>
              <w:widowControl/>
              <w:spacing w:line="276" w:lineRule="auto"/>
              <w:rPr>
                <w:sz w:val="24"/>
              </w:rPr>
            </w:pPr>
          </w:p>
        </w:tc>
        <w:tc>
          <w:tcPr>
            <w:tcW w:w="6732" w:type="dxa"/>
            <w:tcMar>
              <w:left w:w="30" w:type="dxa"/>
              <w:right w:w="30" w:type="dxa"/>
            </w:tcMar>
          </w:tcPr>
          <w:p w:rsidR="007D6B8A" w:rsidRDefault="007D6B8A">
            <w:pPr>
              <w:widowControl/>
              <w:spacing w:line="276" w:lineRule="auto"/>
              <w:rPr>
                <w:sz w:val="24"/>
              </w:rPr>
            </w:pPr>
          </w:p>
          <w:p w:rsidR="007D6B8A" w:rsidRDefault="007D6B8A">
            <w:pPr>
              <w:widowControl/>
              <w:spacing w:line="276" w:lineRule="auto"/>
              <w:rPr>
                <w:sz w:val="24"/>
              </w:rPr>
            </w:pPr>
          </w:p>
        </w:tc>
      </w:tr>
    </w:tbl>
    <w:p w:rsidR="007D6B8A" w:rsidRDefault="007D6B8A">
      <w:pPr>
        <w:pStyle w:val="a8"/>
        <w:spacing w:before="1"/>
        <w:ind w:left="0" w:firstLine="0"/>
        <w:jc w:val="left"/>
        <w:rPr>
          <w:sz w:val="28"/>
        </w:rPr>
      </w:pPr>
    </w:p>
    <w:p w:rsidR="00FD1627" w:rsidRDefault="00FD1627">
      <w:pPr>
        <w:pStyle w:val="a8"/>
        <w:spacing w:before="1"/>
        <w:ind w:left="0" w:firstLine="0"/>
        <w:jc w:val="left"/>
        <w:rPr>
          <w:sz w:val="28"/>
        </w:rPr>
      </w:pPr>
    </w:p>
    <w:p w:rsidR="00FD1627" w:rsidRDefault="00FD1627">
      <w:pPr>
        <w:pStyle w:val="a8"/>
        <w:spacing w:before="1"/>
        <w:ind w:left="0" w:firstLine="0"/>
        <w:jc w:val="left"/>
        <w:rPr>
          <w:sz w:val="28"/>
        </w:rPr>
      </w:pPr>
    </w:p>
    <w:p w:rsidR="00FD1627" w:rsidRDefault="00FD1627">
      <w:pPr>
        <w:pStyle w:val="a8"/>
        <w:spacing w:before="1"/>
        <w:ind w:left="0" w:firstLine="0"/>
        <w:jc w:val="left"/>
        <w:rPr>
          <w:sz w:val="28"/>
        </w:rPr>
      </w:pPr>
    </w:p>
    <w:p w:rsidR="00FD1627" w:rsidRDefault="00FD1627">
      <w:pPr>
        <w:pStyle w:val="a8"/>
        <w:spacing w:before="1"/>
        <w:ind w:left="0" w:firstLine="0"/>
        <w:jc w:val="left"/>
        <w:rPr>
          <w:sz w:val="28"/>
        </w:rPr>
      </w:pPr>
    </w:p>
    <w:p w:rsidR="007D6B8A" w:rsidRDefault="00FD1627">
      <w:pPr>
        <w:pStyle w:val="1"/>
        <w:numPr>
          <w:ilvl w:val="0"/>
          <w:numId w:val="7"/>
        </w:numPr>
        <w:tabs>
          <w:tab w:val="left" w:pos="426"/>
        </w:tabs>
        <w:jc w:val="center"/>
        <w:rPr>
          <w:sz w:val="26"/>
        </w:rPr>
      </w:pPr>
      <w:r>
        <w:rPr>
          <w:sz w:val="26"/>
        </w:rPr>
        <w:t>СОДЕРЖАТЕЛЬНЫЙ</w:t>
      </w:r>
      <w:r>
        <w:rPr>
          <w:spacing w:val="-7"/>
          <w:sz w:val="26"/>
        </w:rPr>
        <w:t xml:space="preserve"> </w:t>
      </w:r>
      <w:r>
        <w:rPr>
          <w:sz w:val="26"/>
        </w:rPr>
        <w:t>РАЗДЕЛ</w:t>
      </w:r>
    </w:p>
    <w:p w:rsidR="007D6B8A" w:rsidRDefault="007D6B8A">
      <w:pPr>
        <w:pStyle w:val="a8"/>
        <w:spacing w:before="1" w:line="276" w:lineRule="auto"/>
        <w:ind w:left="0" w:firstLine="0"/>
        <w:rPr>
          <w:b/>
        </w:rPr>
      </w:pPr>
    </w:p>
    <w:p w:rsidR="007D6B8A" w:rsidRDefault="00FD1627">
      <w:pPr>
        <w:pStyle w:val="af8"/>
        <w:numPr>
          <w:ilvl w:val="1"/>
          <w:numId w:val="8"/>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7D6B8A" w:rsidRDefault="00FD1627">
      <w:pPr>
        <w:pStyle w:val="a8"/>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трех лет </w:t>
      </w:r>
      <w:r>
        <w:rPr>
          <w:spacing w:val="1"/>
        </w:rPr>
        <w:t xml:space="preserve"> </w:t>
      </w:r>
      <w:r>
        <w:t>до</w:t>
      </w:r>
      <w:r>
        <w:rPr>
          <w:spacing w:val="1"/>
        </w:rPr>
        <w:t xml:space="preserve"> </w:t>
      </w:r>
      <w:r>
        <w:t>семи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7D6B8A" w:rsidRDefault="00FD1627">
      <w:pPr>
        <w:pStyle w:val="a8"/>
        <w:spacing w:line="276" w:lineRule="auto"/>
        <w:ind w:left="0" w:firstLine="709"/>
      </w:pPr>
      <w:r>
        <w:t>Определение задач и содержания образования базируется на следующих принципах:</w:t>
      </w:r>
    </w:p>
    <w:p w:rsidR="007D6B8A" w:rsidRDefault="00FD1627">
      <w:pPr>
        <w:pStyle w:val="a8"/>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rsidR="007D6B8A" w:rsidRDefault="00FD1627">
      <w:pPr>
        <w:pStyle w:val="a8"/>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7D6B8A" w:rsidRDefault="00FD1627">
      <w:pPr>
        <w:pStyle w:val="a8"/>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7D6B8A" w:rsidRDefault="00FD1627">
      <w:pPr>
        <w:pStyle w:val="a8"/>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7D6B8A" w:rsidRDefault="00FD1627">
      <w:pPr>
        <w:pStyle w:val="a8"/>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7D6B8A" w:rsidRDefault="00FD1627">
      <w:pPr>
        <w:pStyle w:val="a8"/>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7D6B8A" w:rsidRDefault="00FD1627">
      <w:pPr>
        <w:pStyle w:val="a8"/>
        <w:spacing w:line="276" w:lineRule="auto"/>
        <w:ind w:left="0" w:firstLine="709"/>
        <w:rPr>
          <w:b/>
          <w:sz w:val="26"/>
        </w:rPr>
      </w:pPr>
      <w:r>
        <w:rPr>
          <w:i/>
        </w:rPr>
        <w:t xml:space="preserve">принцип     </w:t>
      </w:r>
      <w:proofErr w:type="spellStart"/>
      <w:r>
        <w:rPr>
          <w:i/>
        </w:rPr>
        <w:t>здоровьесбережения</w:t>
      </w:r>
      <w:proofErr w:type="spellEnd"/>
      <w:r>
        <w:rPr>
          <w:i/>
        </w:rPr>
        <w:t xml:space="preserve">: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r>
        <w:rPr>
          <w:b/>
          <w:sz w:val="26"/>
        </w:rPr>
        <w:t xml:space="preserve">           </w:t>
      </w:r>
    </w:p>
    <w:p w:rsidR="007D6B8A" w:rsidRDefault="007D6B8A">
      <w:pPr>
        <w:pStyle w:val="a8"/>
        <w:spacing w:line="276" w:lineRule="auto"/>
        <w:ind w:left="0" w:firstLine="0"/>
      </w:pPr>
    </w:p>
    <w:p w:rsidR="007D6B8A" w:rsidRDefault="00FD1627">
      <w:pPr>
        <w:pStyle w:val="2"/>
        <w:numPr>
          <w:ilvl w:val="1"/>
          <w:numId w:val="8"/>
        </w:numPr>
        <w:spacing w:before="1" w:line="276" w:lineRule="auto"/>
        <w:rPr>
          <w:i w:val="0"/>
        </w:rPr>
      </w:pPr>
      <w:r>
        <w:rPr>
          <w:i w:val="0"/>
        </w:rPr>
        <w:t>Социально-коммуникативное развитие</w:t>
      </w:r>
    </w:p>
    <w:p w:rsidR="007D6B8A" w:rsidRDefault="00FD1627">
      <w:pPr>
        <w:widowControl/>
        <w:ind w:firstLine="212"/>
        <w:jc w:val="both"/>
        <w:rPr>
          <w:sz w:val="24"/>
        </w:rPr>
      </w:pPr>
      <w:r>
        <w:rPr>
          <w:b/>
          <w:sz w:val="24"/>
        </w:rPr>
        <w:t xml:space="preserve">        </w:t>
      </w:r>
      <w:r>
        <w:rPr>
          <w:sz w:val="24"/>
        </w:rPr>
        <w:t xml:space="preserve">Образовательная область «Социально-коммуникативное развитие» предусматривает: </w:t>
      </w:r>
    </w:p>
    <w:p w:rsidR="007D6B8A" w:rsidRDefault="00FD1627">
      <w:pPr>
        <w:widowControl/>
        <w:ind w:firstLine="709"/>
        <w:jc w:val="both"/>
        <w:rPr>
          <w:sz w:val="24"/>
        </w:rPr>
      </w:pPr>
      <w:r>
        <w:rPr>
          <w:sz w:val="24"/>
        </w:rPr>
        <w:t xml:space="preserve">усвоение и присвоение норм, правил поведения и морально-нравственных ценностей, принятых в российском обществе; </w:t>
      </w:r>
    </w:p>
    <w:p w:rsidR="007D6B8A" w:rsidRDefault="00FD1627">
      <w:pPr>
        <w:widowControl/>
        <w:ind w:firstLine="709"/>
        <w:jc w:val="both"/>
        <w:rPr>
          <w:sz w:val="24"/>
        </w:rPr>
      </w:pPr>
      <w:r>
        <w:rPr>
          <w:sz w:val="24"/>
        </w:rPr>
        <w:t>развитие общения ребёнка со взрослыми и сверстниками, формирование готовности к совместной деятельности и сотрудничеству;</w:t>
      </w:r>
    </w:p>
    <w:p w:rsidR="007D6B8A" w:rsidRDefault="00FD1627">
      <w:pPr>
        <w:widowControl/>
        <w:ind w:firstLine="709"/>
        <w:jc w:val="both"/>
        <w:rPr>
          <w:sz w:val="24"/>
        </w:rPr>
      </w:pPr>
      <w:r>
        <w:rPr>
          <w:sz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7D6B8A" w:rsidRDefault="00FD1627">
      <w:pPr>
        <w:widowControl/>
        <w:ind w:firstLine="709"/>
        <w:jc w:val="both"/>
        <w:rPr>
          <w:sz w:val="24"/>
        </w:rPr>
      </w:pPr>
      <w:r>
        <w:rPr>
          <w:sz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7D6B8A" w:rsidRDefault="00FD1627">
      <w:pPr>
        <w:widowControl/>
        <w:ind w:firstLine="709"/>
        <w:jc w:val="both"/>
        <w:rPr>
          <w:sz w:val="24"/>
        </w:rPr>
      </w:pPr>
      <w:r>
        <w:rPr>
          <w:sz w:val="24"/>
        </w:rPr>
        <w:t xml:space="preserve">развитие самостоятельности и инициативности, планирования и регуляции ребенком собственных действий; </w:t>
      </w:r>
    </w:p>
    <w:p w:rsidR="007D6B8A" w:rsidRDefault="00FD1627">
      <w:pPr>
        <w:widowControl/>
        <w:ind w:firstLine="709"/>
        <w:jc w:val="both"/>
        <w:rPr>
          <w:sz w:val="24"/>
        </w:rPr>
      </w:pPr>
      <w:r>
        <w:rPr>
          <w:sz w:val="24"/>
        </w:rPr>
        <w:t xml:space="preserve">формирование позитивных установок к различным видам деятельности, труда и творчества; </w:t>
      </w:r>
    </w:p>
    <w:p w:rsidR="007D6B8A" w:rsidRDefault="00FD1627">
      <w:pPr>
        <w:widowControl/>
        <w:ind w:firstLine="709"/>
        <w:jc w:val="both"/>
        <w:rPr>
          <w:sz w:val="24"/>
        </w:rPr>
      </w:pPr>
      <w:r>
        <w:rPr>
          <w:sz w:val="24"/>
        </w:rPr>
        <w:t>формирование основ социальной навигации и безопасного поведения в быту и природе, социуме и медиапространстве (цифровой среде).</w:t>
      </w:r>
    </w:p>
    <w:p w:rsidR="007D6B8A" w:rsidRDefault="00FD1627">
      <w:pPr>
        <w:pStyle w:val="21"/>
        <w:numPr>
          <w:ilvl w:val="2"/>
          <w:numId w:val="8"/>
        </w:numPr>
        <w:tabs>
          <w:tab w:val="left" w:pos="1345"/>
        </w:tabs>
        <w:spacing w:before="0" w:after="0" w:line="276" w:lineRule="auto"/>
        <w:jc w:val="both"/>
        <w:rPr>
          <w:b/>
          <w:sz w:val="24"/>
        </w:rPr>
      </w:pPr>
      <w:r>
        <w:rPr>
          <w:b/>
          <w:sz w:val="24"/>
        </w:rPr>
        <w:t>От 3 лет до 4 лет.</w:t>
      </w:r>
    </w:p>
    <w:p w:rsidR="007D6B8A" w:rsidRDefault="00FD1627">
      <w:pPr>
        <w:pStyle w:val="21"/>
        <w:tabs>
          <w:tab w:val="left" w:pos="1561"/>
        </w:tabs>
        <w:spacing w:before="0" w:after="0" w:line="276" w:lineRule="auto"/>
        <w:ind w:firstLine="709"/>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9"/>
        </w:numPr>
        <w:tabs>
          <w:tab w:val="left" w:pos="1014"/>
        </w:tabs>
        <w:spacing w:before="0" w:after="0" w:line="276" w:lineRule="auto"/>
        <w:ind w:firstLine="709"/>
        <w:jc w:val="both"/>
        <w:rPr>
          <w:b/>
          <w:i/>
          <w:sz w:val="24"/>
        </w:rPr>
      </w:pPr>
      <w:r>
        <w:rPr>
          <w:b/>
          <w:i/>
          <w:sz w:val="24"/>
        </w:rPr>
        <w:t>в сфере социальных отношений:</w:t>
      </w:r>
    </w:p>
    <w:p w:rsidR="007D6B8A" w:rsidRDefault="00FD1627">
      <w:pPr>
        <w:pStyle w:val="21"/>
        <w:numPr>
          <w:ilvl w:val="0"/>
          <w:numId w:val="10"/>
        </w:numPr>
        <w:tabs>
          <w:tab w:val="left" w:pos="993"/>
        </w:tabs>
        <w:spacing w:before="0" w:after="0" w:line="276" w:lineRule="auto"/>
        <w:ind w:left="0" w:firstLine="709"/>
        <w:jc w:val="both"/>
        <w:rPr>
          <w:sz w:val="24"/>
        </w:rPr>
      </w:pPr>
      <w:r>
        <w:rPr>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7D6B8A" w:rsidRDefault="00FD1627">
      <w:pPr>
        <w:pStyle w:val="21"/>
        <w:numPr>
          <w:ilvl w:val="0"/>
          <w:numId w:val="10"/>
        </w:numPr>
        <w:tabs>
          <w:tab w:val="left" w:pos="993"/>
        </w:tabs>
        <w:spacing w:before="0" w:after="0" w:line="276" w:lineRule="auto"/>
        <w:ind w:left="0" w:firstLine="709"/>
        <w:jc w:val="both"/>
        <w:rPr>
          <w:sz w:val="24"/>
        </w:rPr>
      </w:pPr>
      <w:r>
        <w:rPr>
          <w:sz w:val="24"/>
        </w:rPr>
        <w:t>обогащать представления детей о действиях, в которых проявляются доброе отношение и забота о членах семьи, близком окружении;</w:t>
      </w:r>
    </w:p>
    <w:p w:rsidR="007D6B8A" w:rsidRDefault="00FD1627">
      <w:pPr>
        <w:pStyle w:val="21"/>
        <w:numPr>
          <w:ilvl w:val="0"/>
          <w:numId w:val="10"/>
        </w:numPr>
        <w:tabs>
          <w:tab w:val="left" w:pos="993"/>
        </w:tabs>
        <w:spacing w:before="0" w:after="0" w:line="276" w:lineRule="auto"/>
        <w:ind w:left="0" w:firstLine="709"/>
        <w:jc w:val="both"/>
        <w:rPr>
          <w:sz w:val="24"/>
        </w:rPr>
      </w:pPr>
      <w:r>
        <w:rPr>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7D6B8A" w:rsidRDefault="00FD1627">
      <w:pPr>
        <w:pStyle w:val="21"/>
        <w:numPr>
          <w:ilvl w:val="0"/>
          <w:numId w:val="10"/>
        </w:numPr>
        <w:tabs>
          <w:tab w:val="left" w:pos="993"/>
        </w:tabs>
        <w:spacing w:before="0" w:after="0" w:line="276" w:lineRule="auto"/>
        <w:ind w:left="0" w:firstLine="709"/>
        <w:jc w:val="both"/>
        <w:rPr>
          <w:sz w:val="24"/>
        </w:rPr>
      </w:pPr>
      <w:r>
        <w:rPr>
          <w:sz w:val="24"/>
        </w:rPr>
        <w:t>оказывать помощь в освоении способов взаимодействия со сверстниками в игре, в повседневном общении и бытовой деятельности;</w:t>
      </w:r>
    </w:p>
    <w:p w:rsidR="007D6B8A" w:rsidRDefault="00FD1627">
      <w:pPr>
        <w:pStyle w:val="21"/>
        <w:numPr>
          <w:ilvl w:val="0"/>
          <w:numId w:val="10"/>
        </w:numPr>
        <w:tabs>
          <w:tab w:val="left" w:pos="993"/>
        </w:tabs>
        <w:spacing w:before="0" w:after="0" w:line="276" w:lineRule="auto"/>
        <w:ind w:left="0" w:firstLine="709"/>
        <w:jc w:val="both"/>
        <w:rPr>
          <w:sz w:val="24"/>
        </w:rPr>
      </w:pPr>
      <w:r>
        <w:rPr>
          <w:sz w:val="24"/>
        </w:rPr>
        <w:t>приучать детей к выполнению элементарных правил культуры поведения в ДОО;</w:t>
      </w:r>
    </w:p>
    <w:p w:rsidR="007D6B8A" w:rsidRDefault="00FD1627">
      <w:pPr>
        <w:pStyle w:val="21"/>
        <w:numPr>
          <w:ilvl w:val="0"/>
          <w:numId w:val="9"/>
        </w:numPr>
        <w:tabs>
          <w:tab w:val="left" w:pos="1047"/>
        </w:tabs>
        <w:spacing w:before="0" w:after="0" w:line="276" w:lineRule="auto"/>
        <w:ind w:firstLine="709"/>
        <w:jc w:val="both"/>
        <w:rPr>
          <w:b/>
          <w:i/>
          <w:sz w:val="24"/>
        </w:rPr>
      </w:pPr>
      <w:r>
        <w:rPr>
          <w:b/>
          <w:i/>
          <w:sz w:val="24"/>
        </w:rPr>
        <w:t xml:space="preserve">в области формирования основ гражданственности и патриотизма: </w:t>
      </w:r>
    </w:p>
    <w:p w:rsidR="007D6B8A" w:rsidRDefault="00FD1627">
      <w:pPr>
        <w:pStyle w:val="21"/>
        <w:numPr>
          <w:ilvl w:val="0"/>
          <w:numId w:val="11"/>
        </w:numPr>
        <w:tabs>
          <w:tab w:val="left" w:pos="993"/>
        </w:tabs>
        <w:spacing w:before="0" w:after="0" w:line="276" w:lineRule="auto"/>
        <w:ind w:left="0" w:firstLine="709"/>
        <w:jc w:val="both"/>
        <w:rPr>
          <w:sz w:val="24"/>
        </w:rPr>
      </w:pPr>
      <w:r>
        <w:rPr>
          <w:sz w:val="24"/>
        </w:rPr>
        <w:t>обогащать представления детей о малой родине и поддерживать их отражения в различных видах деятельности;</w:t>
      </w:r>
    </w:p>
    <w:p w:rsidR="007D6B8A" w:rsidRDefault="00FD1627">
      <w:pPr>
        <w:pStyle w:val="21"/>
        <w:numPr>
          <w:ilvl w:val="0"/>
          <w:numId w:val="9"/>
        </w:numPr>
        <w:tabs>
          <w:tab w:val="left" w:pos="1038"/>
        </w:tabs>
        <w:spacing w:before="0" w:after="0" w:line="276" w:lineRule="auto"/>
        <w:ind w:firstLine="709"/>
        <w:jc w:val="both"/>
        <w:rPr>
          <w:b/>
          <w:i/>
          <w:sz w:val="24"/>
        </w:rPr>
      </w:pPr>
      <w:r>
        <w:rPr>
          <w:b/>
          <w:i/>
          <w:sz w:val="24"/>
        </w:rPr>
        <w:t>в сфере трудового воспитания:</w:t>
      </w:r>
    </w:p>
    <w:p w:rsidR="007D6B8A" w:rsidRDefault="00FD1627">
      <w:pPr>
        <w:pStyle w:val="21"/>
        <w:numPr>
          <w:ilvl w:val="0"/>
          <w:numId w:val="12"/>
        </w:numPr>
        <w:tabs>
          <w:tab w:val="left" w:pos="993"/>
        </w:tabs>
        <w:spacing w:before="0" w:after="0" w:line="276" w:lineRule="auto"/>
        <w:ind w:left="0" w:firstLine="709"/>
        <w:jc w:val="both"/>
        <w:rPr>
          <w:sz w:val="24"/>
        </w:rPr>
      </w:pPr>
      <w:r>
        <w:rPr>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7D6B8A" w:rsidRDefault="00FD1627">
      <w:pPr>
        <w:pStyle w:val="21"/>
        <w:numPr>
          <w:ilvl w:val="0"/>
          <w:numId w:val="12"/>
        </w:numPr>
        <w:tabs>
          <w:tab w:val="left" w:pos="993"/>
        </w:tabs>
        <w:spacing w:before="0" w:after="0" w:line="276" w:lineRule="auto"/>
        <w:ind w:left="0" w:firstLine="709"/>
        <w:jc w:val="both"/>
        <w:rPr>
          <w:sz w:val="24"/>
        </w:rPr>
      </w:pPr>
      <w:r>
        <w:rPr>
          <w:sz w:val="24"/>
        </w:rPr>
        <w:t>воспитывать бережное отношение к предметам и игрушкам как результатам труда взрослых;</w:t>
      </w:r>
    </w:p>
    <w:p w:rsidR="007D6B8A" w:rsidRDefault="00FD1627">
      <w:pPr>
        <w:pStyle w:val="21"/>
        <w:numPr>
          <w:ilvl w:val="0"/>
          <w:numId w:val="12"/>
        </w:numPr>
        <w:tabs>
          <w:tab w:val="left" w:pos="993"/>
        </w:tabs>
        <w:spacing w:before="0" w:after="0" w:line="276" w:lineRule="auto"/>
        <w:ind w:left="0" w:firstLine="709"/>
        <w:jc w:val="both"/>
        <w:rPr>
          <w:sz w:val="24"/>
        </w:rPr>
      </w:pPr>
      <w:r>
        <w:rPr>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7D6B8A" w:rsidRDefault="00FD1627">
      <w:pPr>
        <w:pStyle w:val="21"/>
        <w:numPr>
          <w:ilvl w:val="0"/>
          <w:numId w:val="9"/>
        </w:numPr>
        <w:tabs>
          <w:tab w:val="left" w:pos="1052"/>
        </w:tabs>
        <w:spacing w:before="0" w:after="0" w:line="276" w:lineRule="auto"/>
        <w:ind w:firstLine="709"/>
        <w:jc w:val="both"/>
        <w:rPr>
          <w:b/>
          <w:i/>
          <w:sz w:val="24"/>
        </w:rPr>
      </w:pPr>
      <w:r>
        <w:rPr>
          <w:b/>
          <w:i/>
          <w:sz w:val="24"/>
        </w:rPr>
        <w:t xml:space="preserve">в области формирования основ безопасного поведения: </w:t>
      </w:r>
    </w:p>
    <w:p w:rsidR="007D6B8A" w:rsidRDefault="00FD1627">
      <w:pPr>
        <w:pStyle w:val="21"/>
        <w:numPr>
          <w:ilvl w:val="0"/>
          <w:numId w:val="13"/>
        </w:numPr>
        <w:tabs>
          <w:tab w:val="left" w:pos="993"/>
        </w:tabs>
        <w:spacing w:before="0" w:after="0" w:line="276" w:lineRule="auto"/>
        <w:ind w:left="0" w:firstLine="709"/>
        <w:jc w:val="both"/>
        <w:rPr>
          <w:sz w:val="24"/>
        </w:rPr>
      </w:pPr>
      <w:r>
        <w:rPr>
          <w:sz w:val="24"/>
        </w:rPr>
        <w:t>развивать интерес к правилам безопасного поведения;</w:t>
      </w:r>
    </w:p>
    <w:p w:rsidR="007D6B8A" w:rsidRDefault="00FD1627">
      <w:pPr>
        <w:pStyle w:val="21"/>
        <w:numPr>
          <w:ilvl w:val="0"/>
          <w:numId w:val="13"/>
        </w:numPr>
        <w:tabs>
          <w:tab w:val="left" w:pos="993"/>
        </w:tabs>
        <w:spacing w:before="0" w:after="0" w:line="276" w:lineRule="auto"/>
        <w:ind w:left="0" w:firstLine="709"/>
        <w:jc w:val="both"/>
        <w:rPr>
          <w:sz w:val="24"/>
        </w:rPr>
      </w:pPr>
      <w:r>
        <w:rPr>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7D6B8A" w:rsidRDefault="00FD1627">
      <w:pPr>
        <w:pStyle w:val="21"/>
        <w:tabs>
          <w:tab w:val="left" w:pos="1551"/>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14"/>
        </w:numPr>
        <w:tabs>
          <w:tab w:val="left" w:pos="1014"/>
        </w:tabs>
        <w:spacing w:before="0" w:after="0" w:line="276" w:lineRule="auto"/>
        <w:ind w:firstLine="709"/>
        <w:jc w:val="both"/>
        <w:rPr>
          <w:b/>
          <w:i/>
          <w:sz w:val="24"/>
        </w:rPr>
      </w:pPr>
      <w:r>
        <w:rPr>
          <w:b/>
          <w:i/>
          <w:sz w:val="24"/>
        </w:rPr>
        <w:t>В сфере социальных отношений.</w:t>
      </w:r>
    </w:p>
    <w:p w:rsidR="007D6B8A" w:rsidRDefault="00FD1627">
      <w:pPr>
        <w:pStyle w:val="21"/>
        <w:spacing w:before="0" w:after="0" w:line="276" w:lineRule="auto"/>
        <w:ind w:firstLine="709"/>
        <w:jc w:val="both"/>
        <w:rPr>
          <w:sz w:val="24"/>
        </w:rPr>
      </w:pPr>
      <w:r>
        <w:rPr>
          <w:sz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7D6B8A" w:rsidRDefault="00FD1627">
      <w:pPr>
        <w:pStyle w:val="21"/>
        <w:spacing w:before="0" w:after="0" w:line="276" w:lineRule="auto"/>
        <w:ind w:firstLine="709"/>
        <w:jc w:val="both"/>
        <w:rPr>
          <w:sz w:val="24"/>
        </w:rPr>
      </w:pPr>
      <w:r>
        <w:rPr>
          <w:sz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Pr>
          <w:sz w:val="24"/>
        </w:rPr>
        <w:t>эмпатийного</w:t>
      </w:r>
      <w:proofErr w:type="spellEnd"/>
      <w:r>
        <w:rPr>
          <w:sz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7D6B8A" w:rsidRDefault="00FD1627">
      <w:pPr>
        <w:pStyle w:val="21"/>
        <w:spacing w:before="0" w:after="0" w:line="276" w:lineRule="auto"/>
        <w:ind w:firstLine="709"/>
        <w:jc w:val="both"/>
        <w:rPr>
          <w:sz w:val="24"/>
        </w:rPr>
      </w:pPr>
      <w:r>
        <w:rPr>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7D6B8A" w:rsidRDefault="00FD1627">
      <w:pPr>
        <w:pStyle w:val="21"/>
        <w:spacing w:before="0" w:after="0" w:line="276" w:lineRule="auto"/>
        <w:ind w:firstLine="709"/>
        <w:jc w:val="both"/>
        <w:rPr>
          <w:sz w:val="24"/>
        </w:rPr>
      </w:pPr>
      <w:r>
        <w:rPr>
          <w:sz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7D6B8A" w:rsidRDefault="00FD1627">
      <w:pPr>
        <w:pStyle w:val="21"/>
        <w:spacing w:before="0" w:after="0" w:line="276" w:lineRule="auto"/>
        <w:ind w:firstLine="709"/>
        <w:jc w:val="both"/>
        <w:rPr>
          <w:sz w:val="24"/>
        </w:rPr>
      </w:pPr>
      <w:r>
        <w:rPr>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7D6B8A" w:rsidRDefault="007D6B8A">
      <w:pPr>
        <w:pStyle w:val="21"/>
        <w:spacing w:before="0" w:after="0" w:line="276" w:lineRule="auto"/>
        <w:ind w:firstLine="709"/>
        <w:jc w:val="both"/>
        <w:rPr>
          <w:sz w:val="24"/>
        </w:rPr>
      </w:pPr>
    </w:p>
    <w:p w:rsidR="007D6B8A" w:rsidRDefault="00FD1627">
      <w:pPr>
        <w:pStyle w:val="21"/>
        <w:numPr>
          <w:ilvl w:val="0"/>
          <w:numId w:val="14"/>
        </w:numPr>
        <w:tabs>
          <w:tab w:val="left" w:pos="1018"/>
        </w:tabs>
        <w:spacing w:before="0" w:after="0" w:line="276" w:lineRule="auto"/>
        <w:ind w:firstLine="709"/>
        <w:jc w:val="both"/>
        <w:rPr>
          <w:b/>
          <w:i/>
          <w:sz w:val="24"/>
        </w:rPr>
      </w:pPr>
      <w:r>
        <w:rPr>
          <w:b/>
          <w:i/>
          <w:sz w:val="24"/>
        </w:rPr>
        <w:t>В области формирования основ гражданственности и патриотизма.</w:t>
      </w:r>
    </w:p>
    <w:p w:rsidR="007D6B8A" w:rsidRDefault="00FD1627">
      <w:pPr>
        <w:pStyle w:val="21"/>
        <w:spacing w:before="0" w:after="0" w:line="276" w:lineRule="auto"/>
        <w:ind w:firstLine="709"/>
        <w:jc w:val="both"/>
        <w:rPr>
          <w:sz w:val="24"/>
        </w:rPr>
      </w:pPr>
      <w:r>
        <w:rPr>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 препровождения в населенном пункте. Демонстрирует эмоциональную отзывчивость на красоту родного края, восхищается природными явлениями.</w:t>
      </w:r>
    </w:p>
    <w:p w:rsidR="007D6B8A" w:rsidRDefault="00FD1627">
      <w:pPr>
        <w:pStyle w:val="21"/>
        <w:spacing w:before="0" w:after="0" w:line="276" w:lineRule="auto"/>
        <w:ind w:firstLine="709"/>
        <w:jc w:val="both"/>
        <w:rPr>
          <w:sz w:val="24"/>
        </w:rPr>
      </w:pPr>
      <w:r>
        <w:rPr>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D6B8A" w:rsidRDefault="00FD1627">
      <w:pPr>
        <w:pStyle w:val="21"/>
        <w:numPr>
          <w:ilvl w:val="0"/>
          <w:numId w:val="14"/>
        </w:numPr>
        <w:tabs>
          <w:tab w:val="left" w:pos="1013"/>
        </w:tabs>
        <w:spacing w:before="0" w:after="0" w:line="276" w:lineRule="auto"/>
        <w:ind w:firstLine="709"/>
        <w:jc w:val="both"/>
        <w:rPr>
          <w:b/>
          <w:i/>
          <w:sz w:val="24"/>
        </w:rPr>
      </w:pPr>
      <w:r>
        <w:rPr>
          <w:b/>
          <w:i/>
          <w:sz w:val="24"/>
        </w:rPr>
        <w:t>В сфере трудового воспитания.</w:t>
      </w:r>
    </w:p>
    <w:p w:rsidR="007D6B8A" w:rsidRDefault="00FD1627">
      <w:pPr>
        <w:pStyle w:val="21"/>
        <w:spacing w:before="0" w:after="0" w:line="276" w:lineRule="auto"/>
        <w:ind w:firstLine="709"/>
        <w:jc w:val="both"/>
        <w:rPr>
          <w:sz w:val="24"/>
        </w:rPr>
      </w:pPr>
      <w:r>
        <w:rPr>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7D6B8A" w:rsidRDefault="00FD1627">
      <w:pPr>
        <w:pStyle w:val="21"/>
        <w:spacing w:before="0" w:after="0" w:line="276" w:lineRule="auto"/>
        <w:ind w:firstLine="709"/>
        <w:jc w:val="both"/>
        <w:rPr>
          <w:sz w:val="24"/>
        </w:rPr>
      </w:pPr>
      <w:r>
        <w:rPr>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7D6B8A" w:rsidRDefault="00FD1627">
      <w:pPr>
        <w:pStyle w:val="21"/>
        <w:spacing w:before="0" w:after="0" w:line="276" w:lineRule="auto"/>
        <w:ind w:firstLine="709"/>
        <w:jc w:val="both"/>
        <w:rPr>
          <w:sz w:val="24"/>
        </w:rPr>
      </w:pPr>
      <w:r>
        <w:rPr>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7D6B8A" w:rsidRDefault="00FD1627">
      <w:pPr>
        <w:pStyle w:val="21"/>
        <w:spacing w:before="0" w:after="0" w:line="276" w:lineRule="auto"/>
        <w:ind w:firstLine="709"/>
        <w:jc w:val="both"/>
        <w:rPr>
          <w:sz w:val="24"/>
        </w:rPr>
      </w:pPr>
      <w:r>
        <w:rPr>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7D6B8A" w:rsidRDefault="00FD1627">
      <w:pPr>
        <w:pStyle w:val="21"/>
        <w:numPr>
          <w:ilvl w:val="0"/>
          <w:numId w:val="14"/>
        </w:numPr>
        <w:tabs>
          <w:tab w:val="left" w:pos="1022"/>
        </w:tabs>
        <w:spacing w:before="0" w:after="0" w:line="276" w:lineRule="auto"/>
        <w:ind w:firstLine="709"/>
        <w:jc w:val="both"/>
        <w:rPr>
          <w:b/>
          <w:i/>
          <w:sz w:val="24"/>
        </w:rPr>
      </w:pPr>
      <w:r>
        <w:rPr>
          <w:b/>
          <w:i/>
          <w:sz w:val="24"/>
        </w:rPr>
        <w:t>В области формирования основ безопасного поведения.</w:t>
      </w:r>
    </w:p>
    <w:p w:rsidR="007D6B8A" w:rsidRDefault="00FD1627">
      <w:pPr>
        <w:pStyle w:val="21"/>
        <w:spacing w:before="0" w:after="0" w:line="276" w:lineRule="auto"/>
        <w:ind w:firstLine="709"/>
        <w:jc w:val="both"/>
        <w:rPr>
          <w:sz w:val="24"/>
        </w:rPr>
      </w:pPr>
      <w:r>
        <w:rPr>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7D6B8A" w:rsidRDefault="00FD1627">
      <w:pPr>
        <w:pStyle w:val="21"/>
        <w:spacing w:before="0" w:after="0" w:line="276" w:lineRule="auto"/>
        <w:ind w:firstLine="709"/>
        <w:jc w:val="both"/>
        <w:rPr>
          <w:sz w:val="24"/>
        </w:rPr>
      </w:pPr>
      <w:r>
        <w:rPr>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7D6B8A" w:rsidRDefault="00FD1627">
      <w:pPr>
        <w:pStyle w:val="21"/>
        <w:spacing w:before="0" w:after="0" w:line="276" w:lineRule="auto"/>
        <w:ind w:firstLine="709"/>
        <w:jc w:val="both"/>
        <w:rPr>
          <w:sz w:val="24"/>
        </w:rPr>
      </w:pPr>
      <w:r>
        <w:rPr>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7D6B8A" w:rsidRDefault="00FD1627">
      <w:pPr>
        <w:pStyle w:val="21"/>
        <w:spacing w:before="0" w:after="0" w:line="276" w:lineRule="auto"/>
        <w:ind w:firstLine="709"/>
        <w:jc w:val="both"/>
        <w:rPr>
          <w:sz w:val="24"/>
        </w:rPr>
      </w:pPr>
      <w:r>
        <w:rPr>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7D6B8A" w:rsidRDefault="00FD1627">
      <w:pPr>
        <w:pStyle w:val="21"/>
        <w:spacing w:before="0" w:after="0" w:line="276" w:lineRule="auto"/>
        <w:ind w:firstLine="709"/>
        <w:jc w:val="both"/>
        <w:rPr>
          <w:sz w:val="24"/>
        </w:rPr>
      </w:pPr>
      <w:r>
        <w:rPr>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7D6B8A" w:rsidRDefault="00FD1627">
      <w:pPr>
        <w:pStyle w:val="21"/>
        <w:numPr>
          <w:ilvl w:val="2"/>
          <w:numId w:val="8"/>
        </w:numPr>
        <w:tabs>
          <w:tab w:val="left" w:pos="1340"/>
        </w:tabs>
        <w:spacing w:before="0" w:after="0" w:line="276" w:lineRule="auto"/>
        <w:jc w:val="both"/>
        <w:rPr>
          <w:b/>
          <w:sz w:val="24"/>
        </w:rPr>
      </w:pPr>
      <w:r>
        <w:rPr>
          <w:b/>
          <w:sz w:val="24"/>
        </w:rPr>
        <w:t xml:space="preserve"> От 4 лет до 5 лет.</w:t>
      </w:r>
    </w:p>
    <w:p w:rsidR="007D6B8A" w:rsidRDefault="00FD1627">
      <w:pPr>
        <w:pStyle w:val="21"/>
        <w:tabs>
          <w:tab w:val="left" w:pos="1561"/>
        </w:tabs>
        <w:spacing w:before="0" w:after="0" w:line="276" w:lineRule="auto"/>
        <w:ind w:firstLine="709"/>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15"/>
        </w:numPr>
        <w:tabs>
          <w:tab w:val="left" w:pos="1018"/>
        </w:tabs>
        <w:spacing w:before="0" w:after="0" w:line="276" w:lineRule="auto"/>
        <w:ind w:firstLine="709"/>
        <w:jc w:val="both"/>
        <w:rPr>
          <w:b/>
          <w:i/>
          <w:sz w:val="24"/>
        </w:rPr>
      </w:pPr>
      <w:r>
        <w:rPr>
          <w:b/>
          <w:i/>
          <w:sz w:val="24"/>
        </w:rPr>
        <w:t>в сфере социальных отношений:</w:t>
      </w:r>
    </w:p>
    <w:p w:rsidR="007D6B8A" w:rsidRDefault="00FD1627">
      <w:pPr>
        <w:pStyle w:val="21"/>
        <w:numPr>
          <w:ilvl w:val="0"/>
          <w:numId w:val="16"/>
        </w:numPr>
        <w:tabs>
          <w:tab w:val="left" w:pos="993"/>
        </w:tabs>
        <w:spacing w:before="0" w:after="0" w:line="276" w:lineRule="auto"/>
        <w:ind w:left="0" w:firstLine="709"/>
        <w:jc w:val="both"/>
        <w:rPr>
          <w:sz w:val="24"/>
        </w:rPr>
      </w:pPr>
      <w:r>
        <w:rPr>
          <w:sz w:val="24"/>
        </w:rPr>
        <w:t>формировать положительную самооценку, уверенность в своих силах, стремление к самостоятельности;</w:t>
      </w:r>
    </w:p>
    <w:p w:rsidR="007D6B8A" w:rsidRDefault="00FD1627">
      <w:pPr>
        <w:pStyle w:val="21"/>
        <w:numPr>
          <w:ilvl w:val="0"/>
          <w:numId w:val="16"/>
        </w:numPr>
        <w:tabs>
          <w:tab w:val="left" w:pos="993"/>
        </w:tabs>
        <w:spacing w:before="0" w:after="0" w:line="276" w:lineRule="auto"/>
        <w:ind w:left="0" w:firstLine="709"/>
        <w:jc w:val="both"/>
        <w:rPr>
          <w:sz w:val="24"/>
        </w:rPr>
      </w:pPr>
      <w:r>
        <w:rPr>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7D6B8A" w:rsidRDefault="00FD1627">
      <w:pPr>
        <w:pStyle w:val="21"/>
        <w:numPr>
          <w:ilvl w:val="0"/>
          <w:numId w:val="16"/>
        </w:numPr>
        <w:tabs>
          <w:tab w:val="left" w:pos="993"/>
        </w:tabs>
        <w:spacing w:before="0" w:after="0" w:line="276" w:lineRule="auto"/>
        <w:ind w:left="0" w:firstLine="709"/>
        <w:jc w:val="both"/>
        <w:rPr>
          <w:sz w:val="24"/>
        </w:rPr>
      </w:pPr>
      <w:r>
        <w:rPr>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7D6B8A" w:rsidRDefault="00FD1627">
      <w:pPr>
        <w:pStyle w:val="21"/>
        <w:numPr>
          <w:ilvl w:val="0"/>
          <w:numId w:val="16"/>
        </w:numPr>
        <w:tabs>
          <w:tab w:val="left" w:pos="993"/>
        </w:tabs>
        <w:spacing w:before="0" w:after="0" w:line="276" w:lineRule="auto"/>
        <w:ind w:left="0" w:firstLine="709"/>
        <w:jc w:val="both"/>
        <w:rPr>
          <w:sz w:val="24"/>
        </w:rPr>
      </w:pPr>
      <w:r>
        <w:rPr>
          <w:sz w:val="24"/>
        </w:rPr>
        <w:t>воспитывать доброжелательное отношение ко взрослым и детям;</w:t>
      </w:r>
    </w:p>
    <w:p w:rsidR="007D6B8A" w:rsidRDefault="00FD1627">
      <w:pPr>
        <w:pStyle w:val="21"/>
        <w:numPr>
          <w:ilvl w:val="0"/>
          <w:numId w:val="16"/>
        </w:numPr>
        <w:tabs>
          <w:tab w:val="left" w:pos="993"/>
        </w:tabs>
        <w:spacing w:before="0" w:after="0" w:line="276" w:lineRule="auto"/>
        <w:ind w:left="0" w:firstLine="709"/>
        <w:jc w:val="both"/>
        <w:rPr>
          <w:sz w:val="24"/>
        </w:rPr>
      </w:pPr>
      <w:r>
        <w:rPr>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7D6B8A" w:rsidRDefault="00FD1627">
      <w:pPr>
        <w:pStyle w:val="21"/>
        <w:numPr>
          <w:ilvl w:val="0"/>
          <w:numId w:val="16"/>
        </w:numPr>
        <w:tabs>
          <w:tab w:val="left" w:pos="993"/>
        </w:tabs>
        <w:spacing w:before="0" w:after="0" w:line="276" w:lineRule="auto"/>
        <w:ind w:left="0" w:firstLine="709"/>
        <w:jc w:val="both"/>
        <w:rPr>
          <w:sz w:val="24"/>
        </w:rPr>
      </w:pPr>
      <w:r>
        <w:rPr>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7D6B8A" w:rsidRDefault="00FD1627">
      <w:pPr>
        <w:pStyle w:val="21"/>
        <w:numPr>
          <w:ilvl w:val="0"/>
          <w:numId w:val="15"/>
        </w:numPr>
        <w:tabs>
          <w:tab w:val="left" w:pos="1042"/>
        </w:tabs>
        <w:spacing w:before="0" w:after="0" w:line="276" w:lineRule="auto"/>
        <w:ind w:firstLine="709"/>
        <w:jc w:val="both"/>
        <w:rPr>
          <w:b/>
          <w:i/>
          <w:sz w:val="24"/>
        </w:rPr>
      </w:pPr>
      <w:r>
        <w:rPr>
          <w:b/>
          <w:i/>
          <w:sz w:val="24"/>
        </w:rPr>
        <w:t xml:space="preserve">в области формирования основ гражданственности и патриотизма: </w:t>
      </w:r>
    </w:p>
    <w:p w:rsidR="007D6B8A" w:rsidRDefault="00FD1627">
      <w:pPr>
        <w:pStyle w:val="21"/>
        <w:numPr>
          <w:ilvl w:val="0"/>
          <w:numId w:val="17"/>
        </w:numPr>
        <w:tabs>
          <w:tab w:val="left" w:pos="993"/>
        </w:tabs>
        <w:spacing w:before="0" w:after="0" w:line="276" w:lineRule="auto"/>
        <w:ind w:left="0" w:firstLine="709"/>
        <w:jc w:val="both"/>
        <w:rPr>
          <w:sz w:val="24"/>
        </w:rPr>
      </w:pPr>
      <w:r>
        <w:rPr>
          <w:sz w:val="24"/>
        </w:rPr>
        <w:t>воспитывать уважительное отношение к Родине, символам страны, памятным</w:t>
      </w:r>
    </w:p>
    <w:p w:rsidR="007D6B8A" w:rsidRDefault="00FD1627">
      <w:pPr>
        <w:pStyle w:val="21"/>
        <w:numPr>
          <w:ilvl w:val="0"/>
          <w:numId w:val="17"/>
        </w:numPr>
        <w:tabs>
          <w:tab w:val="left" w:pos="993"/>
        </w:tabs>
        <w:spacing w:before="0" w:after="0" w:line="276" w:lineRule="auto"/>
        <w:ind w:left="0" w:firstLine="709"/>
        <w:jc w:val="both"/>
        <w:rPr>
          <w:sz w:val="24"/>
        </w:rPr>
      </w:pPr>
      <w:r>
        <w:rPr>
          <w:sz w:val="24"/>
        </w:rPr>
        <w:t>датам;</w:t>
      </w:r>
    </w:p>
    <w:p w:rsidR="007D6B8A" w:rsidRDefault="00FD1627">
      <w:pPr>
        <w:pStyle w:val="21"/>
        <w:numPr>
          <w:ilvl w:val="0"/>
          <w:numId w:val="17"/>
        </w:numPr>
        <w:tabs>
          <w:tab w:val="left" w:pos="993"/>
        </w:tabs>
        <w:spacing w:before="0" w:after="0" w:line="276" w:lineRule="auto"/>
        <w:ind w:left="0" w:firstLine="709"/>
        <w:jc w:val="both"/>
        <w:rPr>
          <w:sz w:val="24"/>
        </w:rPr>
      </w:pPr>
      <w:r>
        <w:rPr>
          <w:sz w:val="24"/>
        </w:rPr>
        <w:t>воспитывать гордость за достижения страны в области спорта, науки, искусства и других областях;</w:t>
      </w:r>
    </w:p>
    <w:p w:rsidR="007D6B8A" w:rsidRDefault="00FD1627">
      <w:pPr>
        <w:pStyle w:val="21"/>
        <w:numPr>
          <w:ilvl w:val="0"/>
          <w:numId w:val="17"/>
        </w:numPr>
        <w:tabs>
          <w:tab w:val="left" w:pos="993"/>
        </w:tabs>
        <w:spacing w:before="0" w:after="0" w:line="276" w:lineRule="auto"/>
        <w:ind w:left="0" w:firstLine="709"/>
        <w:jc w:val="both"/>
        <w:rPr>
          <w:sz w:val="24"/>
        </w:rPr>
      </w:pPr>
      <w:r>
        <w:rPr>
          <w:sz w:val="24"/>
        </w:rPr>
        <w:t>развивать интерес детей к основным достопримечательностями населенного пункта, в котором они живут.</w:t>
      </w:r>
    </w:p>
    <w:p w:rsidR="007D6B8A" w:rsidRDefault="00FD1627">
      <w:pPr>
        <w:pStyle w:val="21"/>
        <w:numPr>
          <w:ilvl w:val="0"/>
          <w:numId w:val="15"/>
        </w:numPr>
        <w:tabs>
          <w:tab w:val="left" w:pos="1038"/>
        </w:tabs>
        <w:spacing w:before="0" w:after="0" w:line="276" w:lineRule="auto"/>
        <w:ind w:firstLine="709"/>
        <w:jc w:val="both"/>
        <w:rPr>
          <w:b/>
          <w:i/>
          <w:sz w:val="24"/>
        </w:rPr>
      </w:pPr>
      <w:r>
        <w:rPr>
          <w:b/>
          <w:i/>
          <w:sz w:val="24"/>
        </w:rPr>
        <w:t>в сфере трудового воспитания:</w:t>
      </w:r>
    </w:p>
    <w:p w:rsidR="007D6B8A" w:rsidRDefault="00FD1627">
      <w:pPr>
        <w:pStyle w:val="21"/>
        <w:numPr>
          <w:ilvl w:val="0"/>
          <w:numId w:val="18"/>
        </w:numPr>
        <w:tabs>
          <w:tab w:val="left" w:pos="993"/>
        </w:tabs>
        <w:spacing w:before="0" w:after="0" w:line="276" w:lineRule="auto"/>
        <w:ind w:left="0" w:firstLine="709"/>
        <w:jc w:val="both"/>
        <w:rPr>
          <w:sz w:val="24"/>
        </w:rPr>
      </w:pPr>
      <w:r>
        <w:rPr>
          <w:sz w:val="24"/>
        </w:rPr>
        <w:t>формировать представления об отдельных профессиях взрослых на основе ознакомления с конкретными видами труда;</w:t>
      </w:r>
    </w:p>
    <w:p w:rsidR="007D6B8A" w:rsidRDefault="00FD1627">
      <w:pPr>
        <w:pStyle w:val="21"/>
        <w:numPr>
          <w:ilvl w:val="0"/>
          <w:numId w:val="18"/>
        </w:numPr>
        <w:tabs>
          <w:tab w:val="left" w:pos="993"/>
        </w:tabs>
        <w:spacing w:before="0" w:after="0" w:line="276" w:lineRule="auto"/>
        <w:ind w:left="0" w:firstLine="709"/>
        <w:jc w:val="both"/>
        <w:rPr>
          <w:sz w:val="24"/>
        </w:rPr>
      </w:pPr>
      <w:r>
        <w:rPr>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7D6B8A" w:rsidRDefault="00FD1627">
      <w:pPr>
        <w:pStyle w:val="21"/>
        <w:numPr>
          <w:ilvl w:val="0"/>
          <w:numId w:val="15"/>
        </w:numPr>
        <w:tabs>
          <w:tab w:val="left" w:pos="1047"/>
        </w:tabs>
        <w:spacing w:before="0" w:after="0" w:line="276" w:lineRule="auto"/>
        <w:ind w:firstLine="709"/>
        <w:jc w:val="both"/>
        <w:rPr>
          <w:b/>
          <w:i/>
          <w:sz w:val="24"/>
        </w:rPr>
      </w:pPr>
      <w:r>
        <w:rPr>
          <w:b/>
          <w:i/>
          <w:sz w:val="24"/>
        </w:rPr>
        <w:t>в области формирования основ безопасного поведения:</w:t>
      </w:r>
    </w:p>
    <w:p w:rsidR="007D6B8A" w:rsidRDefault="00FD1627">
      <w:pPr>
        <w:pStyle w:val="21"/>
        <w:numPr>
          <w:ilvl w:val="0"/>
          <w:numId w:val="19"/>
        </w:numPr>
        <w:tabs>
          <w:tab w:val="left" w:pos="993"/>
        </w:tabs>
        <w:spacing w:before="0" w:after="0" w:line="276" w:lineRule="auto"/>
        <w:ind w:left="0" w:firstLine="709"/>
        <w:jc w:val="both"/>
        <w:rPr>
          <w:sz w:val="24"/>
        </w:rPr>
      </w:pPr>
      <w:r>
        <w:rPr>
          <w:sz w:val="24"/>
        </w:rPr>
        <w:t>обогащать представления детей об основных источниках и видах опасности в быту, на улице, в природе, в общении с незнакомыми людьми;</w:t>
      </w:r>
    </w:p>
    <w:p w:rsidR="007D6B8A" w:rsidRDefault="00FD1627">
      <w:pPr>
        <w:pStyle w:val="21"/>
        <w:numPr>
          <w:ilvl w:val="0"/>
          <w:numId w:val="19"/>
        </w:numPr>
        <w:tabs>
          <w:tab w:val="left" w:pos="993"/>
        </w:tabs>
        <w:spacing w:before="0" w:after="0" w:line="276" w:lineRule="auto"/>
        <w:ind w:left="0" w:firstLine="709"/>
        <w:jc w:val="both"/>
        <w:rPr>
          <w:sz w:val="24"/>
        </w:rPr>
      </w:pPr>
      <w:r>
        <w:rPr>
          <w:sz w:val="24"/>
        </w:rPr>
        <w:t>знакомить детей с простейшими способами безопасного поведения в опасных ситуациях;</w:t>
      </w:r>
    </w:p>
    <w:p w:rsidR="007D6B8A" w:rsidRDefault="00FD1627">
      <w:pPr>
        <w:pStyle w:val="21"/>
        <w:numPr>
          <w:ilvl w:val="0"/>
          <w:numId w:val="19"/>
        </w:numPr>
        <w:tabs>
          <w:tab w:val="left" w:pos="993"/>
        </w:tabs>
        <w:spacing w:before="0" w:after="0" w:line="276" w:lineRule="auto"/>
        <w:ind w:left="0" w:firstLine="709"/>
        <w:jc w:val="both"/>
        <w:rPr>
          <w:sz w:val="24"/>
        </w:rPr>
      </w:pPr>
      <w:r>
        <w:rPr>
          <w:sz w:val="24"/>
        </w:rPr>
        <w:t>формировать представления о правилах безопасного дорожного движения в качестве пешехода и пассажира транспортного средства.</w:t>
      </w:r>
    </w:p>
    <w:p w:rsidR="007D6B8A" w:rsidRDefault="00FD1627">
      <w:pPr>
        <w:pStyle w:val="21"/>
        <w:numPr>
          <w:ilvl w:val="0"/>
          <w:numId w:val="19"/>
        </w:numPr>
        <w:tabs>
          <w:tab w:val="left" w:pos="993"/>
        </w:tabs>
        <w:spacing w:before="0" w:after="0" w:line="276" w:lineRule="auto"/>
        <w:ind w:left="0" w:firstLine="709"/>
        <w:jc w:val="both"/>
        <w:rPr>
          <w:sz w:val="24"/>
        </w:rPr>
      </w:pPr>
      <w:r>
        <w:rPr>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7D6B8A" w:rsidRDefault="00FD1627">
      <w:pPr>
        <w:pStyle w:val="21"/>
        <w:tabs>
          <w:tab w:val="left" w:pos="1556"/>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20"/>
        </w:numPr>
        <w:tabs>
          <w:tab w:val="left" w:pos="1009"/>
        </w:tabs>
        <w:spacing w:before="0" w:after="0" w:line="276" w:lineRule="auto"/>
        <w:ind w:firstLine="709"/>
        <w:jc w:val="both"/>
        <w:rPr>
          <w:b/>
          <w:i/>
          <w:sz w:val="24"/>
        </w:rPr>
      </w:pPr>
      <w:r>
        <w:rPr>
          <w:b/>
          <w:i/>
          <w:sz w:val="24"/>
        </w:rPr>
        <w:t>В сфере социальных отношений.</w:t>
      </w:r>
    </w:p>
    <w:p w:rsidR="007D6B8A" w:rsidRDefault="00FD1627">
      <w:pPr>
        <w:pStyle w:val="21"/>
        <w:spacing w:before="0" w:after="0" w:line="276" w:lineRule="auto"/>
        <w:ind w:firstLine="709"/>
        <w:jc w:val="both"/>
        <w:rPr>
          <w:sz w:val="24"/>
        </w:rPr>
      </w:pPr>
      <w:r>
        <w:rPr>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7D6B8A" w:rsidRDefault="00FD1627">
      <w:pPr>
        <w:pStyle w:val="21"/>
        <w:spacing w:before="0" w:after="0" w:line="276" w:lineRule="auto"/>
        <w:ind w:firstLine="709"/>
        <w:jc w:val="both"/>
        <w:rPr>
          <w:sz w:val="24"/>
        </w:rPr>
      </w:pPr>
      <w:r>
        <w:rPr>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7D6B8A" w:rsidRDefault="00FD1627">
      <w:pPr>
        <w:pStyle w:val="21"/>
        <w:spacing w:before="0" w:after="0" w:line="276" w:lineRule="auto"/>
        <w:ind w:firstLine="709"/>
        <w:jc w:val="both"/>
        <w:rPr>
          <w:sz w:val="24"/>
        </w:rPr>
      </w:pPr>
      <w:r>
        <w:rPr>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Pr>
          <w:sz w:val="24"/>
        </w:rPr>
        <w:t>эмпатийного</w:t>
      </w:r>
      <w:proofErr w:type="spellEnd"/>
      <w:r>
        <w:rPr>
          <w:sz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7D6B8A" w:rsidRDefault="00FD1627">
      <w:pPr>
        <w:pStyle w:val="21"/>
        <w:spacing w:before="0" w:after="0" w:line="276" w:lineRule="auto"/>
        <w:ind w:firstLine="709"/>
        <w:jc w:val="both"/>
        <w:rPr>
          <w:sz w:val="24"/>
        </w:rPr>
      </w:pPr>
      <w:r>
        <w:rPr>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7D6B8A" w:rsidRDefault="00FD1627">
      <w:pPr>
        <w:pStyle w:val="21"/>
        <w:spacing w:before="0" w:after="0" w:line="276" w:lineRule="auto"/>
        <w:ind w:firstLine="709"/>
        <w:jc w:val="both"/>
        <w:rPr>
          <w:sz w:val="24"/>
        </w:rPr>
      </w:pPr>
      <w:r>
        <w:rPr>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7D6B8A" w:rsidRDefault="00FD1627">
      <w:pPr>
        <w:pStyle w:val="21"/>
        <w:spacing w:before="0" w:after="0" w:line="276" w:lineRule="auto"/>
        <w:ind w:firstLine="709"/>
        <w:jc w:val="both"/>
        <w:rPr>
          <w:sz w:val="24"/>
        </w:rPr>
      </w:pPr>
      <w:r>
        <w:rPr>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7D6B8A" w:rsidRDefault="00FD1627">
      <w:pPr>
        <w:pStyle w:val="21"/>
        <w:spacing w:before="0" w:after="0" w:line="276" w:lineRule="auto"/>
        <w:ind w:firstLine="709"/>
        <w:jc w:val="both"/>
        <w:rPr>
          <w:sz w:val="24"/>
        </w:rPr>
      </w:pPr>
      <w:r>
        <w:rPr>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7D6B8A" w:rsidRDefault="00FD1627">
      <w:pPr>
        <w:pStyle w:val="21"/>
        <w:numPr>
          <w:ilvl w:val="0"/>
          <w:numId w:val="20"/>
        </w:numPr>
        <w:tabs>
          <w:tab w:val="left" w:pos="1018"/>
        </w:tabs>
        <w:spacing w:before="0" w:after="0" w:line="276" w:lineRule="auto"/>
        <w:ind w:firstLine="709"/>
        <w:jc w:val="both"/>
        <w:rPr>
          <w:b/>
          <w:i/>
          <w:sz w:val="24"/>
        </w:rPr>
      </w:pPr>
      <w:r>
        <w:rPr>
          <w:b/>
          <w:i/>
          <w:sz w:val="24"/>
        </w:rPr>
        <w:t>В области формирования основ гражданственности и патриотизма.</w:t>
      </w:r>
    </w:p>
    <w:p w:rsidR="007D6B8A" w:rsidRDefault="00FD1627">
      <w:pPr>
        <w:pStyle w:val="21"/>
        <w:spacing w:before="0" w:after="0" w:line="276" w:lineRule="auto"/>
        <w:ind w:firstLine="709"/>
        <w:jc w:val="both"/>
        <w:rPr>
          <w:sz w:val="24"/>
        </w:rPr>
      </w:pPr>
      <w:r>
        <w:rPr>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7D6B8A" w:rsidRDefault="00FD1627">
      <w:pPr>
        <w:pStyle w:val="21"/>
        <w:spacing w:before="0" w:after="0" w:line="276" w:lineRule="auto"/>
        <w:ind w:firstLine="709"/>
        <w:jc w:val="both"/>
        <w:rPr>
          <w:sz w:val="24"/>
        </w:rPr>
      </w:pPr>
      <w:r>
        <w:rPr>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7D6B8A" w:rsidRDefault="00FD1627">
      <w:pPr>
        <w:pStyle w:val="21"/>
        <w:spacing w:before="0" w:after="0" w:line="276" w:lineRule="auto"/>
        <w:ind w:firstLine="709"/>
        <w:jc w:val="both"/>
        <w:rPr>
          <w:sz w:val="24"/>
        </w:rPr>
      </w:pPr>
      <w:r>
        <w:rPr>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D6B8A" w:rsidRDefault="00FD1627">
      <w:pPr>
        <w:pStyle w:val="21"/>
        <w:spacing w:before="0" w:after="0" w:line="276" w:lineRule="auto"/>
        <w:ind w:firstLine="709"/>
        <w:jc w:val="both"/>
        <w:rPr>
          <w:sz w:val="24"/>
        </w:rPr>
      </w:pPr>
      <w:r>
        <w:rPr>
          <w:sz w:val="24"/>
        </w:rPr>
        <w:t>Поддерживает интерес к народной культуре страны (традициям, устному народному творчеству, народной музыке, танцам, играм, игрушкам).</w:t>
      </w:r>
    </w:p>
    <w:p w:rsidR="007D6B8A" w:rsidRDefault="00FD1627">
      <w:pPr>
        <w:pStyle w:val="21"/>
        <w:numPr>
          <w:ilvl w:val="0"/>
          <w:numId w:val="20"/>
        </w:numPr>
        <w:tabs>
          <w:tab w:val="left" w:pos="1013"/>
        </w:tabs>
        <w:spacing w:before="0" w:after="0" w:line="276" w:lineRule="auto"/>
        <w:ind w:firstLine="709"/>
        <w:jc w:val="both"/>
        <w:rPr>
          <w:b/>
          <w:i/>
          <w:sz w:val="24"/>
        </w:rPr>
      </w:pPr>
      <w:r>
        <w:rPr>
          <w:b/>
          <w:i/>
          <w:sz w:val="24"/>
        </w:rPr>
        <w:t>В сфере трудового воспитания.</w:t>
      </w:r>
    </w:p>
    <w:p w:rsidR="007D6B8A" w:rsidRDefault="00FD1627">
      <w:pPr>
        <w:pStyle w:val="21"/>
        <w:spacing w:before="0" w:after="0" w:line="276" w:lineRule="auto"/>
        <w:ind w:firstLine="709"/>
        <w:jc w:val="both"/>
        <w:rPr>
          <w:sz w:val="24"/>
        </w:rPr>
      </w:pPr>
      <w:r>
        <w:rPr>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7D6B8A" w:rsidRDefault="00FD1627">
      <w:pPr>
        <w:pStyle w:val="21"/>
        <w:spacing w:before="0" w:after="0" w:line="276" w:lineRule="auto"/>
        <w:ind w:firstLine="709"/>
        <w:jc w:val="both"/>
        <w:rPr>
          <w:sz w:val="24"/>
        </w:rPr>
      </w:pPr>
      <w:r>
        <w:rPr>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7D6B8A" w:rsidRDefault="00FD1627">
      <w:pPr>
        <w:pStyle w:val="21"/>
        <w:spacing w:before="0" w:after="0" w:line="276" w:lineRule="auto"/>
        <w:ind w:firstLine="709"/>
        <w:jc w:val="both"/>
        <w:rPr>
          <w:sz w:val="24"/>
        </w:rPr>
      </w:pPr>
      <w:r>
        <w:rPr>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7D6B8A" w:rsidRDefault="00FD1627">
      <w:pPr>
        <w:pStyle w:val="21"/>
        <w:spacing w:before="0" w:after="0" w:line="276" w:lineRule="auto"/>
        <w:ind w:firstLine="709"/>
        <w:jc w:val="both"/>
        <w:rPr>
          <w:sz w:val="24"/>
        </w:rPr>
      </w:pPr>
      <w:r>
        <w:rPr>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7D6B8A" w:rsidRDefault="00FD1627">
      <w:pPr>
        <w:pStyle w:val="21"/>
        <w:spacing w:before="0" w:after="0" w:line="276" w:lineRule="auto"/>
        <w:ind w:firstLine="709"/>
        <w:jc w:val="both"/>
        <w:rPr>
          <w:sz w:val="24"/>
        </w:rPr>
      </w:pPr>
      <w:r>
        <w:rPr>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7D6B8A" w:rsidRDefault="00FD1627">
      <w:pPr>
        <w:pStyle w:val="21"/>
        <w:spacing w:before="0" w:after="0" w:line="276" w:lineRule="auto"/>
        <w:ind w:firstLine="709"/>
        <w:jc w:val="both"/>
        <w:rPr>
          <w:sz w:val="24"/>
        </w:rPr>
      </w:pPr>
      <w:r>
        <w:rPr>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7D6B8A" w:rsidRDefault="00FD1627">
      <w:pPr>
        <w:pStyle w:val="21"/>
        <w:spacing w:before="0" w:after="0" w:line="276" w:lineRule="auto"/>
        <w:ind w:firstLine="709"/>
        <w:jc w:val="both"/>
        <w:rPr>
          <w:sz w:val="24"/>
        </w:rPr>
      </w:pPr>
      <w:r>
        <w:rPr>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7D6B8A" w:rsidRDefault="00FD1627">
      <w:pPr>
        <w:pStyle w:val="21"/>
        <w:numPr>
          <w:ilvl w:val="0"/>
          <w:numId w:val="20"/>
        </w:numPr>
        <w:tabs>
          <w:tab w:val="left" w:pos="1042"/>
        </w:tabs>
        <w:spacing w:before="0" w:after="0" w:line="276" w:lineRule="auto"/>
        <w:ind w:firstLine="709"/>
        <w:jc w:val="both"/>
        <w:rPr>
          <w:b/>
          <w:i/>
          <w:sz w:val="24"/>
        </w:rPr>
      </w:pPr>
      <w:r>
        <w:rPr>
          <w:b/>
          <w:i/>
          <w:sz w:val="24"/>
        </w:rPr>
        <w:t>В области формирования основ безопасности поведения.</w:t>
      </w:r>
    </w:p>
    <w:p w:rsidR="007D6B8A" w:rsidRDefault="00FD1627">
      <w:pPr>
        <w:pStyle w:val="21"/>
        <w:spacing w:before="0" w:after="0" w:line="276" w:lineRule="auto"/>
        <w:ind w:firstLine="709"/>
        <w:jc w:val="both"/>
        <w:rPr>
          <w:sz w:val="24"/>
        </w:rPr>
      </w:pPr>
      <w:r>
        <w:rPr>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7D6B8A" w:rsidRDefault="00FD1627">
      <w:pPr>
        <w:pStyle w:val="21"/>
        <w:spacing w:before="0" w:after="0" w:line="276" w:lineRule="auto"/>
        <w:ind w:firstLine="709"/>
        <w:jc w:val="both"/>
        <w:rPr>
          <w:sz w:val="24"/>
        </w:rPr>
      </w:pPr>
      <w:r>
        <w:rPr>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7D6B8A" w:rsidRDefault="00FD1627">
      <w:pPr>
        <w:pStyle w:val="21"/>
        <w:spacing w:before="0" w:after="0" w:line="276" w:lineRule="auto"/>
        <w:ind w:firstLine="709"/>
        <w:jc w:val="both"/>
        <w:rPr>
          <w:sz w:val="24"/>
        </w:rPr>
      </w:pPr>
      <w:r>
        <w:rPr>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7D6B8A" w:rsidRDefault="00FD1627">
      <w:pPr>
        <w:pStyle w:val="21"/>
        <w:spacing w:before="0" w:after="0" w:line="276" w:lineRule="auto"/>
        <w:ind w:firstLine="709"/>
        <w:jc w:val="both"/>
        <w:rPr>
          <w:sz w:val="24"/>
        </w:rPr>
      </w:pPr>
      <w:r>
        <w:rPr>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7D6B8A" w:rsidRDefault="00FD1627">
      <w:pPr>
        <w:pStyle w:val="21"/>
        <w:tabs>
          <w:tab w:val="left" w:pos="1335"/>
        </w:tabs>
        <w:spacing w:before="0" w:after="0" w:line="276" w:lineRule="auto"/>
        <w:ind w:left="709"/>
        <w:jc w:val="both"/>
        <w:rPr>
          <w:b/>
          <w:sz w:val="24"/>
        </w:rPr>
      </w:pPr>
      <w:r>
        <w:rPr>
          <w:b/>
          <w:sz w:val="24"/>
        </w:rPr>
        <w:t>2.2.3. От 5 лет до 6 лет.</w:t>
      </w:r>
    </w:p>
    <w:p w:rsidR="007D6B8A" w:rsidRDefault="00FD1627">
      <w:pPr>
        <w:pStyle w:val="21"/>
        <w:tabs>
          <w:tab w:val="left" w:pos="1561"/>
        </w:tabs>
        <w:spacing w:before="0" w:after="0" w:line="276" w:lineRule="auto"/>
        <w:ind w:firstLine="709"/>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21"/>
        </w:numPr>
        <w:tabs>
          <w:tab w:val="left" w:pos="1009"/>
        </w:tabs>
        <w:spacing w:before="0" w:after="0" w:line="276" w:lineRule="auto"/>
        <w:ind w:firstLine="709"/>
        <w:jc w:val="both"/>
        <w:rPr>
          <w:b/>
          <w:i/>
          <w:sz w:val="24"/>
        </w:rPr>
      </w:pPr>
      <w:r>
        <w:rPr>
          <w:b/>
          <w:i/>
          <w:sz w:val="24"/>
        </w:rPr>
        <w:t>в сфере социальных отношений:</w:t>
      </w:r>
    </w:p>
    <w:p w:rsidR="007D6B8A" w:rsidRDefault="00FD1627">
      <w:pPr>
        <w:pStyle w:val="21"/>
        <w:numPr>
          <w:ilvl w:val="0"/>
          <w:numId w:val="22"/>
        </w:numPr>
        <w:tabs>
          <w:tab w:val="left" w:pos="993"/>
        </w:tabs>
        <w:spacing w:before="0" w:after="0" w:line="276" w:lineRule="auto"/>
        <w:ind w:left="0" w:firstLine="709"/>
        <w:jc w:val="both"/>
        <w:rPr>
          <w:sz w:val="24"/>
        </w:rPr>
      </w:pPr>
      <w:r>
        <w:rPr>
          <w:sz w:val="24"/>
        </w:rPr>
        <w:t>обогащать представления детей о формах поведения и действиях в различных ситуациях в семье и ДОО;</w:t>
      </w:r>
    </w:p>
    <w:p w:rsidR="007D6B8A" w:rsidRDefault="00FD1627">
      <w:pPr>
        <w:pStyle w:val="21"/>
        <w:numPr>
          <w:ilvl w:val="0"/>
          <w:numId w:val="22"/>
        </w:numPr>
        <w:tabs>
          <w:tab w:val="left" w:pos="993"/>
        </w:tabs>
        <w:spacing w:before="0" w:after="0" w:line="276" w:lineRule="auto"/>
        <w:ind w:left="0" w:firstLine="709"/>
        <w:jc w:val="both"/>
        <w:rPr>
          <w:sz w:val="24"/>
        </w:rPr>
      </w:pPr>
      <w:r>
        <w:rPr>
          <w:sz w:val="24"/>
        </w:rPr>
        <w:t xml:space="preserve">содействовать пониманию детьми собственных и чужих эмоциональных состояний и переживаний, овладению способами </w:t>
      </w:r>
      <w:proofErr w:type="spellStart"/>
      <w:r>
        <w:rPr>
          <w:sz w:val="24"/>
        </w:rPr>
        <w:t>эмпатийного</w:t>
      </w:r>
      <w:proofErr w:type="spellEnd"/>
      <w:r>
        <w:rPr>
          <w:sz w:val="24"/>
        </w:rPr>
        <w:t xml:space="preserve"> поведения в ответ на разнообразные эмоциональные проявления сверстников и взрослых;</w:t>
      </w:r>
    </w:p>
    <w:p w:rsidR="007D6B8A" w:rsidRDefault="00FD1627">
      <w:pPr>
        <w:pStyle w:val="21"/>
        <w:numPr>
          <w:ilvl w:val="0"/>
          <w:numId w:val="22"/>
        </w:numPr>
        <w:tabs>
          <w:tab w:val="left" w:pos="993"/>
        </w:tabs>
        <w:spacing w:before="0" w:after="0" w:line="276" w:lineRule="auto"/>
        <w:ind w:left="0" w:firstLine="709"/>
        <w:jc w:val="both"/>
        <w:rPr>
          <w:sz w:val="24"/>
        </w:rPr>
      </w:pPr>
      <w:r>
        <w:rPr>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7D6B8A" w:rsidRDefault="00FD1627">
      <w:pPr>
        <w:pStyle w:val="21"/>
        <w:numPr>
          <w:ilvl w:val="0"/>
          <w:numId w:val="22"/>
        </w:numPr>
        <w:tabs>
          <w:tab w:val="left" w:pos="993"/>
        </w:tabs>
        <w:spacing w:before="0" w:after="0" w:line="276" w:lineRule="auto"/>
        <w:ind w:left="0" w:firstLine="709"/>
        <w:jc w:val="both"/>
        <w:rPr>
          <w:sz w:val="24"/>
        </w:rPr>
      </w:pPr>
      <w:r>
        <w:rPr>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7D6B8A" w:rsidRDefault="00FD1627">
      <w:pPr>
        <w:pStyle w:val="21"/>
        <w:numPr>
          <w:ilvl w:val="0"/>
          <w:numId w:val="22"/>
        </w:numPr>
        <w:tabs>
          <w:tab w:val="left" w:pos="993"/>
        </w:tabs>
        <w:spacing w:before="0" w:after="0" w:line="276" w:lineRule="auto"/>
        <w:ind w:left="0" w:firstLine="709"/>
        <w:jc w:val="both"/>
        <w:rPr>
          <w:sz w:val="24"/>
        </w:rPr>
      </w:pPr>
      <w:r>
        <w:rPr>
          <w:sz w:val="24"/>
        </w:rPr>
        <w:t>расширять представления о правилах поведения в общественных местах; об обязанностях в группе;</w:t>
      </w:r>
    </w:p>
    <w:p w:rsidR="007D6B8A" w:rsidRDefault="00FD1627">
      <w:pPr>
        <w:pStyle w:val="21"/>
        <w:numPr>
          <w:ilvl w:val="0"/>
          <w:numId w:val="21"/>
        </w:numPr>
        <w:tabs>
          <w:tab w:val="left" w:pos="1027"/>
        </w:tabs>
        <w:spacing w:before="0" w:after="0" w:line="276" w:lineRule="auto"/>
        <w:ind w:firstLine="709"/>
        <w:jc w:val="both"/>
        <w:rPr>
          <w:b/>
          <w:i/>
          <w:sz w:val="24"/>
        </w:rPr>
      </w:pPr>
      <w:r>
        <w:rPr>
          <w:b/>
          <w:i/>
          <w:sz w:val="24"/>
        </w:rPr>
        <w:t xml:space="preserve">в области формирования основ гражданственности и патриотизма: </w:t>
      </w:r>
    </w:p>
    <w:p w:rsidR="007D6B8A" w:rsidRDefault="00FD1627">
      <w:pPr>
        <w:pStyle w:val="21"/>
        <w:numPr>
          <w:ilvl w:val="0"/>
          <w:numId w:val="23"/>
        </w:numPr>
        <w:tabs>
          <w:tab w:val="left" w:pos="993"/>
        </w:tabs>
        <w:spacing w:before="0" w:after="0" w:line="276" w:lineRule="auto"/>
        <w:ind w:left="0" w:firstLine="709"/>
        <w:jc w:val="both"/>
        <w:rPr>
          <w:sz w:val="24"/>
        </w:rPr>
      </w:pPr>
      <w:r>
        <w:rPr>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7D6B8A" w:rsidRDefault="00FD1627">
      <w:pPr>
        <w:pStyle w:val="21"/>
        <w:numPr>
          <w:ilvl w:val="0"/>
          <w:numId w:val="23"/>
        </w:numPr>
        <w:tabs>
          <w:tab w:val="left" w:pos="993"/>
        </w:tabs>
        <w:spacing w:before="0" w:after="0" w:line="276" w:lineRule="auto"/>
        <w:ind w:left="0" w:firstLine="709"/>
        <w:jc w:val="both"/>
        <w:rPr>
          <w:sz w:val="24"/>
        </w:rPr>
      </w:pPr>
      <w:r>
        <w:rPr>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7D6B8A" w:rsidRDefault="00FD1627">
      <w:pPr>
        <w:pStyle w:val="21"/>
        <w:numPr>
          <w:ilvl w:val="0"/>
          <w:numId w:val="23"/>
        </w:numPr>
        <w:tabs>
          <w:tab w:val="left" w:pos="993"/>
        </w:tabs>
        <w:spacing w:before="0" w:after="0" w:line="276" w:lineRule="auto"/>
        <w:ind w:left="0" w:firstLine="709"/>
        <w:jc w:val="both"/>
        <w:rPr>
          <w:sz w:val="24"/>
        </w:rPr>
      </w:pPr>
      <w:r>
        <w:rPr>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7D6B8A" w:rsidRDefault="00FD1627">
      <w:pPr>
        <w:pStyle w:val="21"/>
        <w:numPr>
          <w:ilvl w:val="0"/>
          <w:numId w:val="21"/>
        </w:numPr>
        <w:tabs>
          <w:tab w:val="left" w:pos="1018"/>
        </w:tabs>
        <w:spacing w:before="0" w:after="0" w:line="276" w:lineRule="auto"/>
        <w:ind w:firstLine="709"/>
        <w:jc w:val="both"/>
        <w:rPr>
          <w:b/>
          <w:i/>
          <w:sz w:val="24"/>
        </w:rPr>
      </w:pPr>
      <w:r>
        <w:rPr>
          <w:b/>
          <w:i/>
          <w:sz w:val="24"/>
        </w:rPr>
        <w:t>в сфере трудового воспитания:</w:t>
      </w:r>
    </w:p>
    <w:p w:rsidR="007D6B8A" w:rsidRDefault="00FD1627">
      <w:pPr>
        <w:pStyle w:val="21"/>
        <w:numPr>
          <w:ilvl w:val="0"/>
          <w:numId w:val="24"/>
        </w:numPr>
        <w:tabs>
          <w:tab w:val="left" w:pos="993"/>
        </w:tabs>
        <w:spacing w:before="0" w:after="0" w:line="276" w:lineRule="auto"/>
        <w:ind w:left="0" w:firstLine="709"/>
        <w:jc w:val="both"/>
        <w:rPr>
          <w:sz w:val="24"/>
        </w:rPr>
      </w:pPr>
      <w:r>
        <w:rPr>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7D6B8A" w:rsidRDefault="00FD1627">
      <w:pPr>
        <w:pStyle w:val="21"/>
        <w:numPr>
          <w:ilvl w:val="0"/>
          <w:numId w:val="24"/>
        </w:numPr>
        <w:tabs>
          <w:tab w:val="left" w:pos="993"/>
        </w:tabs>
        <w:spacing w:before="0" w:after="0" w:line="276" w:lineRule="auto"/>
        <w:ind w:left="0" w:firstLine="709"/>
        <w:jc w:val="both"/>
        <w:rPr>
          <w:sz w:val="24"/>
        </w:rPr>
      </w:pPr>
      <w:r>
        <w:rPr>
          <w:sz w:val="24"/>
        </w:rPr>
        <w:t>знакомить детей с элементарными экономическими знаниями, формировать первоначальные представления о финансовой грамотности;</w:t>
      </w:r>
    </w:p>
    <w:p w:rsidR="007D6B8A" w:rsidRDefault="00FD1627">
      <w:pPr>
        <w:pStyle w:val="21"/>
        <w:numPr>
          <w:ilvl w:val="0"/>
          <w:numId w:val="21"/>
        </w:numPr>
        <w:tabs>
          <w:tab w:val="left" w:pos="1027"/>
        </w:tabs>
        <w:spacing w:before="0" w:after="0" w:line="276" w:lineRule="auto"/>
        <w:ind w:firstLine="709"/>
        <w:jc w:val="both"/>
        <w:rPr>
          <w:b/>
          <w:i/>
          <w:sz w:val="24"/>
        </w:rPr>
      </w:pPr>
      <w:r>
        <w:rPr>
          <w:b/>
          <w:i/>
          <w:sz w:val="24"/>
        </w:rPr>
        <w:t>в области формирования безопасного поведения:</w:t>
      </w:r>
    </w:p>
    <w:p w:rsidR="007D6B8A" w:rsidRDefault="00FD1627">
      <w:pPr>
        <w:pStyle w:val="21"/>
        <w:numPr>
          <w:ilvl w:val="0"/>
          <w:numId w:val="25"/>
        </w:numPr>
        <w:tabs>
          <w:tab w:val="left" w:pos="993"/>
        </w:tabs>
        <w:spacing w:before="0" w:after="0" w:line="276" w:lineRule="auto"/>
        <w:ind w:left="0" w:firstLine="709"/>
        <w:jc w:val="both"/>
        <w:rPr>
          <w:sz w:val="24"/>
        </w:rPr>
      </w:pPr>
      <w:r>
        <w:rPr>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7D6B8A" w:rsidRDefault="00FD1627">
      <w:pPr>
        <w:pStyle w:val="21"/>
        <w:numPr>
          <w:ilvl w:val="0"/>
          <w:numId w:val="25"/>
        </w:numPr>
        <w:tabs>
          <w:tab w:val="left" w:pos="993"/>
        </w:tabs>
        <w:spacing w:before="0" w:after="0" w:line="276" w:lineRule="auto"/>
        <w:ind w:left="0" w:firstLine="709"/>
        <w:jc w:val="both"/>
        <w:rPr>
          <w:sz w:val="24"/>
        </w:rPr>
      </w:pPr>
      <w:r>
        <w:rPr>
          <w:sz w:val="24"/>
        </w:rPr>
        <w:t>формировать осмотрительное отношение к потенциально опасным для человека ситуациям;</w:t>
      </w:r>
    </w:p>
    <w:p w:rsidR="007D6B8A" w:rsidRDefault="00FD1627">
      <w:pPr>
        <w:pStyle w:val="21"/>
        <w:numPr>
          <w:ilvl w:val="0"/>
          <w:numId w:val="25"/>
        </w:numPr>
        <w:tabs>
          <w:tab w:val="left" w:pos="993"/>
        </w:tabs>
        <w:spacing w:before="0" w:after="0" w:line="276" w:lineRule="auto"/>
        <w:ind w:left="0" w:firstLine="709"/>
        <w:jc w:val="both"/>
        <w:rPr>
          <w:sz w:val="24"/>
        </w:rPr>
      </w:pPr>
      <w:r>
        <w:rPr>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7D6B8A" w:rsidRDefault="00FD1627">
      <w:pPr>
        <w:pStyle w:val="21"/>
        <w:tabs>
          <w:tab w:val="left" w:pos="1551"/>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26"/>
        </w:numPr>
        <w:tabs>
          <w:tab w:val="left" w:pos="1014"/>
        </w:tabs>
        <w:spacing w:before="0" w:after="0" w:line="276" w:lineRule="auto"/>
        <w:ind w:firstLine="709"/>
        <w:jc w:val="both"/>
        <w:rPr>
          <w:b/>
          <w:i/>
          <w:sz w:val="24"/>
        </w:rPr>
      </w:pPr>
      <w:r>
        <w:rPr>
          <w:b/>
          <w:i/>
          <w:sz w:val="24"/>
        </w:rPr>
        <w:t>В сфере социальных отношений.</w:t>
      </w:r>
    </w:p>
    <w:p w:rsidR="007D6B8A" w:rsidRDefault="00FD1627">
      <w:pPr>
        <w:pStyle w:val="21"/>
        <w:spacing w:before="0" w:after="0" w:line="276" w:lineRule="auto"/>
        <w:ind w:firstLine="709"/>
        <w:jc w:val="both"/>
        <w:rPr>
          <w:sz w:val="24"/>
        </w:rPr>
      </w:pPr>
      <w:r>
        <w:rPr>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w:t>
      </w:r>
    </w:p>
    <w:p w:rsidR="007D6B8A" w:rsidRDefault="00FD1627">
      <w:pPr>
        <w:pStyle w:val="21"/>
        <w:spacing w:before="0" w:after="0" w:line="276" w:lineRule="auto"/>
        <w:ind w:firstLine="709"/>
        <w:jc w:val="both"/>
        <w:rPr>
          <w:sz w:val="24"/>
        </w:rPr>
      </w:pPr>
      <w:r>
        <w:rPr>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7D6B8A" w:rsidRDefault="00FD1627">
      <w:pPr>
        <w:pStyle w:val="21"/>
        <w:spacing w:before="0" w:after="0" w:line="276" w:lineRule="auto"/>
        <w:ind w:firstLine="709"/>
        <w:jc w:val="both"/>
        <w:rPr>
          <w:sz w:val="24"/>
        </w:rPr>
      </w:pPr>
      <w:r>
        <w:rPr>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7D6B8A" w:rsidRDefault="00FD1627">
      <w:pPr>
        <w:pStyle w:val="21"/>
        <w:spacing w:before="0" w:after="0" w:line="276" w:lineRule="auto"/>
        <w:ind w:firstLine="709"/>
        <w:jc w:val="both"/>
        <w:rPr>
          <w:sz w:val="24"/>
        </w:rPr>
      </w:pPr>
      <w:r>
        <w:rPr>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7D6B8A" w:rsidRDefault="00FD1627">
      <w:pPr>
        <w:pStyle w:val="21"/>
        <w:spacing w:before="0" w:after="0" w:line="276" w:lineRule="auto"/>
        <w:ind w:firstLine="709"/>
        <w:jc w:val="both"/>
        <w:rPr>
          <w:sz w:val="24"/>
        </w:rPr>
      </w:pPr>
      <w:r>
        <w:rPr>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7D6B8A" w:rsidRDefault="00FD1627">
      <w:pPr>
        <w:pStyle w:val="21"/>
        <w:spacing w:before="0" w:after="0" w:line="276" w:lineRule="auto"/>
        <w:ind w:firstLine="709"/>
        <w:jc w:val="both"/>
        <w:rPr>
          <w:sz w:val="24"/>
        </w:rPr>
      </w:pPr>
      <w:r>
        <w:rPr>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7D6B8A" w:rsidRDefault="00FD1627">
      <w:pPr>
        <w:pStyle w:val="21"/>
        <w:spacing w:before="0" w:after="0" w:line="276" w:lineRule="auto"/>
        <w:ind w:firstLine="709"/>
        <w:jc w:val="both"/>
        <w:rPr>
          <w:sz w:val="24"/>
        </w:rPr>
      </w:pPr>
      <w:r>
        <w:rPr>
          <w:sz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и  детей в ДОО. Поддерживает чувство гордости детей, удовлетворение от проведенных мероприятий.</w:t>
      </w:r>
    </w:p>
    <w:p w:rsidR="007D6B8A" w:rsidRDefault="00FD1627">
      <w:pPr>
        <w:pStyle w:val="21"/>
        <w:numPr>
          <w:ilvl w:val="0"/>
          <w:numId w:val="26"/>
        </w:numPr>
        <w:tabs>
          <w:tab w:val="left" w:pos="1018"/>
        </w:tabs>
        <w:spacing w:before="0" w:after="0" w:line="276" w:lineRule="auto"/>
        <w:ind w:firstLine="709"/>
        <w:jc w:val="both"/>
        <w:rPr>
          <w:b/>
          <w:i/>
          <w:sz w:val="24"/>
        </w:rPr>
      </w:pPr>
      <w:r>
        <w:rPr>
          <w:b/>
          <w:i/>
          <w:sz w:val="24"/>
        </w:rPr>
        <w:t>В области формирования основ гражданственности и патриотизма.</w:t>
      </w:r>
    </w:p>
    <w:p w:rsidR="007D6B8A" w:rsidRDefault="00FD1627">
      <w:pPr>
        <w:pStyle w:val="21"/>
        <w:spacing w:before="0" w:after="0" w:line="276" w:lineRule="auto"/>
        <w:ind w:firstLine="709"/>
        <w:jc w:val="both"/>
        <w:rPr>
          <w:sz w:val="24"/>
        </w:rPr>
      </w:pPr>
      <w:r>
        <w:rPr>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7D6B8A" w:rsidRDefault="00FD1627">
      <w:pPr>
        <w:pStyle w:val="21"/>
        <w:spacing w:before="0" w:after="0" w:line="276" w:lineRule="auto"/>
        <w:ind w:firstLine="709"/>
        <w:jc w:val="both"/>
        <w:rPr>
          <w:sz w:val="24"/>
        </w:rPr>
      </w:pPr>
      <w:r>
        <w:rPr>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7D6B8A" w:rsidRDefault="00FD1627">
      <w:pPr>
        <w:pStyle w:val="21"/>
        <w:spacing w:before="0" w:after="0" w:line="276" w:lineRule="auto"/>
        <w:ind w:firstLine="709"/>
        <w:jc w:val="both"/>
        <w:rPr>
          <w:sz w:val="24"/>
        </w:rPr>
      </w:pPr>
      <w:r>
        <w:rPr>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7D6B8A" w:rsidRDefault="00FD1627">
      <w:pPr>
        <w:pStyle w:val="21"/>
        <w:numPr>
          <w:ilvl w:val="0"/>
          <w:numId w:val="26"/>
        </w:numPr>
        <w:tabs>
          <w:tab w:val="left" w:pos="1013"/>
        </w:tabs>
        <w:spacing w:before="0" w:after="0" w:line="276" w:lineRule="auto"/>
        <w:ind w:firstLine="709"/>
        <w:jc w:val="both"/>
        <w:rPr>
          <w:b/>
          <w:i/>
          <w:sz w:val="24"/>
        </w:rPr>
      </w:pPr>
      <w:r>
        <w:rPr>
          <w:b/>
          <w:i/>
          <w:sz w:val="24"/>
        </w:rPr>
        <w:t>В сфере трудового воспитания.</w:t>
      </w:r>
    </w:p>
    <w:p w:rsidR="007D6B8A" w:rsidRDefault="00FD1627">
      <w:pPr>
        <w:pStyle w:val="21"/>
        <w:spacing w:before="0" w:after="0" w:line="276" w:lineRule="auto"/>
        <w:ind w:firstLine="709"/>
        <w:jc w:val="both"/>
        <w:rPr>
          <w:sz w:val="24"/>
        </w:rPr>
      </w:pPr>
      <w:r>
        <w:rPr>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7D6B8A" w:rsidRDefault="00FD1627">
      <w:pPr>
        <w:pStyle w:val="21"/>
        <w:spacing w:before="0" w:after="0" w:line="276" w:lineRule="auto"/>
        <w:ind w:firstLine="709"/>
        <w:jc w:val="both"/>
        <w:rPr>
          <w:sz w:val="24"/>
        </w:rPr>
      </w:pPr>
      <w:r>
        <w:rPr>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7D6B8A" w:rsidRDefault="00FD1627">
      <w:pPr>
        <w:pStyle w:val="21"/>
        <w:spacing w:before="0" w:after="0" w:line="276" w:lineRule="auto"/>
        <w:ind w:firstLine="709"/>
        <w:jc w:val="both"/>
        <w:rPr>
          <w:sz w:val="24"/>
        </w:rPr>
      </w:pPr>
      <w:r>
        <w:rPr>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7D6B8A" w:rsidRDefault="00FD1627">
      <w:pPr>
        <w:pStyle w:val="21"/>
        <w:spacing w:before="0" w:after="0" w:line="276" w:lineRule="auto"/>
        <w:ind w:firstLine="709"/>
        <w:jc w:val="both"/>
        <w:rPr>
          <w:sz w:val="24"/>
        </w:rPr>
      </w:pPr>
      <w:r>
        <w:rPr>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D6B8A" w:rsidRDefault="00FD1627">
      <w:pPr>
        <w:pStyle w:val="21"/>
        <w:spacing w:before="0" w:after="0" w:line="276" w:lineRule="auto"/>
        <w:ind w:firstLine="709"/>
        <w:jc w:val="both"/>
        <w:rPr>
          <w:sz w:val="24"/>
        </w:rPr>
      </w:pPr>
      <w:r>
        <w:rPr>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7D6B8A" w:rsidRDefault="00FD1627">
      <w:pPr>
        <w:pStyle w:val="21"/>
        <w:numPr>
          <w:ilvl w:val="0"/>
          <w:numId w:val="26"/>
        </w:numPr>
        <w:tabs>
          <w:tab w:val="left" w:pos="1003"/>
        </w:tabs>
        <w:spacing w:before="0" w:after="0" w:line="276" w:lineRule="auto"/>
        <w:ind w:firstLine="709"/>
        <w:jc w:val="both"/>
        <w:rPr>
          <w:b/>
          <w:i/>
          <w:sz w:val="24"/>
        </w:rPr>
      </w:pPr>
      <w:r>
        <w:rPr>
          <w:b/>
          <w:i/>
          <w:sz w:val="24"/>
        </w:rPr>
        <w:t>В области формирования безопасного поведения.</w:t>
      </w:r>
    </w:p>
    <w:p w:rsidR="007D6B8A" w:rsidRDefault="00FD1627">
      <w:pPr>
        <w:pStyle w:val="21"/>
        <w:spacing w:before="0" w:after="0" w:line="276" w:lineRule="auto"/>
        <w:ind w:firstLine="709"/>
        <w:jc w:val="both"/>
        <w:rPr>
          <w:sz w:val="24"/>
        </w:rPr>
      </w:pPr>
      <w:r>
        <w:rPr>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7D6B8A" w:rsidRDefault="00FD1627">
      <w:pPr>
        <w:pStyle w:val="21"/>
        <w:spacing w:before="0" w:after="0" w:line="276" w:lineRule="auto"/>
        <w:ind w:firstLine="709"/>
        <w:jc w:val="both"/>
        <w:rPr>
          <w:sz w:val="24"/>
        </w:rPr>
      </w:pPr>
      <w:r>
        <w:rPr>
          <w:sz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7D6B8A" w:rsidRDefault="00FD1627">
      <w:pPr>
        <w:pStyle w:val="21"/>
        <w:spacing w:before="0" w:after="0" w:line="276" w:lineRule="auto"/>
        <w:ind w:firstLine="709"/>
        <w:jc w:val="both"/>
        <w:rPr>
          <w:sz w:val="24"/>
        </w:rPr>
      </w:pPr>
      <w:r>
        <w:rPr>
          <w:sz w:val="24"/>
        </w:rPr>
        <w:t>Педагог обсуждает с детьми правила пользования сетью Интернет, цифровыми ресурсами.</w:t>
      </w:r>
    </w:p>
    <w:p w:rsidR="007D6B8A" w:rsidRDefault="00FD1627">
      <w:pPr>
        <w:pStyle w:val="21"/>
        <w:tabs>
          <w:tab w:val="left" w:pos="1315"/>
        </w:tabs>
        <w:spacing w:before="0" w:after="0" w:line="276" w:lineRule="auto"/>
        <w:ind w:left="813"/>
        <w:jc w:val="both"/>
        <w:rPr>
          <w:b/>
          <w:sz w:val="24"/>
        </w:rPr>
      </w:pPr>
      <w:r>
        <w:rPr>
          <w:b/>
          <w:sz w:val="24"/>
        </w:rPr>
        <w:t>2.2.4. От 6 лет до 7 лет.</w:t>
      </w:r>
    </w:p>
    <w:p w:rsidR="007D6B8A" w:rsidRDefault="00FD1627">
      <w:pPr>
        <w:pStyle w:val="21"/>
        <w:tabs>
          <w:tab w:val="left" w:pos="1566"/>
        </w:tabs>
        <w:spacing w:before="0" w:after="0" w:line="276" w:lineRule="auto"/>
        <w:ind w:firstLine="709"/>
        <w:jc w:val="both"/>
        <w:rPr>
          <w:sz w:val="24"/>
        </w:rPr>
      </w:pPr>
      <w:r>
        <w:rPr>
          <w:sz w:val="24"/>
        </w:rPr>
        <w:t xml:space="preserve">В области социально-коммуникативного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27"/>
        </w:numPr>
        <w:tabs>
          <w:tab w:val="left" w:pos="994"/>
        </w:tabs>
        <w:spacing w:before="0" w:after="0" w:line="276" w:lineRule="auto"/>
        <w:ind w:firstLine="709"/>
        <w:jc w:val="both"/>
        <w:rPr>
          <w:b/>
          <w:i/>
          <w:sz w:val="24"/>
        </w:rPr>
      </w:pPr>
      <w:r>
        <w:rPr>
          <w:b/>
          <w:i/>
          <w:sz w:val="24"/>
        </w:rPr>
        <w:t>в сфере социальных отношений:</w:t>
      </w:r>
    </w:p>
    <w:p w:rsidR="007D6B8A" w:rsidRDefault="00FD1627">
      <w:pPr>
        <w:pStyle w:val="21"/>
        <w:numPr>
          <w:ilvl w:val="0"/>
          <w:numId w:val="28"/>
        </w:numPr>
        <w:tabs>
          <w:tab w:val="left" w:pos="993"/>
        </w:tabs>
        <w:spacing w:before="0" w:after="0" w:line="276" w:lineRule="auto"/>
        <w:ind w:left="0" w:firstLine="709"/>
        <w:jc w:val="both"/>
        <w:rPr>
          <w:sz w:val="24"/>
        </w:rPr>
      </w:pPr>
      <w:r>
        <w:rPr>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7D6B8A" w:rsidRDefault="00FD1627">
      <w:pPr>
        <w:pStyle w:val="21"/>
        <w:numPr>
          <w:ilvl w:val="0"/>
          <w:numId w:val="28"/>
        </w:numPr>
        <w:tabs>
          <w:tab w:val="left" w:pos="993"/>
        </w:tabs>
        <w:spacing w:before="0" w:after="0" w:line="276" w:lineRule="auto"/>
        <w:ind w:left="0" w:firstLine="709"/>
        <w:jc w:val="both"/>
        <w:rPr>
          <w:sz w:val="24"/>
        </w:rPr>
      </w:pPr>
      <w:r>
        <w:rPr>
          <w:sz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7D6B8A" w:rsidRDefault="00FD1627">
      <w:pPr>
        <w:pStyle w:val="21"/>
        <w:numPr>
          <w:ilvl w:val="0"/>
          <w:numId w:val="28"/>
        </w:numPr>
        <w:tabs>
          <w:tab w:val="left" w:pos="993"/>
        </w:tabs>
        <w:spacing w:before="0" w:after="0" w:line="276" w:lineRule="auto"/>
        <w:ind w:left="0" w:firstLine="709"/>
        <w:jc w:val="both"/>
        <w:rPr>
          <w:sz w:val="24"/>
        </w:rPr>
      </w:pPr>
      <w:r>
        <w:rPr>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7D6B8A" w:rsidRDefault="00FD1627">
      <w:pPr>
        <w:pStyle w:val="21"/>
        <w:numPr>
          <w:ilvl w:val="0"/>
          <w:numId w:val="28"/>
        </w:numPr>
        <w:tabs>
          <w:tab w:val="left" w:pos="993"/>
        </w:tabs>
        <w:spacing w:before="0" w:after="0" w:line="276" w:lineRule="auto"/>
        <w:ind w:left="0" w:firstLine="709"/>
        <w:jc w:val="both"/>
        <w:rPr>
          <w:sz w:val="24"/>
        </w:rPr>
      </w:pPr>
      <w:r>
        <w:rPr>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7D6B8A" w:rsidRDefault="00FD1627">
      <w:pPr>
        <w:pStyle w:val="21"/>
        <w:numPr>
          <w:ilvl w:val="0"/>
          <w:numId w:val="28"/>
        </w:numPr>
        <w:tabs>
          <w:tab w:val="left" w:pos="993"/>
        </w:tabs>
        <w:spacing w:before="0" w:after="0" w:line="276" w:lineRule="auto"/>
        <w:ind w:left="0" w:firstLine="709"/>
        <w:jc w:val="both"/>
        <w:rPr>
          <w:sz w:val="24"/>
        </w:rPr>
      </w:pPr>
      <w:r>
        <w:rPr>
          <w:sz w:val="24"/>
        </w:rPr>
        <w:t>воспитывать привычки культурного поведения и общения с людьми, основ этикета, правил поведения в общественных местах;</w:t>
      </w:r>
    </w:p>
    <w:p w:rsidR="007D6B8A" w:rsidRDefault="00FD1627">
      <w:pPr>
        <w:pStyle w:val="21"/>
        <w:numPr>
          <w:ilvl w:val="0"/>
          <w:numId w:val="27"/>
        </w:numPr>
        <w:tabs>
          <w:tab w:val="left" w:pos="1022"/>
        </w:tabs>
        <w:spacing w:before="0" w:after="0" w:line="276" w:lineRule="auto"/>
        <w:ind w:firstLine="709"/>
        <w:jc w:val="both"/>
        <w:rPr>
          <w:b/>
          <w:i/>
          <w:sz w:val="24"/>
        </w:rPr>
      </w:pPr>
      <w:r>
        <w:rPr>
          <w:b/>
          <w:i/>
          <w:sz w:val="24"/>
        </w:rPr>
        <w:t xml:space="preserve">в области формирования основ гражданственности и патриотизма: </w:t>
      </w:r>
    </w:p>
    <w:p w:rsidR="007D6B8A" w:rsidRDefault="00FD1627">
      <w:pPr>
        <w:pStyle w:val="21"/>
        <w:numPr>
          <w:ilvl w:val="0"/>
          <w:numId w:val="29"/>
        </w:numPr>
        <w:tabs>
          <w:tab w:val="left" w:pos="993"/>
        </w:tabs>
        <w:spacing w:before="0" w:after="0" w:line="276" w:lineRule="auto"/>
        <w:ind w:left="0" w:firstLine="709"/>
        <w:jc w:val="both"/>
        <w:rPr>
          <w:sz w:val="24"/>
        </w:rPr>
      </w:pPr>
      <w:r>
        <w:rPr>
          <w:sz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7D6B8A" w:rsidRDefault="00FD1627">
      <w:pPr>
        <w:pStyle w:val="21"/>
        <w:numPr>
          <w:ilvl w:val="0"/>
          <w:numId w:val="29"/>
        </w:numPr>
        <w:tabs>
          <w:tab w:val="left" w:pos="993"/>
        </w:tabs>
        <w:spacing w:before="0" w:after="0" w:line="276" w:lineRule="auto"/>
        <w:ind w:left="0" w:firstLine="709"/>
        <w:jc w:val="both"/>
        <w:rPr>
          <w:sz w:val="24"/>
        </w:rPr>
      </w:pPr>
      <w:r>
        <w:rPr>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7D6B8A" w:rsidRDefault="00FD1627">
      <w:pPr>
        <w:pStyle w:val="21"/>
        <w:numPr>
          <w:ilvl w:val="0"/>
          <w:numId w:val="29"/>
        </w:numPr>
        <w:tabs>
          <w:tab w:val="left" w:pos="993"/>
        </w:tabs>
        <w:spacing w:before="0" w:after="0" w:line="276" w:lineRule="auto"/>
        <w:ind w:left="0" w:firstLine="709"/>
        <w:jc w:val="both"/>
        <w:rPr>
          <w:sz w:val="24"/>
        </w:rPr>
      </w:pPr>
      <w:r>
        <w:rPr>
          <w:sz w:val="24"/>
        </w:rPr>
        <w:t xml:space="preserve">знакомить с целями и доступными практиками </w:t>
      </w:r>
      <w:proofErr w:type="spellStart"/>
      <w:r>
        <w:rPr>
          <w:sz w:val="24"/>
        </w:rPr>
        <w:t>волонтерства</w:t>
      </w:r>
      <w:proofErr w:type="spellEnd"/>
      <w:r>
        <w:rPr>
          <w:sz w:val="24"/>
        </w:rPr>
        <w:t xml:space="preserve"> в России и включать детей при поддержке взрослых в социальные акции, волонтерские мероприятия в ДОО и в населенном пункте;</w:t>
      </w:r>
    </w:p>
    <w:p w:rsidR="007D6B8A" w:rsidRDefault="00FD1627">
      <w:pPr>
        <w:pStyle w:val="21"/>
        <w:numPr>
          <w:ilvl w:val="0"/>
          <w:numId w:val="29"/>
        </w:numPr>
        <w:tabs>
          <w:tab w:val="left" w:pos="993"/>
        </w:tabs>
        <w:spacing w:before="0" w:after="0" w:line="276" w:lineRule="auto"/>
        <w:ind w:left="0" w:firstLine="709"/>
        <w:jc w:val="both"/>
        <w:rPr>
          <w:sz w:val="24"/>
        </w:rPr>
      </w:pPr>
      <w:r>
        <w:rPr>
          <w:sz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7D6B8A" w:rsidRDefault="00FD1627">
      <w:pPr>
        <w:pStyle w:val="21"/>
        <w:numPr>
          <w:ilvl w:val="0"/>
          <w:numId w:val="27"/>
        </w:numPr>
        <w:tabs>
          <w:tab w:val="left" w:pos="1018"/>
        </w:tabs>
        <w:spacing w:before="0" w:after="0" w:line="276" w:lineRule="auto"/>
        <w:ind w:firstLine="709"/>
        <w:jc w:val="both"/>
        <w:rPr>
          <w:b/>
          <w:i/>
          <w:sz w:val="24"/>
        </w:rPr>
      </w:pPr>
      <w:r>
        <w:rPr>
          <w:b/>
          <w:i/>
          <w:sz w:val="24"/>
        </w:rPr>
        <w:t>в сфере трудового воспитания:</w:t>
      </w:r>
    </w:p>
    <w:p w:rsidR="007D6B8A" w:rsidRDefault="00FD1627">
      <w:pPr>
        <w:pStyle w:val="21"/>
        <w:numPr>
          <w:ilvl w:val="0"/>
          <w:numId w:val="30"/>
        </w:numPr>
        <w:tabs>
          <w:tab w:val="left" w:pos="993"/>
        </w:tabs>
        <w:spacing w:before="0" w:after="0" w:line="276" w:lineRule="auto"/>
        <w:ind w:left="0" w:firstLine="709"/>
        <w:jc w:val="both"/>
        <w:rPr>
          <w:sz w:val="24"/>
        </w:rPr>
      </w:pPr>
      <w:r>
        <w:rPr>
          <w:sz w:val="24"/>
        </w:rPr>
        <w:t>развивать ценностное отношение к труду взрослых;</w:t>
      </w:r>
    </w:p>
    <w:p w:rsidR="007D6B8A" w:rsidRDefault="00FD1627">
      <w:pPr>
        <w:pStyle w:val="21"/>
        <w:numPr>
          <w:ilvl w:val="0"/>
          <w:numId w:val="30"/>
        </w:numPr>
        <w:tabs>
          <w:tab w:val="left" w:pos="993"/>
        </w:tabs>
        <w:spacing w:before="0" w:after="0" w:line="276" w:lineRule="auto"/>
        <w:ind w:left="0" w:firstLine="709"/>
        <w:jc w:val="both"/>
        <w:rPr>
          <w:sz w:val="24"/>
        </w:rPr>
      </w:pPr>
      <w:r>
        <w:rPr>
          <w:sz w:val="24"/>
        </w:rPr>
        <w:t>формировать представления о труде как ценности общества, о разнообразии и взаимосвязи видов труда и профессий;</w:t>
      </w:r>
    </w:p>
    <w:p w:rsidR="007D6B8A" w:rsidRDefault="00FD1627">
      <w:pPr>
        <w:pStyle w:val="21"/>
        <w:numPr>
          <w:ilvl w:val="0"/>
          <w:numId w:val="30"/>
        </w:numPr>
        <w:tabs>
          <w:tab w:val="left" w:pos="993"/>
        </w:tabs>
        <w:spacing w:before="0" w:after="0" w:line="276" w:lineRule="auto"/>
        <w:ind w:left="0" w:firstLine="709"/>
        <w:jc w:val="both"/>
        <w:rPr>
          <w:sz w:val="24"/>
        </w:rPr>
      </w:pPr>
      <w:r>
        <w:rPr>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7D6B8A" w:rsidRDefault="00FD1627">
      <w:pPr>
        <w:pStyle w:val="21"/>
        <w:numPr>
          <w:ilvl w:val="0"/>
          <w:numId w:val="30"/>
        </w:numPr>
        <w:tabs>
          <w:tab w:val="left" w:pos="993"/>
        </w:tabs>
        <w:spacing w:before="0" w:after="0" w:line="276" w:lineRule="auto"/>
        <w:ind w:left="0" w:firstLine="709"/>
        <w:jc w:val="both"/>
        <w:rPr>
          <w:sz w:val="24"/>
        </w:rPr>
      </w:pPr>
      <w:r>
        <w:rPr>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7D6B8A" w:rsidRDefault="00FD1627">
      <w:pPr>
        <w:pStyle w:val="21"/>
        <w:numPr>
          <w:ilvl w:val="0"/>
          <w:numId w:val="27"/>
        </w:numPr>
        <w:tabs>
          <w:tab w:val="left" w:pos="1027"/>
        </w:tabs>
        <w:spacing w:before="0" w:after="0" w:line="276" w:lineRule="auto"/>
        <w:ind w:firstLine="709"/>
        <w:jc w:val="both"/>
        <w:rPr>
          <w:b/>
          <w:i/>
          <w:sz w:val="24"/>
        </w:rPr>
      </w:pPr>
      <w:r>
        <w:rPr>
          <w:b/>
          <w:i/>
          <w:sz w:val="24"/>
        </w:rPr>
        <w:t>в области формирования безопасного поведения:</w:t>
      </w:r>
    </w:p>
    <w:p w:rsidR="007D6B8A" w:rsidRDefault="00FD1627">
      <w:pPr>
        <w:pStyle w:val="21"/>
        <w:numPr>
          <w:ilvl w:val="0"/>
          <w:numId w:val="31"/>
        </w:numPr>
        <w:tabs>
          <w:tab w:val="left" w:pos="993"/>
        </w:tabs>
        <w:spacing w:before="0" w:after="0" w:line="276" w:lineRule="auto"/>
        <w:ind w:left="0" w:firstLine="709"/>
        <w:jc w:val="both"/>
        <w:rPr>
          <w:sz w:val="24"/>
        </w:rPr>
      </w:pPr>
      <w:r>
        <w:rPr>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7D6B8A" w:rsidRDefault="00FD1627">
      <w:pPr>
        <w:pStyle w:val="21"/>
        <w:numPr>
          <w:ilvl w:val="0"/>
          <w:numId w:val="31"/>
        </w:numPr>
        <w:tabs>
          <w:tab w:val="left" w:pos="993"/>
        </w:tabs>
        <w:spacing w:before="0" w:after="0" w:line="276" w:lineRule="auto"/>
        <w:ind w:left="0" w:firstLine="709"/>
        <w:jc w:val="both"/>
        <w:rPr>
          <w:sz w:val="24"/>
        </w:rPr>
      </w:pPr>
      <w:r>
        <w:rPr>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7D6B8A" w:rsidRDefault="00FD1627">
      <w:pPr>
        <w:pStyle w:val="21"/>
        <w:tabs>
          <w:tab w:val="left" w:pos="1531"/>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32"/>
        </w:numPr>
        <w:tabs>
          <w:tab w:val="left" w:pos="989"/>
        </w:tabs>
        <w:spacing w:before="0" w:after="0" w:line="276" w:lineRule="auto"/>
        <w:ind w:firstLine="709"/>
        <w:jc w:val="both"/>
        <w:rPr>
          <w:b/>
          <w:i/>
          <w:sz w:val="24"/>
        </w:rPr>
      </w:pPr>
      <w:r>
        <w:rPr>
          <w:b/>
          <w:i/>
          <w:sz w:val="24"/>
        </w:rPr>
        <w:t>В сфере социальных отношений.</w:t>
      </w:r>
    </w:p>
    <w:p w:rsidR="007D6B8A" w:rsidRDefault="00FD1627">
      <w:pPr>
        <w:pStyle w:val="21"/>
        <w:spacing w:before="0" w:after="0" w:line="276" w:lineRule="auto"/>
        <w:ind w:firstLine="709"/>
        <w:jc w:val="both"/>
        <w:rPr>
          <w:sz w:val="24"/>
        </w:rPr>
      </w:pPr>
      <w:r>
        <w:rPr>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7D6B8A" w:rsidRDefault="00FD1627">
      <w:pPr>
        <w:pStyle w:val="21"/>
        <w:spacing w:before="0" w:after="0" w:line="276" w:lineRule="auto"/>
        <w:ind w:firstLine="709"/>
        <w:jc w:val="both"/>
        <w:rPr>
          <w:sz w:val="24"/>
        </w:rPr>
      </w:pPr>
      <w:r>
        <w:rPr>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7D6B8A" w:rsidRDefault="00FD1627">
      <w:pPr>
        <w:pStyle w:val="21"/>
        <w:spacing w:before="0" w:after="0" w:line="276" w:lineRule="auto"/>
        <w:ind w:firstLine="709"/>
        <w:jc w:val="both"/>
        <w:rPr>
          <w:sz w:val="24"/>
        </w:rPr>
      </w:pPr>
      <w:r>
        <w:rPr>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7D6B8A" w:rsidRDefault="00FD1627">
      <w:pPr>
        <w:pStyle w:val="21"/>
        <w:spacing w:before="0" w:after="0" w:line="276" w:lineRule="auto"/>
        <w:ind w:firstLine="709"/>
        <w:jc w:val="both"/>
        <w:rPr>
          <w:sz w:val="24"/>
        </w:rPr>
      </w:pPr>
      <w:r>
        <w:rPr>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7D6B8A" w:rsidRDefault="00FD1627">
      <w:pPr>
        <w:pStyle w:val="21"/>
        <w:spacing w:before="0" w:after="0" w:line="276" w:lineRule="auto"/>
        <w:ind w:firstLine="709"/>
        <w:jc w:val="both"/>
        <w:rPr>
          <w:sz w:val="24"/>
        </w:rPr>
      </w:pPr>
      <w:r>
        <w:rPr>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7D6B8A" w:rsidRDefault="00FD1627">
      <w:pPr>
        <w:pStyle w:val="21"/>
        <w:spacing w:before="0" w:after="0" w:line="276" w:lineRule="auto"/>
        <w:ind w:firstLine="709"/>
        <w:jc w:val="both"/>
        <w:rPr>
          <w:sz w:val="24"/>
        </w:rPr>
      </w:pPr>
      <w:r>
        <w:rPr>
          <w:sz w:val="24"/>
        </w:rPr>
        <w:t>Обогащает представления о нравственных качествах людей, их проявлении в поступках и взаимоотношениях.</w:t>
      </w:r>
    </w:p>
    <w:p w:rsidR="007D6B8A" w:rsidRDefault="00FD1627">
      <w:pPr>
        <w:pStyle w:val="21"/>
        <w:spacing w:before="0" w:after="0" w:line="276" w:lineRule="auto"/>
        <w:ind w:firstLine="709"/>
        <w:jc w:val="both"/>
        <w:rPr>
          <w:sz w:val="24"/>
        </w:rPr>
      </w:pPr>
      <w:r>
        <w:rPr>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7D6B8A" w:rsidRDefault="00FD1627">
      <w:pPr>
        <w:pStyle w:val="21"/>
        <w:spacing w:before="0" w:after="0" w:line="276" w:lineRule="auto"/>
        <w:ind w:firstLine="709"/>
        <w:jc w:val="both"/>
        <w:rPr>
          <w:sz w:val="24"/>
        </w:rPr>
      </w:pPr>
      <w:r>
        <w:rPr>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D6B8A" w:rsidRDefault="00FD1627">
      <w:pPr>
        <w:pStyle w:val="21"/>
        <w:spacing w:before="0" w:after="0" w:line="276" w:lineRule="auto"/>
        <w:ind w:firstLine="709"/>
        <w:jc w:val="both"/>
        <w:rPr>
          <w:sz w:val="24"/>
        </w:rPr>
      </w:pPr>
      <w:r>
        <w:rPr>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7D6B8A" w:rsidRDefault="00FD1627">
      <w:pPr>
        <w:pStyle w:val="21"/>
        <w:numPr>
          <w:ilvl w:val="0"/>
          <w:numId w:val="32"/>
        </w:numPr>
        <w:tabs>
          <w:tab w:val="left" w:pos="1018"/>
        </w:tabs>
        <w:spacing w:before="0" w:after="0" w:line="276" w:lineRule="auto"/>
        <w:ind w:firstLine="709"/>
        <w:jc w:val="both"/>
        <w:rPr>
          <w:b/>
          <w:i/>
          <w:sz w:val="24"/>
        </w:rPr>
      </w:pPr>
      <w:r>
        <w:rPr>
          <w:b/>
          <w:i/>
          <w:sz w:val="24"/>
        </w:rPr>
        <w:t>В области формирования основ гражданственности и патриотизма.</w:t>
      </w:r>
    </w:p>
    <w:p w:rsidR="007D6B8A" w:rsidRDefault="00FD1627">
      <w:pPr>
        <w:pStyle w:val="21"/>
        <w:spacing w:before="0" w:after="0" w:line="276" w:lineRule="auto"/>
        <w:ind w:firstLine="709"/>
        <w:jc w:val="both"/>
        <w:rPr>
          <w:sz w:val="24"/>
        </w:rPr>
      </w:pPr>
      <w:r>
        <w:rPr>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7D6B8A" w:rsidRDefault="00FD1627">
      <w:pPr>
        <w:pStyle w:val="21"/>
        <w:spacing w:before="0" w:after="0" w:line="276" w:lineRule="auto"/>
        <w:ind w:firstLine="709"/>
        <w:jc w:val="both"/>
        <w:rPr>
          <w:sz w:val="24"/>
        </w:rPr>
      </w:pPr>
      <w:r>
        <w:rPr>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7D6B8A" w:rsidRDefault="00FD1627">
      <w:pPr>
        <w:pStyle w:val="21"/>
        <w:spacing w:before="0" w:after="0" w:line="276" w:lineRule="auto"/>
        <w:ind w:firstLine="709"/>
        <w:jc w:val="both"/>
        <w:rPr>
          <w:sz w:val="24"/>
        </w:rPr>
      </w:pPr>
      <w:r>
        <w:rPr>
          <w:sz w:val="24"/>
        </w:rPr>
        <w:t xml:space="preserve">Знакомит детей с назначением и доступными практиками </w:t>
      </w:r>
      <w:proofErr w:type="spellStart"/>
      <w:r>
        <w:rPr>
          <w:sz w:val="24"/>
        </w:rPr>
        <w:t>волонтерства</w:t>
      </w:r>
      <w:proofErr w:type="spellEnd"/>
      <w:r>
        <w:rPr>
          <w:sz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7D6B8A" w:rsidRDefault="00FD1627">
      <w:pPr>
        <w:pStyle w:val="21"/>
        <w:spacing w:before="0" w:after="0" w:line="276" w:lineRule="auto"/>
        <w:ind w:firstLine="709"/>
        <w:jc w:val="both"/>
        <w:rPr>
          <w:sz w:val="24"/>
        </w:rPr>
      </w:pPr>
      <w:r>
        <w:rPr>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села,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7D6B8A" w:rsidRDefault="00FD1627">
      <w:pPr>
        <w:pStyle w:val="21"/>
        <w:spacing w:before="0" w:after="0" w:line="276" w:lineRule="auto"/>
        <w:ind w:firstLine="709"/>
        <w:jc w:val="both"/>
        <w:rPr>
          <w:sz w:val="24"/>
        </w:rPr>
      </w:pPr>
      <w:r>
        <w:rPr>
          <w:sz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7D6B8A" w:rsidRDefault="00FD1627">
      <w:pPr>
        <w:pStyle w:val="21"/>
        <w:numPr>
          <w:ilvl w:val="0"/>
          <w:numId w:val="32"/>
        </w:numPr>
        <w:tabs>
          <w:tab w:val="left" w:pos="1018"/>
        </w:tabs>
        <w:spacing w:before="0" w:after="0" w:line="276" w:lineRule="auto"/>
        <w:ind w:firstLine="709"/>
        <w:jc w:val="both"/>
        <w:rPr>
          <w:b/>
          <w:i/>
          <w:sz w:val="24"/>
        </w:rPr>
      </w:pPr>
      <w:r>
        <w:rPr>
          <w:b/>
          <w:i/>
          <w:sz w:val="24"/>
        </w:rPr>
        <w:t>В сфере трудового воспитания.</w:t>
      </w:r>
    </w:p>
    <w:p w:rsidR="007D6B8A" w:rsidRDefault="00FD1627">
      <w:pPr>
        <w:pStyle w:val="21"/>
        <w:spacing w:before="0" w:after="0" w:line="276" w:lineRule="auto"/>
        <w:ind w:firstLine="709"/>
        <w:jc w:val="both"/>
        <w:rPr>
          <w:sz w:val="24"/>
        </w:rPr>
      </w:pPr>
      <w:r>
        <w:rPr>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7D6B8A" w:rsidRDefault="00FD1627">
      <w:pPr>
        <w:pStyle w:val="21"/>
        <w:spacing w:before="0" w:after="0" w:line="276" w:lineRule="auto"/>
        <w:ind w:firstLine="709"/>
        <w:jc w:val="both"/>
        <w:rPr>
          <w:sz w:val="24"/>
        </w:rPr>
      </w:pPr>
      <w:r>
        <w:rPr>
          <w:sz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7D6B8A" w:rsidRDefault="00FD1627">
      <w:pPr>
        <w:pStyle w:val="21"/>
        <w:spacing w:before="0" w:after="0" w:line="276" w:lineRule="auto"/>
        <w:ind w:firstLine="709"/>
        <w:jc w:val="both"/>
        <w:rPr>
          <w:sz w:val="24"/>
        </w:rPr>
      </w:pPr>
      <w:r>
        <w:rPr>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D6B8A" w:rsidRDefault="00FD1627">
      <w:pPr>
        <w:pStyle w:val="21"/>
        <w:spacing w:before="0" w:after="0" w:line="276" w:lineRule="auto"/>
        <w:ind w:firstLine="709"/>
        <w:jc w:val="both"/>
        <w:rPr>
          <w:sz w:val="24"/>
        </w:rPr>
      </w:pPr>
      <w:r>
        <w:rPr>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7D6B8A" w:rsidRDefault="00FD1627">
      <w:pPr>
        <w:pStyle w:val="21"/>
        <w:numPr>
          <w:ilvl w:val="0"/>
          <w:numId w:val="32"/>
        </w:numPr>
        <w:tabs>
          <w:tab w:val="left" w:pos="1027"/>
        </w:tabs>
        <w:spacing w:before="0" w:after="0" w:line="276" w:lineRule="auto"/>
        <w:ind w:firstLine="709"/>
        <w:jc w:val="both"/>
        <w:rPr>
          <w:b/>
          <w:i/>
          <w:sz w:val="24"/>
        </w:rPr>
      </w:pPr>
      <w:r>
        <w:rPr>
          <w:b/>
          <w:i/>
          <w:sz w:val="24"/>
        </w:rPr>
        <w:t>В области формирования безопасного поведения.</w:t>
      </w:r>
    </w:p>
    <w:p w:rsidR="007D6B8A" w:rsidRDefault="00FD1627">
      <w:pPr>
        <w:pStyle w:val="21"/>
        <w:spacing w:before="0" w:after="0" w:line="276" w:lineRule="auto"/>
        <w:ind w:firstLine="709"/>
        <w:jc w:val="both"/>
        <w:rPr>
          <w:sz w:val="24"/>
        </w:rPr>
      </w:pPr>
      <w:r>
        <w:rPr>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7D6B8A" w:rsidRDefault="00FD1627">
      <w:pPr>
        <w:pStyle w:val="21"/>
        <w:spacing w:before="0" w:after="0" w:line="276" w:lineRule="auto"/>
        <w:ind w:firstLine="709"/>
        <w:jc w:val="both"/>
        <w:rPr>
          <w:sz w:val="24"/>
        </w:rPr>
      </w:pPr>
      <w:r>
        <w:rPr>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7D6B8A" w:rsidRDefault="00FD1627">
      <w:pPr>
        <w:pStyle w:val="21"/>
        <w:spacing w:before="0" w:after="0" w:line="276" w:lineRule="auto"/>
        <w:ind w:firstLine="709"/>
        <w:jc w:val="both"/>
        <w:rPr>
          <w:sz w:val="24"/>
        </w:rPr>
      </w:pPr>
      <w:r>
        <w:rPr>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7D6B8A" w:rsidRDefault="00FD1627">
      <w:pPr>
        <w:pStyle w:val="21"/>
        <w:spacing w:before="0" w:after="0" w:line="276" w:lineRule="auto"/>
        <w:ind w:firstLine="709"/>
        <w:jc w:val="both"/>
        <w:rPr>
          <w:sz w:val="24"/>
        </w:rPr>
      </w:pPr>
      <w:r>
        <w:rPr>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7D6B8A" w:rsidRDefault="00FD1627">
      <w:pPr>
        <w:pStyle w:val="21"/>
        <w:spacing w:before="0" w:after="0" w:line="276" w:lineRule="auto"/>
        <w:ind w:firstLine="709"/>
        <w:jc w:val="both"/>
        <w:rPr>
          <w:sz w:val="24"/>
        </w:rPr>
      </w:pPr>
      <w:r>
        <w:rPr>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7D6B8A" w:rsidRDefault="00FD1627">
      <w:pPr>
        <w:pStyle w:val="21"/>
        <w:spacing w:before="0" w:after="0" w:line="276" w:lineRule="auto"/>
        <w:ind w:firstLine="709"/>
        <w:jc w:val="both"/>
        <w:rPr>
          <w:sz w:val="24"/>
        </w:rPr>
      </w:pPr>
      <w:r>
        <w:rPr>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7D6B8A" w:rsidRDefault="00FD1627">
      <w:pPr>
        <w:pStyle w:val="21"/>
        <w:tabs>
          <w:tab w:val="left" w:pos="1345"/>
        </w:tabs>
        <w:spacing w:before="0" w:after="0" w:line="276" w:lineRule="auto"/>
        <w:ind w:firstLine="709"/>
        <w:jc w:val="both"/>
        <w:rPr>
          <w:b/>
          <w:sz w:val="24"/>
        </w:rPr>
      </w:pPr>
      <w:r>
        <w:rPr>
          <w:b/>
          <w:sz w:val="24"/>
        </w:rPr>
        <w:t>2.2.5.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воспитание уважения к своей семье, своему населенному пункту, родному краю, своей стране;</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воспитание ценностного отношения к культурному наследию своего народа, к нравственным и культурным традициям России;</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содействие становлению целостной картины мира, основанной на представлениях о добре и зле, красоте и уродстве, правде и лжи;</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D6B8A" w:rsidRDefault="00FD1627">
      <w:pPr>
        <w:pStyle w:val="21"/>
        <w:numPr>
          <w:ilvl w:val="0"/>
          <w:numId w:val="33"/>
        </w:numPr>
        <w:tabs>
          <w:tab w:val="left" w:pos="993"/>
        </w:tabs>
        <w:spacing w:before="0" w:after="0" w:line="276" w:lineRule="auto"/>
        <w:ind w:left="0" w:firstLine="709"/>
        <w:jc w:val="both"/>
        <w:rPr>
          <w:sz w:val="24"/>
        </w:rPr>
      </w:pPr>
      <w:r>
        <w:rPr>
          <w:sz w:val="24"/>
        </w:rPr>
        <w:t>формирование способности бережно и уважительно относиться к результатам своего труда и труда других людей.</w:t>
      </w:r>
    </w:p>
    <w:p w:rsidR="007D6B8A" w:rsidRDefault="00FD1627">
      <w:pPr>
        <w:widowControl/>
        <w:jc w:val="both"/>
        <w:rPr>
          <w:b/>
          <w:sz w:val="24"/>
        </w:rPr>
      </w:pPr>
      <w:r>
        <w:rPr>
          <w:sz w:val="24"/>
        </w:rPr>
        <w:t xml:space="preserve">      </w:t>
      </w:r>
      <w:r>
        <w:rPr>
          <w:b/>
          <w:sz w:val="24"/>
        </w:rPr>
        <w:t>2.3. Познавательное развитие.</w:t>
      </w:r>
      <w:r>
        <w:rPr>
          <w:sz w:val="24"/>
        </w:rPr>
        <w:t xml:space="preserve"> Образовательная область «Познавательное развитие» предусматривает: </w:t>
      </w:r>
    </w:p>
    <w:p w:rsidR="007D6B8A" w:rsidRDefault="00FD1627">
      <w:pPr>
        <w:widowControl/>
        <w:ind w:firstLine="709"/>
        <w:jc w:val="both"/>
        <w:rPr>
          <w:sz w:val="24"/>
        </w:rPr>
      </w:pPr>
      <w:r>
        <w:rPr>
          <w:sz w:val="24"/>
        </w:rPr>
        <w:t xml:space="preserve">развитие любознательности, интереса и мотивации к познавательной деятельности; </w:t>
      </w:r>
    </w:p>
    <w:p w:rsidR="007D6B8A" w:rsidRDefault="00FD1627">
      <w:pPr>
        <w:widowControl/>
        <w:ind w:firstLine="709"/>
        <w:jc w:val="both"/>
        <w:rPr>
          <w:sz w:val="24"/>
        </w:rPr>
      </w:pPr>
      <w:r>
        <w:rPr>
          <w:sz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7D6B8A" w:rsidRDefault="00FD1627">
      <w:pPr>
        <w:widowControl/>
        <w:ind w:firstLine="709"/>
        <w:jc w:val="both"/>
        <w:rPr>
          <w:sz w:val="24"/>
        </w:rPr>
      </w:pPr>
      <w:r>
        <w:rPr>
          <w:sz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7D6B8A" w:rsidRDefault="00FD1627">
      <w:pPr>
        <w:widowControl/>
        <w:ind w:firstLine="709"/>
        <w:jc w:val="both"/>
        <w:rPr>
          <w:sz w:val="24"/>
        </w:rPr>
      </w:pPr>
      <w:r>
        <w:rPr>
          <w:sz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7D6B8A" w:rsidRDefault="00FD1627">
      <w:pPr>
        <w:widowControl/>
        <w:ind w:firstLine="709"/>
        <w:jc w:val="both"/>
        <w:rPr>
          <w:sz w:val="24"/>
        </w:rPr>
      </w:pPr>
      <w:r>
        <w:rPr>
          <w:sz w:val="24"/>
        </w:rPr>
        <w:t xml:space="preserve">формирование целостной картины мира, представлений об объектах окружающего мира, их свойствах и отношениях; </w:t>
      </w:r>
    </w:p>
    <w:p w:rsidR="007D6B8A" w:rsidRDefault="00FD1627">
      <w:pPr>
        <w:widowControl/>
        <w:ind w:firstLine="709"/>
        <w:jc w:val="both"/>
        <w:rPr>
          <w:sz w:val="24"/>
        </w:rPr>
      </w:pPr>
      <w:r>
        <w:rPr>
          <w:sz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7D6B8A" w:rsidRDefault="00FD1627">
      <w:pPr>
        <w:widowControl/>
        <w:ind w:firstLine="709"/>
        <w:jc w:val="both"/>
        <w:rPr>
          <w:sz w:val="24"/>
        </w:rPr>
      </w:pPr>
      <w:r>
        <w:rPr>
          <w:sz w:val="24"/>
        </w:rPr>
        <w:t xml:space="preserve"> формирование представлений о цифровых средствах познания окружающего мира, способах их безопасного использования.</w:t>
      </w:r>
    </w:p>
    <w:p w:rsidR="007D6B8A" w:rsidRDefault="007D6B8A">
      <w:pPr>
        <w:widowControl/>
        <w:ind w:firstLine="567"/>
        <w:jc w:val="both"/>
        <w:rPr>
          <w:b/>
          <w:sz w:val="24"/>
        </w:rPr>
      </w:pPr>
    </w:p>
    <w:p w:rsidR="007D6B8A" w:rsidRDefault="00FD1627">
      <w:pPr>
        <w:pStyle w:val="21"/>
        <w:tabs>
          <w:tab w:val="left" w:pos="1340"/>
        </w:tabs>
        <w:spacing w:before="0" w:after="0" w:line="276" w:lineRule="auto"/>
        <w:ind w:right="20"/>
        <w:jc w:val="both"/>
        <w:rPr>
          <w:b/>
          <w:sz w:val="24"/>
        </w:rPr>
      </w:pPr>
      <w:r>
        <w:rPr>
          <w:b/>
          <w:sz w:val="24"/>
        </w:rPr>
        <w:t>2.3.1.  От 3 лет до 4 лет.</w:t>
      </w:r>
    </w:p>
    <w:p w:rsidR="007D6B8A" w:rsidRDefault="00FD1627">
      <w:pPr>
        <w:pStyle w:val="21"/>
        <w:tabs>
          <w:tab w:val="left" w:pos="1556"/>
        </w:tabs>
        <w:spacing w:before="0" w:after="0" w:line="276" w:lineRule="auto"/>
        <w:ind w:right="20" w:firstLine="709"/>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34"/>
        </w:numPr>
        <w:tabs>
          <w:tab w:val="left" w:pos="1028"/>
        </w:tabs>
        <w:spacing w:before="0" w:after="0" w:line="276" w:lineRule="auto"/>
        <w:ind w:left="20" w:right="20" w:firstLine="720"/>
        <w:jc w:val="both"/>
        <w:rPr>
          <w:sz w:val="24"/>
        </w:rPr>
      </w:pPr>
      <w:r>
        <w:rPr>
          <w:sz w:val="24"/>
        </w:rPr>
        <w:t>формировать представления детей о сенсорных эталонах цвета и формы, их использовании в самостоятельной деятельности;</w:t>
      </w:r>
    </w:p>
    <w:p w:rsidR="007D6B8A" w:rsidRDefault="00FD1627">
      <w:pPr>
        <w:pStyle w:val="21"/>
        <w:numPr>
          <w:ilvl w:val="0"/>
          <w:numId w:val="34"/>
        </w:numPr>
        <w:tabs>
          <w:tab w:val="left" w:pos="1028"/>
        </w:tabs>
        <w:spacing w:before="0" w:after="0" w:line="276" w:lineRule="auto"/>
        <w:ind w:left="20" w:right="20" w:firstLine="720"/>
        <w:jc w:val="both"/>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7D6B8A" w:rsidRDefault="00FD1627">
      <w:pPr>
        <w:pStyle w:val="21"/>
        <w:numPr>
          <w:ilvl w:val="0"/>
          <w:numId w:val="34"/>
        </w:numPr>
        <w:tabs>
          <w:tab w:val="left" w:pos="1033"/>
        </w:tabs>
        <w:spacing w:before="0" w:after="0" w:line="276" w:lineRule="auto"/>
        <w:ind w:left="20" w:right="20" w:firstLine="720"/>
        <w:jc w:val="both"/>
        <w:rPr>
          <w:sz w:val="24"/>
        </w:rPr>
      </w:pPr>
      <w:r>
        <w:rPr>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7D6B8A" w:rsidRDefault="00FD1627">
      <w:pPr>
        <w:pStyle w:val="21"/>
        <w:numPr>
          <w:ilvl w:val="0"/>
          <w:numId w:val="34"/>
        </w:numPr>
        <w:tabs>
          <w:tab w:val="left" w:pos="1038"/>
        </w:tabs>
        <w:spacing w:before="0" w:after="0" w:line="276" w:lineRule="auto"/>
        <w:ind w:left="20" w:right="20" w:firstLine="720"/>
        <w:jc w:val="both"/>
        <w:rPr>
          <w:sz w:val="24"/>
        </w:rPr>
      </w:pPr>
      <w:r>
        <w:rPr>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7D6B8A" w:rsidRDefault="00FD1627">
      <w:pPr>
        <w:pStyle w:val="21"/>
        <w:numPr>
          <w:ilvl w:val="0"/>
          <w:numId w:val="34"/>
        </w:numPr>
        <w:tabs>
          <w:tab w:val="left" w:pos="1028"/>
        </w:tabs>
        <w:spacing w:before="0" w:after="0" w:line="276" w:lineRule="auto"/>
        <w:ind w:left="20" w:right="20" w:firstLine="720"/>
        <w:jc w:val="both"/>
        <w:rPr>
          <w:sz w:val="24"/>
        </w:rPr>
      </w:pPr>
      <w:r>
        <w:rPr>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7D6B8A" w:rsidRDefault="00FD1627">
      <w:pPr>
        <w:pStyle w:val="21"/>
        <w:tabs>
          <w:tab w:val="left" w:pos="1551"/>
        </w:tabs>
        <w:spacing w:before="0" w:after="0" w:line="276" w:lineRule="auto"/>
        <w:ind w:left="740" w:right="2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35"/>
        </w:numPr>
        <w:tabs>
          <w:tab w:val="left" w:pos="1018"/>
        </w:tabs>
        <w:spacing w:before="0" w:after="0" w:line="276" w:lineRule="auto"/>
        <w:ind w:left="20" w:right="20" w:firstLine="720"/>
        <w:jc w:val="both"/>
        <w:rPr>
          <w:sz w:val="24"/>
        </w:rPr>
      </w:pPr>
      <w:r>
        <w:rPr>
          <w:sz w:val="24"/>
        </w:rPr>
        <w:t>Сенсорные эталоны и познавательные действия:</w:t>
      </w:r>
    </w:p>
    <w:p w:rsidR="007D6B8A" w:rsidRDefault="00FD1627">
      <w:pPr>
        <w:pStyle w:val="21"/>
        <w:spacing w:before="0" w:after="0" w:line="276" w:lineRule="auto"/>
        <w:ind w:left="20" w:right="20" w:firstLine="720"/>
        <w:jc w:val="both"/>
        <w:rPr>
          <w:sz w:val="24"/>
        </w:rPr>
      </w:pPr>
      <w:r>
        <w:rPr>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7D6B8A" w:rsidRDefault="00FD1627">
      <w:pPr>
        <w:pStyle w:val="21"/>
        <w:spacing w:before="0" w:after="0" w:line="276" w:lineRule="auto"/>
        <w:ind w:left="20" w:right="20" w:firstLine="720"/>
        <w:jc w:val="both"/>
        <w:rPr>
          <w:sz w:val="24"/>
        </w:rPr>
      </w:pPr>
      <w:r>
        <w:rPr>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7D6B8A" w:rsidRDefault="00FD1627">
      <w:pPr>
        <w:pStyle w:val="21"/>
        <w:numPr>
          <w:ilvl w:val="0"/>
          <w:numId w:val="35"/>
        </w:numPr>
        <w:tabs>
          <w:tab w:val="left" w:pos="1038"/>
        </w:tabs>
        <w:spacing w:before="0" w:after="0" w:line="276" w:lineRule="auto"/>
        <w:ind w:left="20" w:right="20" w:firstLine="720"/>
        <w:jc w:val="both"/>
        <w:rPr>
          <w:sz w:val="24"/>
        </w:rPr>
      </w:pPr>
      <w:r>
        <w:rPr>
          <w:sz w:val="24"/>
        </w:rPr>
        <w:t>Математические представления:</w:t>
      </w:r>
    </w:p>
    <w:p w:rsidR="007D6B8A" w:rsidRDefault="00FD1627">
      <w:pPr>
        <w:pStyle w:val="21"/>
        <w:spacing w:before="0" w:after="0" w:line="276" w:lineRule="auto"/>
        <w:ind w:left="20" w:right="20" w:firstLine="720"/>
        <w:jc w:val="both"/>
        <w:rPr>
          <w:sz w:val="24"/>
        </w:rPr>
      </w:pPr>
      <w:r>
        <w:rPr>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7D6B8A" w:rsidRDefault="00FD1627">
      <w:pPr>
        <w:pStyle w:val="21"/>
        <w:spacing w:before="0" w:after="0" w:line="276" w:lineRule="auto"/>
        <w:ind w:left="20" w:right="20" w:firstLine="720"/>
        <w:jc w:val="both"/>
        <w:rPr>
          <w:sz w:val="24"/>
        </w:rPr>
      </w:pPr>
      <w:r>
        <w:rPr>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7D6B8A" w:rsidRDefault="00FD1627">
      <w:pPr>
        <w:pStyle w:val="21"/>
        <w:numPr>
          <w:ilvl w:val="0"/>
          <w:numId w:val="35"/>
        </w:numPr>
        <w:tabs>
          <w:tab w:val="left" w:pos="1038"/>
        </w:tabs>
        <w:spacing w:before="0" w:after="0" w:line="276" w:lineRule="auto"/>
        <w:ind w:left="20" w:right="20" w:firstLine="720"/>
        <w:jc w:val="both"/>
        <w:rPr>
          <w:sz w:val="24"/>
        </w:rPr>
      </w:pPr>
      <w:r>
        <w:rPr>
          <w:sz w:val="24"/>
        </w:rPr>
        <w:t>Окружающий мир:</w:t>
      </w:r>
    </w:p>
    <w:p w:rsidR="007D6B8A" w:rsidRDefault="00FD1627">
      <w:pPr>
        <w:pStyle w:val="21"/>
        <w:spacing w:before="0" w:after="0" w:line="276" w:lineRule="auto"/>
        <w:ind w:left="20" w:right="20" w:firstLine="720"/>
        <w:jc w:val="both"/>
        <w:rPr>
          <w:sz w:val="24"/>
        </w:rPr>
      </w:pPr>
      <w:r>
        <w:rPr>
          <w:sz w:val="24"/>
        </w:rPr>
        <w:t xml:space="preserve">педагог формирует у детей начальные представления и </w:t>
      </w:r>
      <w:proofErr w:type="spellStart"/>
      <w:r>
        <w:rPr>
          <w:sz w:val="24"/>
        </w:rPr>
        <w:t>эмоциональноположительное</w:t>
      </w:r>
      <w:proofErr w:type="spellEnd"/>
      <w:r>
        <w:rPr>
          <w:sz w:val="24"/>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7D6B8A" w:rsidRDefault="00FD1627">
      <w:pPr>
        <w:pStyle w:val="21"/>
        <w:numPr>
          <w:ilvl w:val="0"/>
          <w:numId w:val="35"/>
        </w:numPr>
        <w:tabs>
          <w:tab w:val="left" w:pos="1047"/>
        </w:tabs>
        <w:spacing w:before="0" w:after="0" w:line="276" w:lineRule="auto"/>
        <w:ind w:left="20" w:right="20" w:firstLine="720"/>
        <w:jc w:val="both"/>
        <w:rPr>
          <w:sz w:val="24"/>
        </w:rPr>
      </w:pPr>
      <w:r>
        <w:rPr>
          <w:sz w:val="24"/>
        </w:rPr>
        <w:t>Природа:</w:t>
      </w:r>
    </w:p>
    <w:p w:rsidR="007D6B8A" w:rsidRDefault="00FD1627">
      <w:pPr>
        <w:pStyle w:val="21"/>
        <w:spacing w:before="0" w:after="0" w:line="276" w:lineRule="auto"/>
        <w:ind w:left="20" w:right="20" w:firstLine="720"/>
        <w:jc w:val="both"/>
        <w:rPr>
          <w:sz w:val="24"/>
        </w:rPr>
      </w:pPr>
      <w:r>
        <w:rPr>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7D6B8A" w:rsidRDefault="00FD1627">
      <w:pPr>
        <w:pStyle w:val="21"/>
        <w:tabs>
          <w:tab w:val="left" w:pos="1345"/>
        </w:tabs>
        <w:spacing w:before="0" w:after="0" w:line="276" w:lineRule="auto"/>
        <w:ind w:left="740" w:right="20"/>
        <w:jc w:val="both"/>
        <w:rPr>
          <w:b/>
          <w:sz w:val="24"/>
        </w:rPr>
      </w:pPr>
      <w:r>
        <w:rPr>
          <w:b/>
          <w:sz w:val="24"/>
        </w:rPr>
        <w:t>2.3.2.  От 4 лет до 5 лет.</w:t>
      </w:r>
    </w:p>
    <w:p w:rsidR="007D6B8A" w:rsidRDefault="00FD1627">
      <w:pPr>
        <w:pStyle w:val="21"/>
        <w:tabs>
          <w:tab w:val="left" w:pos="1561"/>
        </w:tabs>
        <w:spacing w:before="0" w:after="0" w:line="276" w:lineRule="auto"/>
        <w:ind w:right="20" w:firstLine="709"/>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36"/>
        </w:numPr>
        <w:tabs>
          <w:tab w:val="left" w:pos="1038"/>
        </w:tabs>
        <w:spacing w:before="0" w:after="0" w:line="276" w:lineRule="auto"/>
        <w:ind w:left="20" w:right="20" w:firstLine="720"/>
        <w:jc w:val="both"/>
        <w:rPr>
          <w:sz w:val="24"/>
        </w:rPr>
      </w:pPr>
      <w:r>
        <w:rPr>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7D6B8A" w:rsidRDefault="00FD1627">
      <w:pPr>
        <w:pStyle w:val="21"/>
        <w:numPr>
          <w:ilvl w:val="0"/>
          <w:numId w:val="36"/>
        </w:numPr>
        <w:tabs>
          <w:tab w:val="left" w:pos="1018"/>
        </w:tabs>
        <w:spacing w:before="0" w:after="0" w:line="276" w:lineRule="auto"/>
        <w:ind w:left="20" w:right="20" w:firstLine="720"/>
        <w:jc w:val="both"/>
        <w:rPr>
          <w:sz w:val="24"/>
        </w:rPr>
      </w:pPr>
      <w:r>
        <w:rPr>
          <w:sz w:val="24"/>
        </w:rPr>
        <w:t>развивать способы решения поисковых задач в самостоятельной и совместной со сверстниками и взрослыми деятельности;</w:t>
      </w:r>
    </w:p>
    <w:p w:rsidR="007D6B8A" w:rsidRDefault="00FD1627">
      <w:pPr>
        <w:pStyle w:val="21"/>
        <w:numPr>
          <w:ilvl w:val="0"/>
          <w:numId w:val="36"/>
        </w:numPr>
        <w:tabs>
          <w:tab w:val="left" w:pos="1033"/>
        </w:tabs>
        <w:spacing w:before="0" w:after="0" w:line="276" w:lineRule="auto"/>
        <w:ind w:left="20" w:right="20" w:firstLine="720"/>
        <w:jc w:val="both"/>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7D6B8A" w:rsidRDefault="00FD1627">
      <w:pPr>
        <w:pStyle w:val="21"/>
        <w:numPr>
          <w:ilvl w:val="0"/>
          <w:numId w:val="36"/>
        </w:numPr>
        <w:tabs>
          <w:tab w:val="left" w:pos="1028"/>
        </w:tabs>
        <w:spacing w:before="0" w:after="0" w:line="276" w:lineRule="auto"/>
        <w:ind w:left="20" w:right="20" w:firstLine="720"/>
        <w:jc w:val="both"/>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7D6B8A" w:rsidRDefault="00FD1627">
      <w:pPr>
        <w:pStyle w:val="21"/>
        <w:numPr>
          <w:ilvl w:val="0"/>
          <w:numId w:val="36"/>
        </w:numPr>
        <w:tabs>
          <w:tab w:val="left" w:pos="1028"/>
        </w:tabs>
        <w:spacing w:before="0" w:after="0" w:line="276" w:lineRule="auto"/>
        <w:ind w:left="20" w:right="20" w:firstLine="720"/>
        <w:jc w:val="both"/>
        <w:rPr>
          <w:sz w:val="24"/>
        </w:rPr>
      </w:pPr>
      <w:r>
        <w:rPr>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7D6B8A" w:rsidRDefault="00FD1627">
      <w:pPr>
        <w:pStyle w:val="21"/>
        <w:numPr>
          <w:ilvl w:val="0"/>
          <w:numId w:val="36"/>
        </w:numPr>
        <w:tabs>
          <w:tab w:val="left" w:pos="1023"/>
        </w:tabs>
        <w:spacing w:before="0" w:after="0" w:line="276" w:lineRule="auto"/>
        <w:ind w:left="20" w:right="20" w:firstLine="720"/>
        <w:jc w:val="both"/>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7D6B8A" w:rsidRDefault="00FD1627">
      <w:pPr>
        <w:pStyle w:val="21"/>
        <w:numPr>
          <w:ilvl w:val="0"/>
          <w:numId w:val="36"/>
        </w:numPr>
        <w:tabs>
          <w:tab w:val="left" w:pos="1028"/>
        </w:tabs>
        <w:spacing w:before="0" w:after="0" w:line="276" w:lineRule="auto"/>
        <w:ind w:left="20" w:right="20" w:firstLine="720"/>
        <w:jc w:val="both"/>
        <w:rPr>
          <w:sz w:val="24"/>
        </w:rPr>
      </w:pPr>
      <w:r>
        <w:rPr>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7D6B8A" w:rsidRDefault="00FD1627">
      <w:pPr>
        <w:pStyle w:val="21"/>
        <w:tabs>
          <w:tab w:val="left" w:pos="1551"/>
        </w:tabs>
        <w:spacing w:before="0" w:after="0" w:line="276" w:lineRule="auto"/>
        <w:ind w:left="740" w:right="2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37"/>
        </w:numPr>
        <w:tabs>
          <w:tab w:val="left" w:pos="1018"/>
        </w:tabs>
        <w:spacing w:before="0" w:after="0" w:line="276" w:lineRule="auto"/>
        <w:ind w:left="20" w:right="20" w:firstLine="720"/>
        <w:jc w:val="both"/>
        <w:rPr>
          <w:sz w:val="24"/>
        </w:rPr>
      </w:pPr>
      <w:r>
        <w:rPr>
          <w:sz w:val="24"/>
        </w:rPr>
        <w:t>Сенсорные эталоны и познавательные действия:</w:t>
      </w:r>
    </w:p>
    <w:p w:rsidR="007D6B8A" w:rsidRDefault="00FD1627">
      <w:pPr>
        <w:pStyle w:val="21"/>
        <w:spacing w:before="0" w:after="0" w:line="276" w:lineRule="auto"/>
        <w:ind w:left="20" w:right="20" w:firstLine="700"/>
        <w:jc w:val="both"/>
        <w:rPr>
          <w:sz w:val="24"/>
        </w:rPr>
      </w:pPr>
      <w:r>
        <w:rPr>
          <w:sz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Pr>
          <w:sz w:val="24"/>
        </w:rPr>
        <w:t>сериацию</w:t>
      </w:r>
      <w:proofErr w:type="spellEnd"/>
      <w:r>
        <w:rPr>
          <w:sz w:val="24"/>
        </w:rPr>
        <w:t>; описывать предметы по 3-4 основным свойствам.</w:t>
      </w:r>
    </w:p>
    <w:p w:rsidR="007D6B8A" w:rsidRDefault="00FD1627">
      <w:pPr>
        <w:pStyle w:val="21"/>
        <w:numPr>
          <w:ilvl w:val="0"/>
          <w:numId w:val="37"/>
        </w:numPr>
        <w:tabs>
          <w:tab w:val="left" w:pos="1013"/>
        </w:tabs>
        <w:spacing w:before="0" w:after="0" w:line="276" w:lineRule="auto"/>
        <w:ind w:left="20" w:right="20" w:firstLine="700"/>
        <w:jc w:val="both"/>
        <w:rPr>
          <w:sz w:val="24"/>
        </w:rPr>
      </w:pPr>
      <w:r>
        <w:rPr>
          <w:sz w:val="24"/>
        </w:rPr>
        <w:t>Математические представления:</w:t>
      </w:r>
    </w:p>
    <w:p w:rsidR="007D6B8A" w:rsidRDefault="00FD1627">
      <w:pPr>
        <w:pStyle w:val="21"/>
        <w:spacing w:before="0" w:after="0" w:line="276" w:lineRule="auto"/>
        <w:ind w:left="20" w:right="20" w:firstLine="700"/>
        <w:jc w:val="both"/>
        <w:rPr>
          <w:sz w:val="24"/>
        </w:rPr>
      </w:pPr>
      <w:r>
        <w:rPr>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7D6B8A" w:rsidRDefault="00FD1627">
      <w:pPr>
        <w:pStyle w:val="21"/>
        <w:numPr>
          <w:ilvl w:val="0"/>
          <w:numId w:val="37"/>
        </w:numPr>
        <w:tabs>
          <w:tab w:val="left" w:pos="1018"/>
        </w:tabs>
        <w:spacing w:before="0" w:after="0" w:line="276" w:lineRule="auto"/>
        <w:ind w:left="20" w:right="20" w:firstLine="700"/>
        <w:jc w:val="both"/>
        <w:rPr>
          <w:sz w:val="24"/>
        </w:rPr>
      </w:pPr>
      <w:r>
        <w:rPr>
          <w:sz w:val="24"/>
        </w:rPr>
        <w:t>Окружающий мир:</w:t>
      </w:r>
    </w:p>
    <w:p w:rsidR="007D6B8A" w:rsidRDefault="00FD1627">
      <w:pPr>
        <w:pStyle w:val="21"/>
        <w:spacing w:before="0" w:after="0" w:line="276" w:lineRule="auto"/>
        <w:ind w:left="20" w:right="20" w:firstLine="700"/>
        <w:jc w:val="both"/>
        <w:rPr>
          <w:sz w:val="24"/>
        </w:rPr>
      </w:pPr>
      <w:r>
        <w:rPr>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7D6B8A" w:rsidRDefault="00FD1627">
      <w:pPr>
        <w:pStyle w:val="21"/>
        <w:spacing w:before="0" w:after="0" w:line="276" w:lineRule="auto"/>
        <w:ind w:left="20" w:right="20" w:firstLine="700"/>
        <w:jc w:val="both"/>
        <w:rPr>
          <w:sz w:val="24"/>
        </w:rPr>
      </w:pPr>
      <w:r>
        <w:rPr>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7D6B8A" w:rsidRDefault="00FD1627">
      <w:pPr>
        <w:pStyle w:val="21"/>
        <w:spacing w:before="0" w:after="0" w:line="276" w:lineRule="auto"/>
        <w:ind w:left="20" w:right="20" w:firstLine="700"/>
        <w:jc w:val="both"/>
        <w:rPr>
          <w:sz w:val="24"/>
        </w:rPr>
      </w:pPr>
      <w:r>
        <w:rPr>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7D6B8A" w:rsidRDefault="00FD1627">
      <w:pPr>
        <w:pStyle w:val="21"/>
        <w:spacing w:before="0" w:after="0" w:line="276" w:lineRule="auto"/>
        <w:ind w:left="20" w:right="20" w:firstLine="700"/>
        <w:jc w:val="both"/>
        <w:rPr>
          <w:sz w:val="24"/>
        </w:rPr>
      </w:pPr>
      <w:r>
        <w:rPr>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7D6B8A" w:rsidRDefault="00FD1627">
      <w:pPr>
        <w:pStyle w:val="21"/>
        <w:numPr>
          <w:ilvl w:val="0"/>
          <w:numId w:val="37"/>
        </w:numPr>
        <w:tabs>
          <w:tab w:val="left" w:pos="1038"/>
        </w:tabs>
        <w:spacing w:before="0" w:after="0" w:line="276" w:lineRule="auto"/>
        <w:ind w:left="20" w:right="20" w:firstLine="720"/>
        <w:jc w:val="both"/>
        <w:rPr>
          <w:sz w:val="24"/>
        </w:rPr>
      </w:pPr>
      <w:r>
        <w:rPr>
          <w:sz w:val="24"/>
        </w:rPr>
        <w:t>Природа:</w:t>
      </w:r>
    </w:p>
    <w:p w:rsidR="007D6B8A" w:rsidRDefault="00FD1627">
      <w:pPr>
        <w:pStyle w:val="21"/>
        <w:spacing w:before="0" w:after="0" w:line="276" w:lineRule="auto"/>
        <w:ind w:left="20" w:right="20" w:firstLine="720"/>
        <w:jc w:val="both"/>
        <w:rPr>
          <w:sz w:val="24"/>
        </w:rPr>
      </w:pPr>
      <w:r>
        <w:rPr>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7D6B8A" w:rsidRDefault="00FD1627">
      <w:pPr>
        <w:pStyle w:val="21"/>
        <w:spacing w:before="0" w:after="0" w:line="276" w:lineRule="auto"/>
        <w:ind w:left="20" w:right="20" w:firstLine="720"/>
        <w:jc w:val="both"/>
        <w:rPr>
          <w:sz w:val="24"/>
        </w:rPr>
      </w:pPr>
      <w:r>
        <w:rPr>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D6B8A" w:rsidRDefault="00FD1627">
      <w:pPr>
        <w:pStyle w:val="21"/>
        <w:tabs>
          <w:tab w:val="left" w:pos="1340"/>
        </w:tabs>
        <w:spacing w:before="0" w:after="0" w:line="276" w:lineRule="auto"/>
        <w:ind w:left="740" w:right="20"/>
        <w:jc w:val="both"/>
        <w:rPr>
          <w:b/>
          <w:sz w:val="24"/>
        </w:rPr>
      </w:pPr>
      <w:r>
        <w:rPr>
          <w:b/>
          <w:sz w:val="24"/>
        </w:rPr>
        <w:t>2.3.3. От 5 лет до 6 лет.</w:t>
      </w:r>
    </w:p>
    <w:p w:rsidR="007D6B8A" w:rsidRDefault="00FD1627">
      <w:pPr>
        <w:pStyle w:val="21"/>
        <w:tabs>
          <w:tab w:val="left" w:pos="1556"/>
        </w:tabs>
        <w:spacing w:before="0" w:after="0" w:line="276" w:lineRule="auto"/>
        <w:ind w:right="20" w:firstLine="709"/>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38"/>
        </w:numPr>
        <w:tabs>
          <w:tab w:val="left" w:pos="1018"/>
        </w:tabs>
        <w:spacing w:before="0" w:after="0" w:line="276" w:lineRule="auto"/>
        <w:ind w:left="20" w:right="20" w:firstLine="720"/>
        <w:jc w:val="both"/>
        <w:rPr>
          <w:sz w:val="24"/>
        </w:rPr>
      </w:pPr>
      <w:r>
        <w:rPr>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7D6B8A" w:rsidRDefault="00FD1627">
      <w:pPr>
        <w:pStyle w:val="21"/>
        <w:numPr>
          <w:ilvl w:val="0"/>
          <w:numId w:val="38"/>
        </w:numPr>
        <w:tabs>
          <w:tab w:val="left" w:pos="1028"/>
        </w:tabs>
        <w:spacing w:before="0" w:after="0" w:line="276" w:lineRule="auto"/>
        <w:ind w:left="20" w:right="20" w:firstLine="720"/>
        <w:jc w:val="both"/>
        <w:rPr>
          <w:sz w:val="24"/>
        </w:rPr>
      </w:pPr>
      <w:r>
        <w:rPr>
          <w:sz w:val="24"/>
        </w:rPr>
        <w:t>формировать представления детей о цифровых средствах познания окружающего мира, способах их безопасного использования;</w:t>
      </w:r>
    </w:p>
    <w:p w:rsidR="007D6B8A" w:rsidRDefault="00FD1627">
      <w:pPr>
        <w:pStyle w:val="21"/>
        <w:numPr>
          <w:ilvl w:val="0"/>
          <w:numId w:val="38"/>
        </w:numPr>
        <w:tabs>
          <w:tab w:val="left" w:pos="1023"/>
        </w:tabs>
        <w:spacing w:before="0" w:after="0" w:line="276" w:lineRule="auto"/>
        <w:ind w:left="20" w:right="20" w:firstLine="720"/>
        <w:jc w:val="both"/>
        <w:rPr>
          <w:sz w:val="24"/>
        </w:rPr>
      </w:pPr>
      <w:r>
        <w:rPr>
          <w:sz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Pr>
          <w:sz w:val="24"/>
        </w:rPr>
        <w:t>сериация</w:t>
      </w:r>
      <w:proofErr w:type="spellEnd"/>
      <w:r>
        <w:rPr>
          <w:sz w:val="24"/>
        </w:rPr>
        <w:t xml:space="preserve"> и тому подобное); совершенствовать ориентировку в пространстве и времени;</w:t>
      </w:r>
    </w:p>
    <w:p w:rsidR="007D6B8A" w:rsidRDefault="00FD1627">
      <w:pPr>
        <w:pStyle w:val="21"/>
        <w:numPr>
          <w:ilvl w:val="0"/>
          <w:numId w:val="38"/>
        </w:numPr>
        <w:tabs>
          <w:tab w:val="left" w:pos="1028"/>
        </w:tabs>
        <w:spacing w:before="0" w:after="0" w:line="276" w:lineRule="auto"/>
        <w:ind w:left="20" w:right="20" w:firstLine="720"/>
        <w:jc w:val="both"/>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7D6B8A" w:rsidRDefault="00FD1627">
      <w:pPr>
        <w:pStyle w:val="21"/>
        <w:numPr>
          <w:ilvl w:val="0"/>
          <w:numId w:val="38"/>
        </w:numPr>
        <w:tabs>
          <w:tab w:val="left" w:pos="1023"/>
        </w:tabs>
        <w:spacing w:before="0" w:after="0" w:line="276" w:lineRule="auto"/>
        <w:ind w:left="20" w:right="20" w:firstLine="720"/>
        <w:jc w:val="both"/>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7D6B8A" w:rsidRDefault="00FD1627">
      <w:pPr>
        <w:pStyle w:val="21"/>
        <w:numPr>
          <w:ilvl w:val="0"/>
          <w:numId w:val="38"/>
        </w:numPr>
        <w:tabs>
          <w:tab w:val="left" w:pos="1033"/>
        </w:tabs>
        <w:spacing w:before="0" w:after="0" w:line="276" w:lineRule="auto"/>
        <w:ind w:left="20" w:right="20" w:firstLine="720"/>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7D6B8A" w:rsidRDefault="00FD1627">
      <w:pPr>
        <w:pStyle w:val="21"/>
        <w:numPr>
          <w:ilvl w:val="0"/>
          <w:numId w:val="38"/>
        </w:numPr>
        <w:tabs>
          <w:tab w:val="left" w:pos="1028"/>
        </w:tabs>
        <w:spacing w:before="0" w:after="0" w:line="276" w:lineRule="auto"/>
        <w:ind w:left="20" w:right="20" w:firstLine="720"/>
        <w:jc w:val="both"/>
        <w:rPr>
          <w:sz w:val="24"/>
        </w:rPr>
      </w:pPr>
      <w:r>
        <w:rPr>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7D6B8A" w:rsidRDefault="00FD1627">
      <w:pPr>
        <w:pStyle w:val="21"/>
        <w:tabs>
          <w:tab w:val="left" w:pos="1546"/>
        </w:tabs>
        <w:spacing w:before="0" w:after="0" w:line="276" w:lineRule="auto"/>
        <w:ind w:left="740" w:right="2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39"/>
        </w:numPr>
        <w:tabs>
          <w:tab w:val="left" w:pos="1014"/>
        </w:tabs>
        <w:spacing w:before="0" w:after="0" w:line="276" w:lineRule="auto"/>
        <w:ind w:left="20" w:right="20" w:firstLine="720"/>
        <w:jc w:val="both"/>
        <w:rPr>
          <w:sz w:val="24"/>
        </w:rPr>
      </w:pPr>
      <w:r>
        <w:rPr>
          <w:sz w:val="24"/>
        </w:rPr>
        <w:t>Сенсорные эталоны и познавательные действия:</w:t>
      </w:r>
    </w:p>
    <w:p w:rsidR="007D6B8A" w:rsidRDefault="00FD1627">
      <w:pPr>
        <w:pStyle w:val="21"/>
        <w:spacing w:before="0" w:after="0" w:line="276" w:lineRule="auto"/>
        <w:ind w:left="20" w:right="20" w:firstLine="720"/>
        <w:jc w:val="both"/>
        <w:rPr>
          <w:sz w:val="24"/>
        </w:rPr>
      </w:pPr>
      <w:r>
        <w:rPr>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7D6B8A" w:rsidRDefault="00FD1627">
      <w:pPr>
        <w:pStyle w:val="21"/>
        <w:spacing w:before="0" w:after="0" w:line="276" w:lineRule="auto"/>
        <w:ind w:left="20" w:right="20" w:firstLine="720"/>
        <w:jc w:val="both"/>
        <w:rPr>
          <w:sz w:val="24"/>
        </w:rPr>
      </w:pPr>
      <w:r>
        <w:rPr>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7D6B8A" w:rsidRDefault="00FD1627">
      <w:pPr>
        <w:pStyle w:val="21"/>
        <w:numPr>
          <w:ilvl w:val="0"/>
          <w:numId w:val="39"/>
        </w:numPr>
        <w:tabs>
          <w:tab w:val="left" w:pos="1038"/>
        </w:tabs>
        <w:spacing w:before="0" w:after="0" w:line="276" w:lineRule="auto"/>
        <w:ind w:left="20" w:right="20" w:firstLine="720"/>
        <w:jc w:val="both"/>
        <w:rPr>
          <w:sz w:val="24"/>
        </w:rPr>
      </w:pPr>
      <w:r>
        <w:rPr>
          <w:sz w:val="24"/>
        </w:rPr>
        <w:t>Математические представления:</w:t>
      </w:r>
    </w:p>
    <w:p w:rsidR="007D6B8A" w:rsidRDefault="00FD1627">
      <w:pPr>
        <w:pStyle w:val="21"/>
        <w:spacing w:before="0" w:after="0" w:line="276" w:lineRule="auto"/>
        <w:ind w:left="20" w:right="20" w:firstLine="720"/>
        <w:jc w:val="both"/>
        <w:rPr>
          <w:sz w:val="24"/>
        </w:rPr>
      </w:pPr>
      <w:r>
        <w:rPr>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7D6B8A" w:rsidRDefault="00FD1627">
      <w:pPr>
        <w:pStyle w:val="21"/>
        <w:spacing w:before="0" w:after="0" w:line="276" w:lineRule="auto"/>
        <w:ind w:left="20" w:right="20" w:firstLine="700"/>
        <w:jc w:val="both"/>
        <w:rPr>
          <w:sz w:val="24"/>
        </w:rPr>
      </w:pPr>
      <w:r>
        <w:rPr>
          <w:sz w:val="24"/>
        </w:rPr>
        <w:t xml:space="preserve">педагог совершенствует умения выстраивать </w:t>
      </w:r>
      <w:proofErr w:type="spellStart"/>
      <w:r>
        <w:rPr>
          <w:sz w:val="24"/>
        </w:rPr>
        <w:t>сериационные</w:t>
      </w:r>
      <w:proofErr w:type="spellEnd"/>
      <w:r>
        <w:rPr>
          <w:sz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7D6B8A" w:rsidRDefault="00FD1627">
      <w:pPr>
        <w:pStyle w:val="21"/>
        <w:numPr>
          <w:ilvl w:val="0"/>
          <w:numId w:val="39"/>
        </w:numPr>
        <w:tabs>
          <w:tab w:val="left" w:pos="1022"/>
        </w:tabs>
        <w:spacing w:before="0" w:after="0" w:line="276" w:lineRule="auto"/>
        <w:ind w:left="20" w:right="20" w:firstLine="700"/>
        <w:jc w:val="both"/>
        <w:rPr>
          <w:sz w:val="24"/>
        </w:rPr>
      </w:pPr>
      <w:r>
        <w:rPr>
          <w:sz w:val="24"/>
        </w:rPr>
        <w:t>Окружающий мир:</w:t>
      </w:r>
    </w:p>
    <w:p w:rsidR="007D6B8A" w:rsidRDefault="00FD1627">
      <w:pPr>
        <w:pStyle w:val="21"/>
        <w:spacing w:before="0" w:after="0" w:line="276" w:lineRule="auto"/>
        <w:ind w:left="20" w:right="20" w:firstLine="700"/>
        <w:jc w:val="both"/>
        <w:rPr>
          <w:sz w:val="24"/>
        </w:rPr>
      </w:pPr>
      <w:r>
        <w:rPr>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7D6B8A" w:rsidRDefault="00FD1627">
      <w:pPr>
        <w:pStyle w:val="21"/>
        <w:spacing w:before="0" w:after="0" w:line="276" w:lineRule="auto"/>
        <w:ind w:left="20" w:right="20" w:firstLine="700"/>
        <w:jc w:val="both"/>
        <w:rPr>
          <w:sz w:val="24"/>
        </w:rPr>
      </w:pPr>
      <w:r>
        <w:rPr>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7D6B8A" w:rsidRDefault="00FD1627">
      <w:pPr>
        <w:pStyle w:val="21"/>
        <w:numPr>
          <w:ilvl w:val="0"/>
          <w:numId w:val="39"/>
        </w:numPr>
        <w:tabs>
          <w:tab w:val="left" w:pos="1022"/>
        </w:tabs>
        <w:spacing w:before="0" w:after="0" w:line="276" w:lineRule="auto"/>
        <w:ind w:left="20" w:right="20" w:firstLine="700"/>
        <w:jc w:val="both"/>
        <w:rPr>
          <w:sz w:val="24"/>
        </w:rPr>
      </w:pPr>
      <w:r>
        <w:rPr>
          <w:sz w:val="24"/>
        </w:rPr>
        <w:t>Природа:</w:t>
      </w:r>
    </w:p>
    <w:p w:rsidR="007D6B8A" w:rsidRDefault="00FD1627">
      <w:pPr>
        <w:pStyle w:val="21"/>
        <w:spacing w:before="0" w:after="0" w:line="276" w:lineRule="auto"/>
        <w:ind w:left="20" w:right="20" w:firstLine="700"/>
        <w:jc w:val="both"/>
        <w:rPr>
          <w:sz w:val="24"/>
        </w:rPr>
      </w:pPr>
      <w:r>
        <w:rPr>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7D6B8A" w:rsidRDefault="00FD1627">
      <w:pPr>
        <w:pStyle w:val="21"/>
        <w:spacing w:before="0" w:after="0" w:line="276" w:lineRule="auto"/>
        <w:ind w:left="20" w:right="20" w:firstLine="700"/>
        <w:jc w:val="both"/>
        <w:rPr>
          <w:sz w:val="24"/>
        </w:rPr>
      </w:pPr>
      <w:r>
        <w:rPr>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7D6B8A" w:rsidRDefault="00FD1627">
      <w:pPr>
        <w:pStyle w:val="21"/>
        <w:spacing w:before="0" w:after="0" w:line="276" w:lineRule="auto"/>
        <w:ind w:left="20" w:right="20"/>
        <w:jc w:val="both"/>
        <w:rPr>
          <w:sz w:val="24"/>
        </w:rPr>
      </w:pPr>
      <w:r>
        <w:rPr>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D6B8A" w:rsidRDefault="00FD1627">
      <w:pPr>
        <w:pStyle w:val="21"/>
        <w:tabs>
          <w:tab w:val="left" w:pos="1335"/>
        </w:tabs>
        <w:spacing w:before="0" w:after="0" w:line="276" w:lineRule="auto"/>
        <w:ind w:left="740"/>
        <w:jc w:val="both"/>
        <w:rPr>
          <w:b/>
          <w:sz w:val="24"/>
        </w:rPr>
      </w:pPr>
      <w:r>
        <w:rPr>
          <w:b/>
          <w:sz w:val="24"/>
        </w:rPr>
        <w:t>2.3.4. От 6 лет до 7 лет.</w:t>
      </w:r>
    </w:p>
    <w:p w:rsidR="007D6B8A" w:rsidRDefault="00FD1627">
      <w:pPr>
        <w:pStyle w:val="21"/>
        <w:tabs>
          <w:tab w:val="left" w:pos="1556"/>
        </w:tabs>
        <w:spacing w:before="0" w:after="0" w:line="276" w:lineRule="auto"/>
        <w:ind w:right="20" w:firstLine="709"/>
        <w:jc w:val="both"/>
        <w:rPr>
          <w:sz w:val="24"/>
        </w:rPr>
      </w:pPr>
      <w:r>
        <w:rPr>
          <w:sz w:val="24"/>
        </w:rPr>
        <w:t xml:space="preserve">В области познавательного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40"/>
        </w:numPr>
        <w:tabs>
          <w:tab w:val="left" w:pos="1023"/>
        </w:tabs>
        <w:spacing w:before="0" w:after="0" w:line="276" w:lineRule="auto"/>
        <w:ind w:left="20" w:right="20" w:firstLine="720"/>
        <w:jc w:val="both"/>
        <w:rPr>
          <w:sz w:val="24"/>
        </w:rPr>
      </w:pPr>
      <w:r>
        <w:rPr>
          <w:sz w:val="24"/>
        </w:rPr>
        <w:t>расширять самостоятельность, поощрять творчество детей в познавательно</w:t>
      </w:r>
      <w:r w:rsidR="00CB0A39" w:rsidRPr="00CB0A39">
        <w:rPr>
          <w:sz w:val="24"/>
        </w:rPr>
        <w:t xml:space="preserve"> -</w:t>
      </w:r>
      <w:r>
        <w:rPr>
          <w:sz w:val="24"/>
        </w:rPr>
        <w:t>исследовательской деятельности, избирательность познавательных интересов;</w:t>
      </w:r>
    </w:p>
    <w:p w:rsidR="007D6B8A" w:rsidRDefault="00FD1627">
      <w:pPr>
        <w:pStyle w:val="21"/>
        <w:numPr>
          <w:ilvl w:val="0"/>
          <w:numId w:val="40"/>
        </w:numPr>
        <w:tabs>
          <w:tab w:val="left" w:pos="1023"/>
        </w:tabs>
        <w:spacing w:before="0" w:after="0" w:line="276" w:lineRule="auto"/>
        <w:ind w:left="20" w:right="20" w:firstLine="720"/>
        <w:jc w:val="both"/>
        <w:rPr>
          <w:sz w:val="24"/>
        </w:rPr>
      </w:pPr>
      <w:r>
        <w:rPr>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7D6B8A" w:rsidRDefault="00FD1627">
      <w:pPr>
        <w:pStyle w:val="21"/>
        <w:numPr>
          <w:ilvl w:val="0"/>
          <w:numId w:val="40"/>
        </w:numPr>
        <w:tabs>
          <w:tab w:val="left" w:pos="1033"/>
        </w:tabs>
        <w:spacing w:before="0" w:after="0" w:line="276" w:lineRule="auto"/>
        <w:ind w:left="20" w:right="20" w:firstLine="720"/>
        <w:jc w:val="both"/>
        <w:rPr>
          <w:sz w:val="24"/>
        </w:rPr>
      </w:pPr>
      <w:r>
        <w:rPr>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D6B8A" w:rsidRDefault="00FD1627">
      <w:pPr>
        <w:pStyle w:val="21"/>
        <w:numPr>
          <w:ilvl w:val="0"/>
          <w:numId w:val="40"/>
        </w:numPr>
        <w:tabs>
          <w:tab w:val="left" w:pos="1023"/>
        </w:tabs>
        <w:spacing w:before="0" w:after="0" w:line="276" w:lineRule="auto"/>
        <w:ind w:left="20" w:right="20" w:firstLine="720"/>
        <w:jc w:val="both"/>
        <w:rPr>
          <w:sz w:val="24"/>
        </w:rPr>
      </w:pPr>
      <w:r>
        <w:rPr>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7D6B8A" w:rsidRDefault="00FD1627">
      <w:pPr>
        <w:pStyle w:val="21"/>
        <w:numPr>
          <w:ilvl w:val="0"/>
          <w:numId w:val="40"/>
        </w:numPr>
        <w:tabs>
          <w:tab w:val="left" w:pos="1028"/>
        </w:tabs>
        <w:spacing w:before="0" w:after="0" w:line="276" w:lineRule="auto"/>
        <w:ind w:left="20" w:right="20" w:firstLine="720"/>
        <w:jc w:val="both"/>
        <w:rPr>
          <w:sz w:val="24"/>
        </w:rPr>
      </w:pPr>
      <w:r>
        <w:rPr>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7D6B8A" w:rsidRDefault="00FD1627">
      <w:pPr>
        <w:pStyle w:val="21"/>
        <w:numPr>
          <w:ilvl w:val="0"/>
          <w:numId w:val="40"/>
        </w:numPr>
        <w:tabs>
          <w:tab w:val="left" w:pos="1033"/>
        </w:tabs>
        <w:spacing w:before="0" w:after="0" w:line="276" w:lineRule="auto"/>
        <w:ind w:left="20" w:right="20" w:firstLine="720"/>
        <w:jc w:val="both"/>
        <w:rPr>
          <w:sz w:val="24"/>
        </w:rPr>
      </w:pPr>
      <w:r>
        <w:rPr>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7D6B8A" w:rsidRDefault="00FD1627">
      <w:pPr>
        <w:pStyle w:val="21"/>
        <w:numPr>
          <w:ilvl w:val="0"/>
          <w:numId w:val="40"/>
        </w:numPr>
        <w:tabs>
          <w:tab w:val="left" w:pos="1038"/>
        </w:tabs>
        <w:spacing w:before="0" w:after="0" w:line="276" w:lineRule="auto"/>
        <w:ind w:left="20" w:firstLine="720"/>
        <w:jc w:val="both"/>
        <w:rPr>
          <w:sz w:val="24"/>
        </w:rPr>
      </w:pPr>
      <w:r>
        <w:rPr>
          <w:sz w:val="24"/>
        </w:rPr>
        <w:t>формировать представления детей о многообразии стран и народов мира;</w:t>
      </w:r>
    </w:p>
    <w:p w:rsidR="007D6B8A" w:rsidRDefault="00FD1627">
      <w:pPr>
        <w:pStyle w:val="21"/>
        <w:numPr>
          <w:ilvl w:val="0"/>
          <w:numId w:val="40"/>
        </w:numPr>
        <w:tabs>
          <w:tab w:val="left" w:pos="1033"/>
        </w:tabs>
        <w:spacing w:before="0" w:after="0" w:line="276" w:lineRule="auto"/>
        <w:ind w:left="20" w:right="20" w:firstLine="720"/>
        <w:jc w:val="both"/>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7D6B8A" w:rsidRDefault="00FD1627">
      <w:pPr>
        <w:pStyle w:val="21"/>
        <w:numPr>
          <w:ilvl w:val="0"/>
          <w:numId w:val="40"/>
        </w:numPr>
        <w:tabs>
          <w:tab w:val="left" w:pos="1023"/>
        </w:tabs>
        <w:spacing w:before="0" w:after="0" w:line="276" w:lineRule="auto"/>
        <w:ind w:left="20" w:right="20" w:firstLine="720"/>
        <w:jc w:val="both"/>
        <w:rPr>
          <w:sz w:val="24"/>
        </w:rPr>
      </w:pPr>
      <w:r>
        <w:rPr>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7D6B8A" w:rsidRDefault="00FD1627">
      <w:pPr>
        <w:pStyle w:val="21"/>
        <w:tabs>
          <w:tab w:val="left" w:pos="1551"/>
        </w:tabs>
        <w:spacing w:before="0" w:after="0" w:line="276" w:lineRule="auto"/>
        <w:ind w:left="74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41"/>
        </w:numPr>
        <w:tabs>
          <w:tab w:val="left" w:pos="1014"/>
        </w:tabs>
        <w:spacing w:before="0" w:after="0" w:line="276" w:lineRule="auto"/>
        <w:ind w:left="20" w:firstLine="720"/>
        <w:jc w:val="both"/>
        <w:rPr>
          <w:sz w:val="24"/>
        </w:rPr>
      </w:pPr>
      <w:r>
        <w:rPr>
          <w:sz w:val="24"/>
        </w:rPr>
        <w:t>Сенсорные эталоны и познавательные действия:</w:t>
      </w:r>
    </w:p>
    <w:p w:rsidR="007D6B8A" w:rsidRDefault="00FD1627">
      <w:pPr>
        <w:pStyle w:val="21"/>
        <w:spacing w:before="0" w:after="0" w:line="276" w:lineRule="auto"/>
        <w:ind w:left="20" w:right="20" w:firstLine="720"/>
        <w:jc w:val="both"/>
        <w:rPr>
          <w:sz w:val="24"/>
        </w:rPr>
      </w:pPr>
      <w:r>
        <w:rPr>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7D6B8A" w:rsidRDefault="00FD1627">
      <w:pPr>
        <w:pStyle w:val="21"/>
        <w:spacing w:before="0" w:after="0" w:line="276" w:lineRule="auto"/>
        <w:ind w:left="20" w:right="20" w:firstLine="700"/>
        <w:jc w:val="both"/>
        <w:rPr>
          <w:sz w:val="24"/>
        </w:rPr>
      </w:pPr>
      <w:r>
        <w:rPr>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7D6B8A" w:rsidRDefault="00FD1627">
      <w:pPr>
        <w:pStyle w:val="21"/>
        <w:spacing w:before="0" w:after="0" w:line="276" w:lineRule="auto"/>
        <w:ind w:left="20" w:right="20" w:firstLine="700"/>
        <w:jc w:val="both"/>
        <w:rPr>
          <w:sz w:val="24"/>
        </w:rPr>
      </w:pPr>
      <w:r>
        <w:rPr>
          <w:sz w:val="24"/>
        </w:rPr>
        <w:t>обогащает представления о цифровых средствах познания окружающего мира, закрепляет правила безопасного обращения с ними.</w:t>
      </w:r>
    </w:p>
    <w:p w:rsidR="007D6B8A" w:rsidRDefault="00FD1627">
      <w:pPr>
        <w:pStyle w:val="21"/>
        <w:numPr>
          <w:ilvl w:val="0"/>
          <w:numId w:val="41"/>
        </w:numPr>
        <w:tabs>
          <w:tab w:val="left" w:pos="1022"/>
        </w:tabs>
        <w:spacing w:before="0" w:after="0" w:line="276" w:lineRule="auto"/>
        <w:ind w:left="20" w:firstLine="700"/>
        <w:jc w:val="both"/>
        <w:rPr>
          <w:sz w:val="24"/>
        </w:rPr>
      </w:pPr>
      <w:r>
        <w:rPr>
          <w:sz w:val="24"/>
        </w:rPr>
        <w:t>Математические представления:</w:t>
      </w:r>
    </w:p>
    <w:p w:rsidR="007D6B8A" w:rsidRDefault="00FD1627">
      <w:pPr>
        <w:pStyle w:val="21"/>
        <w:spacing w:before="0" w:after="0" w:line="276" w:lineRule="auto"/>
        <w:ind w:left="20" w:right="20" w:firstLine="700"/>
        <w:jc w:val="both"/>
        <w:rPr>
          <w:sz w:val="24"/>
        </w:rPr>
      </w:pPr>
      <w:r>
        <w:rPr>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7D6B8A" w:rsidRDefault="00FD1627">
      <w:pPr>
        <w:pStyle w:val="21"/>
        <w:spacing w:before="0" w:after="0" w:line="276" w:lineRule="auto"/>
        <w:ind w:left="20" w:right="20" w:firstLine="700"/>
        <w:jc w:val="both"/>
        <w:rPr>
          <w:sz w:val="24"/>
        </w:rPr>
      </w:pPr>
      <w:r>
        <w:rPr>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7D6B8A" w:rsidRDefault="00FD1627">
      <w:pPr>
        <w:pStyle w:val="21"/>
        <w:spacing w:before="0" w:after="0" w:line="276" w:lineRule="auto"/>
        <w:ind w:left="20" w:right="20" w:firstLine="700"/>
        <w:jc w:val="both"/>
        <w:rPr>
          <w:sz w:val="24"/>
        </w:rPr>
      </w:pPr>
      <w:r>
        <w:rPr>
          <w:sz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7D6B8A" w:rsidRDefault="00FD1627">
      <w:pPr>
        <w:pStyle w:val="21"/>
        <w:spacing w:before="0" w:after="0" w:line="276" w:lineRule="auto"/>
        <w:ind w:left="20" w:right="20" w:firstLine="700"/>
        <w:jc w:val="both"/>
        <w:rPr>
          <w:sz w:val="24"/>
        </w:rPr>
      </w:pPr>
      <w:r>
        <w:rPr>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7D6B8A" w:rsidRDefault="00FD1627">
      <w:pPr>
        <w:pStyle w:val="21"/>
        <w:numPr>
          <w:ilvl w:val="0"/>
          <w:numId w:val="41"/>
        </w:numPr>
        <w:tabs>
          <w:tab w:val="left" w:pos="1018"/>
        </w:tabs>
        <w:spacing w:before="0" w:after="0" w:line="276" w:lineRule="auto"/>
        <w:ind w:left="20" w:firstLine="700"/>
        <w:jc w:val="both"/>
        <w:rPr>
          <w:sz w:val="24"/>
        </w:rPr>
      </w:pPr>
      <w:r>
        <w:rPr>
          <w:sz w:val="24"/>
        </w:rPr>
        <w:t>Окружающий мир:</w:t>
      </w:r>
    </w:p>
    <w:p w:rsidR="007D6B8A" w:rsidRDefault="00FD1627">
      <w:pPr>
        <w:pStyle w:val="21"/>
        <w:spacing w:before="0" w:after="0" w:line="276" w:lineRule="auto"/>
        <w:ind w:left="20" w:right="20" w:firstLine="700"/>
        <w:jc w:val="both"/>
        <w:rPr>
          <w:sz w:val="24"/>
        </w:rPr>
      </w:pPr>
      <w:r>
        <w:rPr>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7D6B8A" w:rsidRDefault="00FD1627">
      <w:pPr>
        <w:pStyle w:val="21"/>
        <w:spacing w:before="0" w:after="0" w:line="276" w:lineRule="auto"/>
        <w:ind w:left="20" w:right="20" w:firstLine="700"/>
        <w:jc w:val="both"/>
        <w:rPr>
          <w:sz w:val="24"/>
        </w:rPr>
      </w:pPr>
      <w:r>
        <w:rPr>
          <w:sz w:val="24"/>
        </w:rPr>
        <w:t>формирует представление о планете Земля как общем доме людей, о многообразии стран и народов мира на ней.</w:t>
      </w:r>
    </w:p>
    <w:p w:rsidR="007D6B8A" w:rsidRDefault="00FD1627">
      <w:pPr>
        <w:pStyle w:val="21"/>
        <w:numPr>
          <w:ilvl w:val="0"/>
          <w:numId w:val="41"/>
        </w:numPr>
        <w:tabs>
          <w:tab w:val="left" w:pos="1022"/>
        </w:tabs>
        <w:spacing w:before="0" w:after="0" w:line="276" w:lineRule="auto"/>
        <w:ind w:left="20" w:firstLine="700"/>
        <w:jc w:val="both"/>
        <w:rPr>
          <w:sz w:val="24"/>
        </w:rPr>
      </w:pPr>
      <w:r>
        <w:rPr>
          <w:sz w:val="24"/>
        </w:rPr>
        <w:t>Природа:</w:t>
      </w:r>
    </w:p>
    <w:p w:rsidR="007D6B8A" w:rsidRDefault="00FD1627">
      <w:pPr>
        <w:pStyle w:val="21"/>
        <w:spacing w:before="0" w:after="0" w:line="276" w:lineRule="auto"/>
        <w:ind w:left="20" w:right="20" w:firstLine="700"/>
        <w:jc w:val="both"/>
        <w:rPr>
          <w:sz w:val="24"/>
        </w:rPr>
      </w:pPr>
      <w:r>
        <w:rPr>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7D6B8A" w:rsidRDefault="00FD1627">
      <w:pPr>
        <w:pStyle w:val="21"/>
        <w:spacing w:before="0" w:after="0" w:line="276" w:lineRule="auto"/>
        <w:ind w:left="20" w:right="20" w:firstLine="700"/>
        <w:jc w:val="both"/>
        <w:rPr>
          <w:sz w:val="24"/>
        </w:rPr>
      </w:pPr>
      <w:r>
        <w:rPr>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7D6B8A" w:rsidRDefault="00FD1627">
      <w:pPr>
        <w:pStyle w:val="21"/>
        <w:spacing w:before="0" w:after="0" w:line="276" w:lineRule="auto"/>
        <w:ind w:left="20" w:right="20" w:firstLine="700"/>
        <w:jc w:val="both"/>
        <w:rPr>
          <w:sz w:val="24"/>
        </w:rPr>
      </w:pPr>
      <w:r>
        <w:rPr>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D6B8A" w:rsidRDefault="00FD1627">
      <w:pPr>
        <w:pStyle w:val="21"/>
        <w:spacing w:before="0" w:after="0" w:line="276" w:lineRule="auto"/>
        <w:ind w:left="20" w:right="20" w:firstLine="700"/>
        <w:jc w:val="both"/>
        <w:rPr>
          <w:sz w:val="24"/>
        </w:rPr>
      </w:pPr>
      <w:r>
        <w:rPr>
          <w:sz w:val="24"/>
        </w:rPr>
        <w:t>закрепляет правила поведения в природе, воспитывает осознанное, бережное и заботливое отношение к природе и её ресурсам.</w:t>
      </w:r>
    </w:p>
    <w:p w:rsidR="007D6B8A" w:rsidRDefault="00FD1627">
      <w:pPr>
        <w:pStyle w:val="21"/>
        <w:tabs>
          <w:tab w:val="left" w:pos="1350"/>
        </w:tabs>
        <w:spacing w:before="0" w:after="0" w:line="276" w:lineRule="auto"/>
        <w:ind w:right="20" w:firstLine="709"/>
        <w:jc w:val="both"/>
        <w:rPr>
          <w:b/>
          <w:sz w:val="24"/>
        </w:rPr>
      </w:pPr>
      <w:r>
        <w:rPr>
          <w:b/>
          <w:sz w:val="24"/>
        </w:rPr>
        <w:t>2.3.5.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7D6B8A" w:rsidRDefault="00FD1627">
      <w:pPr>
        <w:pStyle w:val="21"/>
        <w:spacing w:before="0" w:after="0" w:line="276" w:lineRule="auto"/>
        <w:ind w:left="20" w:right="20" w:firstLine="720"/>
        <w:jc w:val="both"/>
        <w:rPr>
          <w:sz w:val="24"/>
        </w:rPr>
      </w:pPr>
      <w:r>
        <w:rPr>
          <w:sz w:val="24"/>
        </w:rPr>
        <w:t>воспитание отношения к знанию как ценности, понимание значения образования для человека, общества, страны;</w:t>
      </w:r>
    </w:p>
    <w:p w:rsidR="007D6B8A" w:rsidRDefault="00FD1627">
      <w:pPr>
        <w:pStyle w:val="21"/>
        <w:spacing w:before="0" w:after="0" w:line="276" w:lineRule="auto"/>
        <w:ind w:left="20" w:right="20" w:firstLine="720"/>
        <w:jc w:val="both"/>
        <w:rPr>
          <w:sz w:val="24"/>
        </w:rPr>
      </w:pPr>
      <w:r>
        <w:rPr>
          <w:sz w:val="24"/>
        </w:rPr>
        <w:t>приобщение к отечественным традициям и праздникам, к истории и достижениям родной страны, к культурному наследию народов России;</w:t>
      </w:r>
    </w:p>
    <w:p w:rsidR="007D6B8A" w:rsidRDefault="00FD1627">
      <w:pPr>
        <w:pStyle w:val="21"/>
        <w:spacing w:before="0" w:after="0" w:line="276" w:lineRule="auto"/>
        <w:ind w:left="20" w:right="20" w:firstLine="720"/>
        <w:jc w:val="both"/>
        <w:rPr>
          <w:sz w:val="24"/>
        </w:rPr>
      </w:pPr>
      <w:r>
        <w:rPr>
          <w:sz w:val="24"/>
        </w:rPr>
        <w:t>воспитание уважения к людям - представителям разных народов России независимо от их этнической принадлежности;</w:t>
      </w:r>
    </w:p>
    <w:p w:rsidR="007D6B8A" w:rsidRDefault="00FD1627">
      <w:pPr>
        <w:pStyle w:val="21"/>
        <w:spacing w:before="0" w:after="0" w:line="276" w:lineRule="auto"/>
        <w:ind w:left="20" w:right="20" w:firstLine="720"/>
        <w:jc w:val="both"/>
        <w:rPr>
          <w:sz w:val="24"/>
        </w:rPr>
      </w:pPr>
      <w:r>
        <w:rPr>
          <w:sz w:val="24"/>
        </w:rPr>
        <w:t>воспитание уважительного отношения к государственным символам страны (флагу, гербу, гимну);</w:t>
      </w:r>
    </w:p>
    <w:p w:rsidR="007D6B8A" w:rsidRDefault="00FD1627">
      <w:pPr>
        <w:pStyle w:val="21"/>
        <w:spacing w:before="0" w:after="0" w:line="276" w:lineRule="auto"/>
        <w:ind w:left="20" w:right="20" w:firstLine="720"/>
        <w:jc w:val="both"/>
        <w:rPr>
          <w:sz w:val="24"/>
        </w:rPr>
      </w:pPr>
      <w:r>
        <w:rPr>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D6B8A" w:rsidRDefault="00FD1627">
      <w:pPr>
        <w:pStyle w:val="1"/>
        <w:tabs>
          <w:tab w:val="left" w:pos="994"/>
        </w:tabs>
        <w:spacing w:line="276" w:lineRule="auto"/>
        <w:ind w:left="0"/>
        <w:jc w:val="both"/>
      </w:pPr>
      <w:r>
        <w:t>2.4. Речевое</w:t>
      </w:r>
      <w:r>
        <w:rPr>
          <w:spacing w:val="-2"/>
        </w:rPr>
        <w:t xml:space="preserve"> </w:t>
      </w:r>
      <w:r>
        <w:t>развитие</w:t>
      </w:r>
    </w:p>
    <w:p w:rsidR="007D6B8A" w:rsidRDefault="00FD1627">
      <w:pPr>
        <w:widowControl/>
        <w:jc w:val="both"/>
        <w:rPr>
          <w:sz w:val="24"/>
        </w:rPr>
      </w:pPr>
      <w:r>
        <w:rPr>
          <w:sz w:val="24"/>
        </w:rPr>
        <w:t>Образовательная область «Речевое развитие» предусматривает:</w:t>
      </w:r>
    </w:p>
    <w:p w:rsidR="007D6B8A" w:rsidRDefault="00FD1627">
      <w:pPr>
        <w:widowControl/>
        <w:jc w:val="both"/>
        <w:rPr>
          <w:sz w:val="24"/>
        </w:rPr>
      </w:pPr>
      <w:r>
        <w:rPr>
          <w:sz w:val="24"/>
        </w:rPr>
        <w:t xml:space="preserve">владение речью как средством коммуникации, познания и самовыражения; </w:t>
      </w:r>
    </w:p>
    <w:p w:rsidR="007D6B8A" w:rsidRDefault="00FD1627">
      <w:pPr>
        <w:widowControl/>
        <w:jc w:val="both"/>
        <w:rPr>
          <w:sz w:val="24"/>
        </w:rPr>
      </w:pPr>
      <w:r>
        <w:rPr>
          <w:sz w:val="24"/>
        </w:rPr>
        <w:t xml:space="preserve">формирование правильного звукопроизношения; </w:t>
      </w:r>
    </w:p>
    <w:p w:rsidR="007D6B8A" w:rsidRDefault="00FD1627">
      <w:pPr>
        <w:widowControl/>
        <w:jc w:val="both"/>
        <w:rPr>
          <w:sz w:val="24"/>
        </w:rPr>
      </w:pPr>
      <w:r>
        <w:rPr>
          <w:sz w:val="24"/>
        </w:rPr>
        <w:t xml:space="preserve">развитие звуковой и интонационной культуры речи; развитие фонематического слуха; </w:t>
      </w:r>
    </w:p>
    <w:p w:rsidR="007D6B8A" w:rsidRDefault="00FD1627">
      <w:pPr>
        <w:widowControl/>
        <w:jc w:val="both"/>
        <w:rPr>
          <w:sz w:val="24"/>
        </w:rPr>
      </w:pPr>
      <w:r>
        <w:rPr>
          <w:sz w:val="24"/>
        </w:rPr>
        <w:t xml:space="preserve">обогащение активного и пассивного словарного запаса; </w:t>
      </w:r>
    </w:p>
    <w:p w:rsidR="007D6B8A" w:rsidRDefault="00FD1627">
      <w:pPr>
        <w:widowControl/>
        <w:jc w:val="both"/>
        <w:rPr>
          <w:sz w:val="24"/>
        </w:rPr>
      </w:pPr>
      <w:r>
        <w:rPr>
          <w:sz w:val="24"/>
        </w:rPr>
        <w:t>развитие грамматически правильной речи</w:t>
      </w:r>
    </w:p>
    <w:p w:rsidR="007D6B8A" w:rsidRDefault="00FD1627">
      <w:pPr>
        <w:widowControl/>
        <w:jc w:val="both"/>
        <w:rPr>
          <w:sz w:val="24"/>
        </w:rPr>
      </w:pPr>
      <w:r>
        <w:rPr>
          <w:sz w:val="24"/>
        </w:rPr>
        <w:t xml:space="preserve">развитие диалогической и монологической речи; </w:t>
      </w:r>
    </w:p>
    <w:p w:rsidR="007D6B8A" w:rsidRDefault="00FD1627">
      <w:pPr>
        <w:widowControl/>
        <w:jc w:val="both"/>
        <w:rPr>
          <w:sz w:val="24"/>
        </w:rPr>
      </w:pPr>
      <w:r>
        <w:rPr>
          <w:sz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7D6B8A" w:rsidRDefault="00FD1627">
      <w:pPr>
        <w:widowControl/>
        <w:jc w:val="both"/>
        <w:rPr>
          <w:sz w:val="24"/>
        </w:rPr>
      </w:pPr>
      <w:r>
        <w:rPr>
          <w:sz w:val="24"/>
        </w:rPr>
        <w:t>формирование предпосылок к обучению грамоте.</w:t>
      </w:r>
    </w:p>
    <w:p w:rsidR="007D6B8A" w:rsidRDefault="00FD1627">
      <w:pPr>
        <w:pStyle w:val="21"/>
        <w:tabs>
          <w:tab w:val="left" w:pos="1349"/>
        </w:tabs>
        <w:spacing w:before="0" w:after="0" w:line="276" w:lineRule="auto"/>
        <w:ind w:left="720"/>
        <w:jc w:val="both"/>
        <w:rPr>
          <w:b/>
          <w:sz w:val="24"/>
        </w:rPr>
      </w:pPr>
      <w:r>
        <w:rPr>
          <w:b/>
          <w:sz w:val="24"/>
        </w:rPr>
        <w:t>2.4.1. От 3 лет до 4 лет.</w:t>
      </w:r>
    </w:p>
    <w:p w:rsidR="007D6B8A" w:rsidRDefault="00FD1627">
      <w:pPr>
        <w:pStyle w:val="21"/>
        <w:tabs>
          <w:tab w:val="left" w:pos="1566"/>
        </w:tabs>
        <w:spacing w:before="0" w:after="0" w:line="276" w:lineRule="auto"/>
        <w:ind w:right="20" w:firstLine="709"/>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42"/>
        </w:numPr>
        <w:tabs>
          <w:tab w:val="left" w:pos="994"/>
        </w:tabs>
        <w:spacing w:before="0" w:after="0" w:line="276" w:lineRule="auto"/>
        <w:ind w:left="20" w:firstLine="700"/>
        <w:jc w:val="both"/>
        <w:rPr>
          <w:sz w:val="24"/>
        </w:rPr>
      </w:pPr>
      <w:r>
        <w:rPr>
          <w:sz w:val="24"/>
        </w:rPr>
        <w:t>Формирование словаря:</w:t>
      </w:r>
    </w:p>
    <w:p w:rsidR="007D6B8A" w:rsidRDefault="00FD1627">
      <w:pPr>
        <w:pStyle w:val="21"/>
        <w:spacing w:before="0" w:after="0" w:line="276" w:lineRule="auto"/>
        <w:ind w:left="20" w:right="20" w:firstLine="700"/>
        <w:jc w:val="both"/>
        <w:rPr>
          <w:sz w:val="24"/>
        </w:rPr>
      </w:pPr>
      <w:r>
        <w:rPr>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7D6B8A" w:rsidRDefault="00FD1627">
      <w:pPr>
        <w:pStyle w:val="21"/>
        <w:spacing w:before="0" w:after="0" w:line="276" w:lineRule="auto"/>
        <w:ind w:left="20" w:right="20" w:firstLine="700"/>
        <w:jc w:val="both"/>
        <w:rPr>
          <w:sz w:val="24"/>
        </w:rPr>
      </w:pPr>
      <w:r>
        <w:rPr>
          <w:sz w:val="24"/>
        </w:rPr>
        <w:t>активизация словаря: активизировать в речи слова, обозначающие названия предметов ближайшего окружения.</w:t>
      </w:r>
    </w:p>
    <w:p w:rsidR="007D6B8A" w:rsidRDefault="00FD1627">
      <w:pPr>
        <w:pStyle w:val="21"/>
        <w:numPr>
          <w:ilvl w:val="0"/>
          <w:numId w:val="42"/>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7D6B8A" w:rsidRDefault="00FD1627">
      <w:pPr>
        <w:pStyle w:val="21"/>
        <w:numPr>
          <w:ilvl w:val="0"/>
          <w:numId w:val="42"/>
        </w:numPr>
        <w:tabs>
          <w:tab w:val="left" w:pos="1033"/>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7D6B8A" w:rsidRDefault="00FD1627">
      <w:pPr>
        <w:pStyle w:val="21"/>
        <w:numPr>
          <w:ilvl w:val="0"/>
          <w:numId w:val="42"/>
        </w:numPr>
        <w:tabs>
          <w:tab w:val="left" w:pos="1047"/>
        </w:tabs>
        <w:spacing w:before="0" w:after="0" w:line="276" w:lineRule="auto"/>
        <w:ind w:left="20" w:firstLine="720"/>
        <w:jc w:val="both"/>
        <w:rPr>
          <w:sz w:val="24"/>
        </w:rPr>
      </w:pPr>
      <w:r>
        <w:rPr>
          <w:sz w:val="24"/>
        </w:rPr>
        <w:t>Связная речь:</w:t>
      </w:r>
    </w:p>
    <w:p w:rsidR="007D6B8A" w:rsidRDefault="00FD1627">
      <w:pPr>
        <w:pStyle w:val="21"/>
        <w:spacing w:before="0" w:after="0" w:line="276" w:lineRule="auto"/>
        <w:ind w:left="20" w:right="20" w:firstLine="720"/>
        <w:jc w:val="both"/>
        <w:rPr>
          <w:sz w:val="24"/>
        </w:rPr>
      </w:pPr>
      <w:r>
        <w:rPr>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7D6B8A" w:rsidRDefault="00FD1627">
      <w:pPr>
        <w:pStyle w:val="21"/>
        <w:numPr>
          <w:ilvl w:val="0"/>
          <w:numId w:val="42"/>
        </w:numPr>
        <w:tabs>
          <w:tab w:val="left" w:pos="1028"/>
        </w:tabs>
        <w:spacing w:before="0" w:after="0" w:line="276" w:lineRule="auto"/>
        <w:ind w:left="20" w:firstLine="72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20"/>
        <w:jc w:val="both"/>
        <w:rPr>
          <w:sz w:val="24"/>
        </w:rPr>
      </w:pPr>
      <w:r>
        <w:rPr>
          <w:sz w:val="24"/>
        </w:rPr>
        <w:t>формировать умение вслушиваться в звучание слова, знакомить детей с терминами «слово», «звук» в практическом плане.</w:t>
      </w:r>
    </w:p>
    <w:p w:rsidR="007D6B8A" w:rsidRDefault="00FD1627">
      <w:pPr>
        <w:pStyle w:val="21"/>
        <w:numPr>
          <w:ilvl w:val="0"/>
          <w:numId w:val="42"/>
        </w:numPr>
        <w:tabs>
          <w:tab w:val="left" w:pos="1038"/>
        </w:tabs>
        <w:spacing w:before="0" w:after="0" w:line="276" w:lineRule="auto"/>
        <w:ind w:left="20" w:firstLine="720"/>
        <w:jc w:val="both"/>
        <w:rPr>
          <w:sz w:val="24"/>
        </w:rPr>
      </w:pPr>
      <w:r>
        <w:rPr>
          <w:sz w:val="24"/>
        </w:rPr>
        <w:t>Интерес к художественной литературе:</w:t>
      </w:r>
    </w:p>
    <w:p w:rsidR="007D6B8A" w:rsidRDefault="00FD1627">
      <w:pPr>
        <w:pStyle w:val="21"/>
        <w:spacing w:before="0" w:after="0" w:line="276" w:lineRule="auto"/>
        <w:ind w:left="20" w:right="20" w:firstLine="720"/>
        <w:jc w:val="both"/>
        <w:rPr>
          <w:sz w:val="24"/>
        </w:rPr>
      </w:pPr>
      <w:r>
        <w:rPr>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7D6B8A" w:rsidRDefault="00FD1627">
      <w:pPr>
        <w:pStyle w:val="21"/>
        <w:spacing w:before="0" w:after="0" w:line="276" w:lineRule="auto"/>
        <w:ind w:left="20" w:right="20" w:firstLine="720"/>
        <w:jc w:val="both"/>
        <w:rPr>
          <w:sz w:val="24"/>
        </w:rPr>
      </w:pPr>
      <w:r>
        <w:rPr>
          <w:sz w:val="24"/>
        </w:rPr>
        <w:t>формировать навык совместного слушания выразительного чтения и рассказывания (с наглядным сопровождением и без него);</w:t>
      </w:r>
    </w:p>
    <w:p w:rsidR="007D6B8A" w:rsidRDefault="00FD1627">
      <w:pPr>
        <w:pStyle w:val="21"/>
        <w:spacing w:before="0" w:after="0" w:line="276" w:lineRule="auto"/>
        <w:ind w:left="20" w:right="20" w:firstLine="720"/>
        <w:jc w:val="both"/>
        <w:rPr>
          <w:sz w:val="24"/>
        </w:rPr>
      </w:pPr>
      <w:r>
        <w:rPr>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7D6B8A" w:rsidRDefault="00FD1627">
      <w:pPr>
        <w:pStyle w:val="21"/>
        <w:spacing w:before="0" w:after="0" w:line="276" w:lineRule="auto"/>
        <w:ind w:left="20" w:right="20" w:firstLine="720"/>
        <w:jc w:val="both"/>
        <w:rPr>
          <w:sz w:val="24"/>
        </w:rPr>
      </w:pPr>
      <w:r>
        <w:rPr>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7D6B8A" w:rsidRDefault="00FD1627">
      <w:pPr>
        <w:pStyle w:val="21"/>
        <w:spacing w:before="0" w:after="0" w:line="276" w:lineRule="auto"/>
        <w:ind w:left="20" w:right="20" w:firstLine="720"/>
        <w:jc w:val="both"/>
        <w:rPr>
          <w:sz w:val="24"/>
        </w:rPr>
      </w:pPr>
      <w:r>
        <w:rPr>
          <w:sz w:val="24"/>
        </w:rPr>
        <w:t>поддерживать общение детей друг с другом и с педагогом в процессе совместного рассматривания книжек-картинок, иллюстраций;</w:t>
      </w:r>
    </w:p>
    <w:p w:rsidR="007D6B8A" w:rsidRDefault="00FD1627">
      <w:pPr>
        <w:pStyle w:val="21"/>
        <w:spacing w:before="0" w:after="0" w:line="276" w:lineRule="auto"/>
        <w:ind w:left="20" w:right="20" w:firstLine="720"/>
        <w:jc w:val="both"/>
        <w:rPr>
          <w:sz w:val="24"/>
        </w:rPr>
      </w:pPr>
      <w:r>
        <w:rPr>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7D6B8A" w:rsidRDefault="00FD1627">
      <w:pPr>
        <w:pStyle w:val="21"/>
        <w:tabs>
          <w:tab w:val="left" w:pos="1580"/>
        </w:tabs>
        <w:spacing w:before="0" w:after="0" w:line="276" w:lineRule="auto"/>
        <w:ind w:left="74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43"/>
        </w:numPr>
        <w:tabs>
          <w:tab w:val="left" w:pos="1023"/>
        </w:tabs>
        <w:spacing w:before="0" w:after="0" w:line="276" w:lineRule="auto"/>
        <w:ind w:left="20" w:firstLine="720"/>
        <w:jc w:val="both"/>
        <w:rPr>
          <w:sz w:val="24"/>
        </w:rPr>
      </w:pPr>
      <w:r>
        <w:rPr>
          <w:sz w:val="24"/>
        </w:rPr>
        <w:t>Формирование словаря:</w:t>
      </w:r>
    </w:p>
    <w:p w:rsidR="007D6B8A" w:rsidRDefault="00FD1627">
      <w:pPr>
        <w:pStyle w:val="21"/>
        <w:spacing w:before="0" w:after="0" w:line="276" w:lineRule="auto"/>
        <w:ind w:left="20" w:right="20" w:firstLine="720"/>
        <w:jc w:val="both"/>
        <w:rPr>
          <w:sz w:val="24"/>
        </w:rPr>
      </w:pPr>
      <w:r>
        <w:rPr>
          <w:sz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7D6B8A" w:rsidRDefault="00FD1627">
      <w:pPr>
        <w:pStyle w:val="21"/>
        <w:spacing w:before="0" w:after="0" w:line="276" w:lineRule="auto"/>
        <w:ind w:left="20" w:right="20" w:firstLine="720"/>
        <w:jc w:val="both"/>
        <w:rPr>
          <w:sz w:val="24"/>
        </w:rPr>
      </w:pPr>
      <w:r>
        <w:rPr>
          <w:sz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7D6B8A" w:rsidRDefault="00FD1627">
      <w:pPr>
        <w:pStyle w:val="21"/>
        <w:numPr>
          <w:ilvl w:val="0"/>
          <w:numId w:val="43"/>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7D6B8A" w:rsidRDefault="00FD1627">
      <w:pPr>
        <w:pStyle w:val="21"/>
        <w:numPr>
          <w:ilvl w:val="0"/>
          <w:numId w:val="43"/>
        </w:numPr>
        <w:tabs>
          <w:tab w:val="left" w:pos="1038"/>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7D6B8A" w:rsidRDefault="00FD1627">
      <w:pPr>
        <w:pStyle w:val="21"/>
        <w:spacing w:before="0" w:after="0" w:line="276" w:lineRule="auto"/>
        <w:ind w:left="20" w:right="20" w:firstLine="720"/>
        <w:jc w:val="both"/>
        <w:rPr>
          <w:sz w:val="24"/>
        </w:rPr>
      </w:pPr>
      <w:r>
        <w:rPr>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7D6B8A" w:rsidRDefault="00FD1627">
      <w:pPr>
        <w:pStyle w:val="21"/>
        <w:numPr>
          <w:ilvl w:val="0"/>
          <w:numId w:val="43"/>
        </w:numPr>
        <w:tabs>
          <w:tab w:val="left" w:pos="1052"/>
        </w:tabs>
        <w:spacing w:before="0" w:after="0" w:line="276" w:lineRule="auto"/>
        <w:ind w:left="20" w:firstLine="720"/>
        <w:jc w:val="both"/>
        <w:rPr>
          <w:sz w:val="24"/>
        </w:rPr>
      </w:pPr>
      <w:r>
        <w:rPr>
          <w:sz w:val="24"/>
        </w:rPr>
        <w:t>Связная речь:</w:t>
      </w:r>
    </w:p>
    <w:p w:rsidR="007D6B8A" w:rsidRDefault="00FD1627">
      <w:pPr>
        <w:pStyle w:val="21"/>
        <w:spacing w:before="0" w:after="0" w:line="276" w:lineRule="auto"/>
        <w:ind w:left="20" w:right="20" w:firstLine="720"/>
        <w:jc w:val="both"/>
        <w:rPr>
          <w:sz w:val="24"/>
        </w:rPr>
      </w:pPr>
      <w:r>
        <w:rPr>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7D6B8A" w:rsidRDefault="00FD1627">
      <w:pPr>
        <w:pStyle w:val="21"/>
        <w:spacing w:before="0" w:after="0" w:line="276" w:lineRule="auto"/>
        <w:ind w:left="20" w:right="20" w:firstLine="720"/>
        <w:jc w:val="both"/>
        <w:rPr>
          <w:sz w:val="24"/>
        </w:rPr>
      </w:pPr>
      <w:r>
        <w:rPr>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7D6B8A" w:rsidRDefault="00FD1627">
      <w:pPr>
        <w:pStyle w:val="21"/>
        <w:spacing w:before="0" w:after="0" w:line="276" w:lineRule="auto"/>
        <w:ind w:left="20" w:right="20" w:firstLine="720"/>
        <w:jc w:val="both"/>
        <w:rPr>
          <w:sz w:val="24"/>
        </w:rPr>
      </w:pPr>
      <w:r>
        <w:rPr>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7D6B8A" w:rsidRDefault="00FD1627">
      <w:pPr>
        <w:pStyle w:val="21"/>
        <w:numPr>
          <w:ilvl w:val="0"/>
          <w:numId w:val="43"/>
        </w:numPr>
        <w:tabs>
          <w:tab w:val="left" w:pos="1033"/>
        </w:tabs>
        <w:spacing w:before="0" w:after="0" w:line="276" w:lineRule="auto"/>
        <w:ind w:left="20" w:firstLine="72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20"/>
        <w:jc w:val="both"/>
        <w:rPr>
          <w:sz w:val="24"/>
        </w:rPr>
      </w:pPr>
      <w:r>
        <w:rPr>
          <w:sz w:val="24"/>
        </w:rPr>
        <w:t>педагог формирует у детей умение вслушиваться в звучание слова, закрепляет в речи детей термины «слово», «звук» в практическом плане.</w:t>
      </w:r>
    </w:p>
    <w:p w:rsidR="007D6B8A" w:rsidRDefault="00FD1627">
      <w:pPr>
        <w:pStyle w:val="21"/>
        <w:tabs>
          <w:tab w:val="left" w:pos="1374"/>
        </w:tabs>
        <w:spacing w:before="0" w:after="0" w:line="276" w:lineRule="auto"/>
        <w:ind w:left="740"/>
        <w:jc w:val="both"/>
        <w:rPr>
          <w:b/>
          <w:sz w:val="24"/>
        </w:rPr>
      </w:pPr>
      <w:r>
        <w:rPr>
          <w:b/>
          <w:sz w:val="24"/>
        </w:rPr>
        <w:t>2.4.2.  От 4 лет до 5 лет.</w:t>
      </w:r>
    </w:p>
    <w:p w:rsidR="007D6B8A" w:rsidRDefault="00FD1627">
      <w:pPr>
        <w:pStyle w:val="21"/>
        <w:tabs>
          <w:tab w:val="left" w:pos="1566"/>
        </w:tabs>
        <w:spacing w:before="0" w:after="0" w:line="276" w:lineRule="auto"/>
        <w:ind w:right="20" w:firstLine="709"/>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44"/>
        </w:numPr>
        <w:tabs>
          <w:tab w:val="left" w:pos="1014"/>
        </w:tabs>
        <w:spacing w:before="0" w:after="0" w:line="276" w:lineRule="auto"/>
        <w:ind w:left="20" w:firstLine="720"/>
        <w:jc w:val="both"/>
        <w:rPr>
          <w:sz w:val="24"/>
        </w:rPr>
      </w:pPr>
      <w:r>
        <w:rPr>
          <w:sz w:val="24"/>
        </w:rPr>
        <w:t>Развитие словаря:</w:t>
      </w:r>
    </w:p>
    <w:p w:rsidR="007D6B8A" w:rsidRDefault="00FD1627">
      <w:pPr>
        <w:pStyle w:val="21"/>
        <w:spacing w:before="0" w:after="0" w:line="276" w:lineRule="auto"/>
        <w:ind w:left="20" w:right="20" w:firstLine="720"/>
        <w:jc w:val="both"/>
        <w:rPr>
          <w:sz w:val="24"/>
        </w:rPr>
      </w:pPr>
      <w:r>
        <w:rPr>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7D6B8A" w:rsidRDefault="00FD1627">
      <w:pPr>
        <w:pStyle w:val="21"/>
        <w:spacing w:before="0" w:after="0" w:line="276" w:lineRule="auto"/>
        <w:ind w:left="20" w:right="20" w:firstLine="720"/>
        <w:jc w:val="both"/>
        <w:rPr>
          <w:sz w:val="24"/>
        </w:rPr>
      </w:pPr>
      <w:r>
        <w:rPr>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7D6B8A" w:rsidRDefault="00FD1627">
      <w:pPr>
        <w:pStyle w:val="21"/>
        <w:numPr>
          <w:ilvl w:val="0"/>
          <w:numId w:val="44"/>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7D6B8A" w:rsidRDefault="00FD1627">
      <w:pPr>
        <w:pStyle w:val="21"/>
        <w:numPr>
          <w:ilvl w:val="0"/>
          <w:numId w:val="44"/>
        </w:numPr>
        <w:tabs>
          <w:tab w:val="left" w:pos="1033"/>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7D6B8A" w:rsidRDefault="00FD1627">
      <w:pPr>
        <w:pStyle w:val="21"/>
        <w:numPr>
          <w:ilvl w:val="0"/>
          <w:numId w:val="44"/>
        </w:numPr>
        <w:tabs>
          <w:tab w:val="left" w:pos="1047"/>
        </w:tabs>
        <w:spacing w:before="0" w:after="0" w:line="276" w:lineRule="auto"/>
        <w:ind w:left="20" w:firstLine="720"/>
        <w:jc w:val="both"/>
        <w:rPr>
          <w:sz w:val="24"/>
        </w:rPr>
      </w:pPr>
      <w:r>
        <w:rPr>
          <w:sz w:val="24"/>
        </w:rPr>
        <w:t>Связная речь:</w:t>
      </w:r>
    </w:p>
    <w:p w:rsidR="007D6B8A" w:rsidRDefault="00FD1627">
      <w:pPr>
        <w:pStyle w:val="21"/>
        <w:spacing w:before="0" w:after="0" w:line="276" w:lineRule="auto"/>
        <w:ind w:left="20" w:right="20" w:firstLine="720"/>
        <w:jc w:val="both"/>
        <w:rPr>
          <w:sz w:val="24"/>
        </w:rPr>
      </w:pPr>
      <w:r>
        <w:rPr>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7D6B8A" w:rsidRDefault="00FD1627">
      <w:pPr>
        <w:pStyle w:val="21"/>
        <w:numPr>
          <w:ilvl w:val="0"/>
          <w:numId w:val="44"/>
        </w:numPr>
        <w:tabs>
          <w:tab w:val="left" w:pos="1033"/>
        </w:tabs>
        <w:spacing w:before="0" w:after="0" w:line="276" w:lineRule="auto"/>
        <w:ind w:left="20" w:firstLine="72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20"/>
        <w:jc w:val="both"/>
        <w:rPr>
          <w:sz w:val="24"/>
        </w:rPr>
      </w:pPr>
      <w:r>
        <w:rPr>
          <w:sz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7D6B8A" w:rsidRDefault="00FD1627">
      <w:pPr>
        <w:pStyle w:val="21"/>
        <w:spacing w:before="0" w:after="0" w:line="276" w:lineRule="auto"/>
        <w:ind w:left="20" w:right="20"/>
        <w:jc w:val="both"/>
        <w:rPr>
          <w:sz w:val="24"/>
        </w:rPr>
      </w:pPr>
      <w:r>
        <w:rPr>
          <w:sz w:val="24"/>
        </w:rPr>
        <w:t>выделять голосом звук в слове: произносить заданный звук протяжно, громче, четче, чем он произносится обычно, называть изолированно.</w:t>
      </w:r>
    </w:p>
    <w:p w:rsidR="007D6B8A" w:rsidRDefault="00FD1627">
      <w:pPr>
        <w:pStyle w:val="21"/>
        <w:numPr>
          <w:ilvl w:val="0"/>
          <w:numId w:val="44"/>
        </w:numPr>
        <w:tabs>
          <w:tab w:val="left" w:pos="1033"/>
        </w:tabs>
        <w:spacing w:before="0" w:after="0" w:line="276" w:lineRule="auto"/>
        <w:ind w:left="20" w:firstLine="720"/>
        <w:jc w:val="both"/>
        <w:rPr>
          <w:sz w:val="24"/>
        </w:rPr>
      </w:pPr>
      <w:r>
        <w:rPr>
          <w:sz w:val="24"/>
        </w:rPr>
        <w:t>Интерес к художественной литературе:</w:t>
      </w:r>
    </w:p>
    <w:p w:rsidR="007D6B8A" w:rsidRDefault="00FD1627">
      <w:pPr>
        <w:pStyle w:val="21"/>
        <w:spacing w:before="0" w:after="0" w:line="276" w:lineRule="auto"/>
        <w:ind w:left="20" w:right="20" w:firstLine="720"/>
        <w:jc w:val="both"/>
        <w:rPr>
          <w:sz w:val="24"/>
        </w:rPr>
      </w:pPr>
      <w:r>
        <w:rPr>
          <w:sz w:val="24"/>
        </w:rPr>
        <w:t xml:space="preserve">обогащать опыт восприятия жанров фольклора (загадки, считалки, </w:t>
      </w:r>
      <w:proofErr w:type="spellStart"/>
      <w:r>
        <w:rPr>
          <w:sz w:val="24"/>
        </w:rPr>
        <w:t>заклички</w:t>
      </w:r>
      <w:proofErr w:type="spellEnd"/>
      <w:r>
        <w:rPr>
          <w:sz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7D6B8A" w:rsidRDefault="00FD1627">
      <w:pPr>
        <w:pStyle w:val="21"/>
        <w:spacing w:before="0" w:after="0" w:line="276" w:lineRule="auto"/>
        <w:ind w:left="20" w:right="20" w:firstLine="720"/>
        <w:jc w:val="both"/>
        <w:rPr>
          <w:sz w:val="24"/>
        </w:rPr>
      </w:pPr>
      <w:r>
        <w:rPr>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7D6B8A" w:rsidRDefault="00FD1627">
      <w:pPr>
        <w:pStyle w:val="21"/>
        <w:spacing w:before="0" w:after="0" w:line="276" w:lineRule="auto"/>
        <w:ind w:left="20" w:right="20" w:firstLine="720"/>
        <w:jc w:val="both"/>
        <w:rPr>
          <w:sz w:val="24"/>
        </w:rPr>
      </w:pPr>
      <w:r>
        <w:rPr>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7D6B8A" w:rsidRDefault="00FD1627">
      <w:pPr>
        <w:pStyle w:val="21"/>
        <w:spacing w:before="0" w:after="0" w:line="276" w:lineRule="auto"/>
        <w:ind w:left="20" w:right="20" w:firstLine="720"/>
        <w:jc w:val="both"/>
        <w:rPr>
          <w:sz w:val="24"/>
        </w:rPr>
      </w:pPr>
      <w:r>
        <w:rPr>
          <w:sz w:val="24"/>
        </w:rPr>
        <w:t>воспитывать ценностное отношение к книге, уважение к творчеству писателей и иллюстраторов.</w:t>
      </w:r>
    </w:p>
    <w:p w:rsidR="007D6B8A" w:rsidRDefault="00FD1627">
      <w:pPr>
        <w:pStyle w:val="21"/>
        <w:tabs>
          <w:tab w:val="left" w:pos="1575"/>
        </w:tabs>
        <w:spacing w:before="0" w:after="0" w:line="276" w:lineRule="auto"/>
        <w:ind w:left="74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45"/>
        </w:numPr>
        <w:tabs>
          <w:tab w:val="left" w:pos="1014"/>
        </w:tabs>
        <w:spacing w:before="0" w:after="0" w:line="276" w:lineRule="auto"/>
        <w:ind w:left="20" w:firstLine="720"/>
        <w:jc w:val="both"/>
        <w:rPr>
          <w:sz w:val="24"/>
        </w:rPr>
      </w:pPr>
      <w:r>
        <w:rPr>
          <w:sz w:val="24"/>
        </w:rPr>
        <w:t>Развитие словаря:</w:t>
      </w:r>
    </w:p>
    <w:p w:rsidR="007D6B8A" w:rsidRDefault="00FD1627">
      <w:pPr>
        <w:pStyle w:val="21"/>
        <w:spacing w:before="0" w:after="0" w:line="276" w:lineRule="auto"/>
        <w:ind w:left="20" w:right="20" w:firstLine="720"/>
        <w:jc w:val="both"/>
        <w:rPr>
          <w:sz w:val="24"/>
        </w:rPr>
      </w:pPr>
      <w:r>
        <w:rPr>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D6B8A" w:rsidRDefault="00FD1627">
      <w:pPr>
        <w:pStyle w:val="21"/>
        <w:numPr>
          <w:ilvl w:val="0"/>
          <w:numId w:val="45"/>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 xml:space="preserve">педагог помогает детям овладеть правильным произношением звуков родного языка и </w:t>
      </w:r>
      <w:proofErr w:type="spellStart"/>
      <w:r>
        <w:rPr>
          <w:sz w:val="24"/>
        </w:rPr>
        <w:t>словопроизношением</w:t>
      </w:r>
      <w:proofErr w:type="spellEnd"/>
      <w:r>
        <w:rPr>
          <w:sz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7D6B8A" w:rsidRDefault="00FD1627">
      <w:pPr>
        <w:pStyle w:val="21"/>
        <w:numPr>
          <w:ilvl w:val="0"/>
          <w:numId w:val="45"/>
        </w:numPr>
        <w:tabs>
          <w:tab w:val="left" w:pos="1033"/>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7D6B8A" w:rsidRDefault="00FD1627">
      <w:pPr>
        <w:pStyle w:val="21"/>
        <w:numPr>
          <w:ilvl w:val="0"/>
          <w:numId w:val="45"/>
        </w:numPr>
        <w:tabs>
          <w:tab w:val="left" w:pos="1032"/>
        </w:tabs>
        <w:spacing w:before="0" w:after="0" w:line="276" w:lineRule="auto"/>
        <w:ind w:left="20" w:firstLine="700"/>
        <w:jc w:val="both"/>
        <w:rPr>
          <w:sz w:val="24"/>
        </w:rPr>
      </w:pPr>
      <w:r>
        <w:rPr>
          <w:sz w:val="24"/>
        </w:rPr>
        <w:t>Связная речь:</w:t>
      </w:r>
    </w:p>
    <w:p w:rsidR="007D6B8A" w:rsidRDefault="00FD1627">
      <w:pPr>
        <w:pStyle w:val="21"/>
        <w:spacing w:before="0" w:after="0" w:line="276" w:lineRule="auto"/>
        <w:ind w:left="20" w:right="20" w:firstLine="700"/>
        <w:jc w:val="both"/>
        <w:rPr>
          <w:sz w:val="24"/>
        </w:rPr>
      </w:pPr>
      <w:r>
        <w:rPr>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7D6B8A" w:rsidRDefault="00FD1627">
      <w:pPr>
        <w:pStyle w:val="21"/>
        <w:spacing w:before="0" w:after="0" w:line="276" w:lineRule="auto"/>
        <w:ind w:left="20" w:right="20" w:firstLine="700"/>
        <w:jc w:val="both"/>
        <w:rPr>
          <w:sz w:val="24"/>
        </w:rPr>
      </w:pPr>
      <w:r>
        <w:rPr>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7D6B8A" w:rsidRDefault="00FD1627">
      <w:pPr>
        <w:pStyle w:val="21"/>
        <w:spacing w:before="0" w:after="0" w:line="276" w:lineRule="auto"/>
        <w:ind w:left="20" w:right="20" w:firstLine="700"/>
        <w:jc w:val="both"/>
        <w:rPr>
          <w:sz w:val="24"/>
        </w:rPr>
      </w:pPr>
      <w:r>
        <w:rPr>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7D6B8A" w:rsidRDefault="00FD1627">
      <w:pPr>
        <w:pStyle w:val="21"/>
        <w:spacing w:before="0" w:after="0" w:line="276" w:lineRule="auto"/>
        <w:ind w:left="20" w:right="20" w:firstLine="700"/>
        <w:jc w:val="both"/>
        <w:rPr>
          <w:sz w:val="24"/>
        </w:rPr>
      </w:pPr>
      <w:r>
        <w:rPr>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7D6B8A" w:rsidRDefault="00FD1627">
      <w:pPr>
        <w:pStyle w:val="21"/>
        <w:numPr>
          <w:ilvl w:val="0"/>
          <w:numId w:val="45"/>
        </w:numPr>
        <w:tabs>
          <w:tab w:val="left" w:pos="1013"/>
        </w:tabs>
        <w:spacing w:before="0" w:after="0" w:line="276" w:lineRule="auto"/>
        <w:ind w:left="20" w:firstLine="70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00"/>
        <w:jc w:val="both"/>
        <w:rPr>
          <w:sz w:val="24"/>
        </w:rPr>
      </w:pPr>
      <w:r>
        <w:rPr>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D6B8A" w:rsidRDefault="00FD1627">
      <w:pPr>
        <w:pStyle w:val="21"/>
        <w:tabs>
          <w:tab w:val="left" w:pos="1364"/>
        </w:tabs>
        <w:spacing w:before="0" w:after="0" w:line="276" w:lineRule="auto"/>
        <w:ind w:left="740"/>
        <w:jc w:val="both"/>
        <w:rPr>
          <w:b/>
          <w:sz w:val="24"/>
        </w:rPr>
      </w:pPr>
      <w:r>
        <w:rPr>
          <w:b/>
          <w:sz w:val="24"/>
        </w:rPr>
        <w:t>2.4.3.  От 5 лет до 6 лет.</w:t>
      </w:r>
    </w:p>
    <w:p w:rsidR="007D6B8A" w:rsidRDefault="00FD1627">
      <w:pPr>
        <w:pStyle w:val="21"/>
        <w:tabs>
          <w:tab w:val="left" w:pos="1561"/>
        </w:tabs>
        <w:spacing w:before="0" w:after="0" w:line="276" w:lineRule="auto"/>
        <w:ind w:right="20" w:firstLine="709"/>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46"/>
        </w:numPr>
        <w:tabs>
          <w:tab w:val="left" w:pos="1014"/>
        </w:tabs>
        <w:spacing w:before="0" w:after="0" w:line="276" w:lineRule="auto"/>
        <w:ind w:left="20" w:firstLine="720"/>
        <w:jc w:val="both"/>
        <w:rPr>
          <w:sz w:val="24"/>
        </w:rPr>
      </w:pPr>
      <w:r>
        <w:rPr>
          <w:sz w:val="24"/>
        </w:rPr>
        <w:t>Формирование словаря:</w:t>
      </w:r>
    </w:p>
    <w:p w:rsidR="007D6B8A" w:rsidRDefault="00FD1627">
      <w:pPr>
        <w:pStyle w:val="21"/>
        <w:spacing w:before="0" w:after="0" w:line="276" w:lineRule="auto"/>
        <w:ind w:left="20" w:right="20" w:firstLine="720"/>
        <w:jc w:val="both"/>
        <w:rPr>
          <w:sz w:val="24"/>
        </w:rPr>
      </w:pPr>
      <w:r>
        <w:rPr>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7D6B8A" w:rsidRDefault="00FD1627">
      <w:pPr>
        <w:pStyle w:val="21"/>
        <w:spacing w:before="0" w:after="0" w:line="276" w:lineRule="auto"/>
        <w:ind w:left="20" w:right="20" w:firstLine="720"/>
        <w:jc w:val="both"/>
        <w:rPr>
          <w:sz w:val="24"/>
        </w:rPr>
      </w:pPr>
      <w:r>
        <w:rPr>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7D6B8A" w:rsidRDefault="00FD1627">
      <w:pPr>
        <w:pStyle w:val="21"/>
        <w:numPr>
          <w:ilvl w:val="0"/>
          <w:numId w:val="46"/>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7D6B8A" w:rsidRDefault="00FD1627">
      <w:pPr>
        <w:pStyle w:val="21"/>
        <w:numPr>
          <w:ilvl w:val="0"/>
          <w:numId w:val="46"/>
        </w:numPr>
        <w:tabs>
          <w:tab w:val="left" w:pos="1033"/>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7D6B8A" w:rsidRDefault="00FD1627">
      <w:pPr>
        <w:pStyle w:val="21"/>
        <w:spacing w:before="0" w:after="0" w:line="276" w:lineRule="auto"/>
        <w:ind w:left="20" w:right="20" w:firstLine="720"/>
        <w:jc w:val="both"/>
        <w:rPr>
          <w:sz w:val="24"/>
        </w:rPr>
      </w:pPr>
      <w:r>
        <w:rPr>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7D6B8A" w:rsidRDefault="00FD1627">
      <w:pPr>
        <w:pStyle w:val="21"/>
        <w:numPr>
          <w:ilvl w:val="0"/>
          <w:numId w:val="46"/>
        </w:numPr>
        <w:tabs>
          <w:tab w:val="left" w:pos="1047"/>
        </w:tabs>
        <w:spacing w:before="0" w:after="0" w:line="276" w:lineRule="auto"/>
        <w:ind w:left="20" w:firstLine="720"/>
        <w:jc w:val="both"/>
        <w:rPr>
          <w:sz w:val="24"/>
        </w:rPr>
      </w:pPr>
      <w:r>
        <w:rPr>
          <w:sz w:val="24"/>
        </w:rPr>
        <w:t>Связная речь:</w:t>
      </w:r>
    </w:p>
    <w:p w:rsidR="007D6B8A" w:rsidRDefault="00FD1627">
      <w:pPr>
        <w:pStyle w:val="21"/>
        <w:spacing w:before="0" w:after="0" w:line="276" w:lineRule="auto"/>
        <w:ind w:left="20" w:right="20" w:firstLine="720"/>
        <w:jc w:val="both"/>
        <w:rPr>
          <w:sz w:val="24"/>
        </w:rPr>
      </w:pPr>
      <w:r>
        <w:rPr>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7D6B8A" w:rsidRDefault="00FD1627">
      <w:pPr>
        <w:pStyle w:val="21"/>
        <w:numPr>
          <w:ilvl w:val="0"/>
          <w:numId w:val="46"/>
        </w:numPr>
        <w:tabs>
          <w:tab w:val="left" w:pos="1013"/>
        </w:tabs>
        <w:spacing w:before="0" w:after="0" w:line="276" w:lineRule="auto"/>
        <w:ind w:left="20" w:firstLine="70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00"/>
        <w:jc w:val="both"/>
        <w:rPr>
          <w:sz w:val="24"/>
        </w:rPr>
      </w:pPr>
      <w:r>
        <w:rPr>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7D6B8A" w:rsidRDefault="00FD1627">
      <w:pPr>
        <w:pStyle w:val="21"/>
        <w:numPr>
          <w:ilvl w:val="0"/>
          <w:numId w:val="46"/>
        </w:numPr>
        <w:tabs>
          <w:tab w:val="left" w:pos="1018"/>
        </w:tabs>
        <w:spacing w:before="0" w:after="0" w:line="276" w:lineRule="auto"/>
        <w:ind w:left="20" w:firstLine="700"/>
        <w:jc w:val="both"/>
        <w:rPr>
          <w:sz w:val="24"/>
        </w:rPr>
      </w:pPr>
      <w:r>
        <w:rPr>
          <w:sz w:val="24"/>
        </w:rPr>
        <w:t>Интерес к художественной литературе:</w:t>
      </w:r>
    </w:p>
    <w:p w:rsidR="007D6B8A" w:rsidRDefault="00FD1627">
      <w:pPr>
        <w:pStyle w:val="21"/>
        <w:spacing w:before="0" w:after="0" w:line="276" w:lineRule="auto"/>
        <w:ind w:left="20" w:right="20" w:firstLine="700"/>
        <w:jc w:val="both"/>
        <w:rPr>
          <w:sz w:val="24"/>
        </w:rPr>
      </w:pPr>
      <w:r>
        <w:rPr>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7D6B8A" w:rsidRDefault="00FD1627">
      <w:pPr>
        <w:pStyle w:val="21"/>
        <w:spacing w:before="0" w:after="0" w:line="276" w:lineRule="auto"/>
        <w:ind w:left="20" w:right="20" w:firstLine="700"/>
        <w:jc w:val="both"/>
        <w:rPr>
          <w:sz w:val="24"/>
        </w:rPr>
      </w:pPr>
      <w:r>
        <w:rPr>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7D6B8A" w:rsidRDefault="00FD1627">
      <w:pPr>
        <w:pStyle w:val="21"/>
        <w:spacing w:before="0" w:after="0" w:line="276" w:lineRule="auto"/>
        <w:ind w:left="20" w:right="20" w:firstLine="700"/>
        <w:jc w:val="both"/>
        <w:rPr>
          <w:sz w:val="24"/>
        </w:rPr>
      </w:pPr>
      <w:r>
        <w:rPr>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7D6B8A" w:rsidRDefault="00FD1627">
      <w:pPr>
        <w:pStyle w:val="21"/>
        <w:spacing w:before="0" w:after="0" w:line="276" w:lineRule="auto"/>
        <w:ind w:left="20" w:right="20" w:firstLine="700"/>
        <w:jc w:val="both"/>
        <w:rPr>
          <w:sz w:val="24"/>
        </w:rPr>
      </w:pPr>
      <w:r>
        <w:rPr>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7D6B8A" w:rsidRDefault="00FD1627">
      <w:pPr>
        <w:pStyle w:val="21"/>
        <w:spacing w:before="0" w:after="0" w:line="276" w:lineRule="auto"/>
        <w:ind w:left="20" w:right="20" w:firstLine="700"/>
        <w:jc w:val="both"/>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7D6B8A" w:rsidRDefault="00FD1627">
      <w:pPr>
        <w:pStyle w:val="21"/>
        <w:spacing w:before="0" w:after="0" w:line="276" w:lineRule="auto"/>
        <w:ind w:left="20" w:right="20" w:firstLine="720"/>
        <w:jc w:val="both"/>
        <w:rPr>
          <w:sz w:val="24"/>
        </w:rPr>
      </w:pPr>
      <w:r>
        <w:rPr>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7D6B8A" w:rsidRDefault="00FD1627">
      <w:pPr>
        <w:pStyle w:val="21"/>
        <w:spacing w:before="0" w:after="0" w:line="276" w:lineRule="auto"/>
        <w:ind w:left="20" w:right="20" w:firstLine="720"/>
        <w:jc w:val="both"/>
        <w:rPr>
          <w:sz w:val="24"/>
        </w:rPr>
      </w:pPr>
      <w:r>
        <w:rPr>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7D6B8A" w:rsidRDefault="00FD1627">
      <w:pPr>
        <w:pStyle w:val="21"/>
        <w:tabs>
          <w:tab w:val="left" w:pos="1575"/>
        </w:tabs>
        <w:spacing w:before="0" w:after="0" w:line="276" w:lineRule="auto"/>
        <w:ind w:left="74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47"/>
        </w:numPr>
        <w:tabs>
          <w:tab w:val="left" w:pos="1018"/>
        </w:tabs>
        <w:spacing w:before="0" w:after="0" w:line="276" w:lineRule="auto"/>
        <w:ind w:left="20" w:firstLine="720"/>
        <w:jc w:val="both"/>
        <w:rPr>
          <w:sz w:val="24"/>
        </w:rPr>
      </w:pPr>
      <w:r>
        <w:rPr>
          <w:sz w:val="24"/>
        </w:rPr>
        <w:t>Формирование словаря:</w:t>
      </w:r>
    </w:p>
    <w:p w:rsidR="007D6B8A" w:rsidRDefault="00FD1627">
      <w:pPr>
        <w:pStyle w:val="21"/>
        <w:spacing w:before="0" w:after="0" w:line="276" w:lineRule="auto"/>
        <w:ind w:left="20" w:right="20" w:firstLine="720"/>
        <w:jc w:val="both"/>
        <w:rPr>
          <w:sz w:val="24"/>
        </w:rPr>
      </w:pPr>
      <w:r>
        <w:rPr>
          <w:sz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7D6B8A" w:rsidRDefault="00FD1627">
      <w:pPr>
        <w:pStyle w:val="21"/>
        <w:numPr>
          <w:ilvl w:val="0"/>
          <w:numId w:val="47"/>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7D6B8A" w:rsidRDefault="00FD1627">
      <w:pPr>
        <w:pStyle w:val="21"/>
        <w:numPr>
          <w:ilvl w:val="0"/>
          <w:numId w:val="47"/>
        </w:numPr>
        <w:tabs>
          <w:tab w:val="left" w:pos="1033"/>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7D6B8A" w:rsidRDefault="00FD1627">
      <w:pPr>
        <w:pStyle w:val="21"/>
        <w:numPr>
          <w:ilvl w:val="0"/>
          <w:numId w:val="47"/>
        </w:numPr>
        <w:tabs>
          <w:tab w:val="left" w:pos="1047"/>
        </w:tabs>
        <w:spacing w:before="0" w:after="0" w:line="276" w:lineRule="auto"/>
        <w:ind w:left="20" w:firstLine="720"/>
        <w:jc w:val="both"/>
        <w:rPr>
          <w:sz w:val="24"/>
        </w:rPr>
      </w:pPr>
      <w:r>
        <w:rPr>
          <w:sz w:val="24"/>
        </w:rPr>
        <w:t>Связная речь:</w:t>
      </w:r>
    </w:p>
    <w:p w:rsidR="007D6B8A" w:rsidRDefault="00FD1627">
      <w:pPr>
        <w:pStyle w:val="21"/>
        <w:spacing w:before="0" w:after="0" w:line="276" w:lineRule="auto"/>
        <w:ind w:left="20" w:right="20" w:firstLine="720"/>
        <w:jc w:val="both"/>
        <w:rPr>
          <w:sz w:val="24"/>
        </w:rPr>
      </w:pPr>
      <w:r>
        <w:rPr>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7D6B8A" w:rsidRDefault="00FD1627">
      <w:pPr>
        <w:pStyle w:val="21"/>
        <w:spacing w:before="0" w:after="0" w:line="276" w:lineRule="auto"/>
        <w:ind w:left="20" w:right="20" w:firstLine="700"/>
        <w:jc w:val="both"/>
        <w:rPr>
          <w:sz w:val="24"/>
        </w:rPr>
      </w:pPr>
      <w:r>
        <w:rPr>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7D6B8A" w:rsidRDefault="00FD1627">
      <w:pPr>
        <w:pStyle w:val="21"/>
        <w:spacing w:before="0" w:after="0" w:line="276" w:lineRule="auto"/>
        <w:ind w:left="20" w:right="20" w:firstLine="700"/>
        <w:jc w:val="both"/>
        <w:rPr>
          <w:sz w:val="24"/>
        </w:rPr>
      </w:pPr>
      <w:r>
        <w:rPr>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7D6B8A" w:rsidRDefault="00FD1627">
      <w:pPr>
        <w:pStyle w:val="21"/>
        <w:spacing w:before="0" w:after="0" w:line="276" w:lineRule="auto"/>
        <w:ind w:left="20" w:right="20" w:firstLine="700"/>
        <w:jc w:val="both"/>
        <w:rPr>
          <w:sz w:val="24"/>
        </w:rPr>
      </w:pPr>
      <w:r>
        <w:rPr>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7D6B8A" w:rsidRDefault="00FD1627">
      <w:pPr>
        <w:pStyle w:val="21"/>
        <w:numPr>
          <w:ilvl w:val="0"/>
          <w:numId w:val="47"/>
        </w:numPr>
        <w:tabs>
          <w:tab w:val="left" w:pos="1018"/>
        </w:tabs>
        <w:spacing w:before="0" w:after="0" w:line="276" w:lineRule="auto"/>
        <w:ind w:left="20" w:firstLine="70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00"/>
        <w:jc w:val="both"/>
        <w:rPr>
          <w:sz w:val="24"/>
        </w:rPr>
      </w:pPr>
      <w:r>
        <w:rPr>
          <w:sz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Pr>
          <w:sz w:val="24"/>
        </w:rPr>
        <w:t>трехслоговые</w:t>
      </w:r>
      <w:proofErr w:type="spellEnd"/>
      <w:r>
        <w:rPr>
          <w:sz w:val="24"/>
        </w:rPr>
        <w:t xml:space="preserve"> слова; осуществлять звуковой анализ простых </w:t>
      </w:r>
      <w:proofErr w:type="spellStart"/>
      <w:r>
        <w:rPr>
          <w:sz w:val="24"/>
        </w:rPr>
        <w:t>трехзвуковых</w:t>
      </w:r>
      <w:proofErr w:type="spellEnd"/>
      <w:r>
        <w:rPr>
          <w:sz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D6B8A" w:rsidRDefault="00FD1627">
      <w:pPr>
        <w:pStyle w:val="21"/>
        <w:tabs>
          <w:tab w:val="left" w:pos="1349"/>
        </w:tabs>
        <w:spacing w:before="0" w:after="0" w:line="276" w:lineRule="auto"/>
        <w:ind w:left="720"/>
        <w:jc w:val="both"/>
        <w:rPr>
          <w:b/>
          <w:sz w:val="24"/>
        </w:rPr>
      </w:pPr>
      <w:r>
        <w:rPr>
          <w:b/>
          <w:sz w:val="24"/>
        </w:rPr>
        <w:t>2.4.4. От 6 лет до 7 лет.</w:t>
      </w:r>
    </w:p>
    <w:p w:rsidR="007D6B8A" w:rsidRDefault="00FD1627">
      <w:pPr>
        <w:pStyle w:val="21"/>
        <w:tabs>
          <w:tab w:val="left" w:pos="1561"/>
        </w:tabs>
        <w:spacing w:before="0" w:after="0" w:line="276" w:lineRule="auto"/>
        <w:ind w:right="20" w:firstLine="709"/>
        <w:jc w:val="both"/>
        <w:rPr>
          <w:sz w:val="24"/>
        </w:rPr>
      </w:pPr>
      <w:r>
        <w:rPr>
          <w:sz w:val="24"/>
        </w:rPr>
        <w:t xml:space="preserve">В области речевого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48"/>
        </w:numPr>
        <w:tabs>
          <w:tab w:val="left" w:pos="998"/>
        </w:tabs>
        <w:spacing w:before="0" w:after="0" w:line="276" w:lineRule="auto"/>
        <w:ind w:left="20" w:firstLine="700"/>
        <w:jc w:val="both"/>
        <w:rPr>
          <w:sz w:val="24"/>
        </w:rPr>
      </w:pPr>
      <w:r>
        <w:rPr>
          <w:sz w:val="24"/>
        </w:rPr>
        <w:t>Формирование словаря:</w:t>
      </w:r>
    </w:p>
    <w:p w:rsidR="007D6B8A" w:rsidRDefault="00FD1627">
      <w:pPr>
        <w:pStyle w:val="21"/>
        <w:spacing w:before="0" w:after="0" w:line="276" w:lineRule="auto"/>
        <w:ind w:left="20" w:right="20" w:firstLine="700"/>
        <w:jc w:val="both"/>
        <w:rPr>
          <w:sz w:val="24"/>
        </w:rPr>
      </w:pPr>
      <w:r>
        <w:rPr>
          <w:sz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7D6B8A" w:rsidRDefault="00FD1627">
      <w:pPr>
        <w:pStyle w:val="21"/>
        <w:spacing w:before="0" w:after="0" w:line="276" w:lineRule="auto"/>
        <w:ind w:left="20" w:right="20" w:firstLine="720"/>
        <w:jc w:val="both"/>
        <w:rPr>
          <w:sz w:val="24"/>
        </w:rPr>
      </w:pPr>
      <w:r>
        <w:rPr>
          <w:sz w:val="24"/>
        </w:rPr>
        <w:t>активизация словаря: совершенствовать умение использовать разные части речи точно по смыслу.</w:t>
      </w:r>
    </w:p>
    <w:p w:rsidR="007D6B8A" w:rsidRDefault="00FD1627">
      <w:pPr>
        <w:pStyle w:val="21"/>
        <w:numPr>
          <w:ilvl w:val="0"/>
          <w:numId w:val="48"/>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7D6B8A" w:rsidRDefault="00FD1627">
      <w:pPr>
        <w:pStyle w:val="21"/>
        <w:numPr>
          <w:ilvl w:val="0"/>
          <w:numId w:val="48"/>
        </w:numPr>
        <w:tabs>
          <w:tab w:val="left" w:pos="1033"/>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7D6B8A" w:rsidRDefault="00FD1627">
      <w:pPr>
        <w:pStyle w:val="21"/>
        <w:numPr>
          <w:ilvl w:val="0"/>
          <w:numId w:val="48"/>
        </w:numPr>
        <w:tabs>
          <w:tab w:val="left" w:pos="1052"/>
        </w:tabs>
        <w:spacing w:before="0" w:after="0" w:line="276" w:lineRule="auto"/>
        <w:ind w:left="20" w:firstLine="720"/>
        <w:jc w:val="both"/>
        <w:rPr>
          <w:sz w:val="24"/>
        </w:rPr>
      </w:pPr>
      <w:r>
        <w:rPr>
          <w:sz w:val="24"/>
        </w:rPr>
        <w:t>Связная речь:</w:t>
      </w:r>
    </w:p>
    <w:p w:rsidR="007D6B8A" w:rsidRDefault="00FD1627">
      <w:pPr>
        <w:pStyle w:val="21"/>
        <w:spacing w:before="0" w:after="0" w:line="276" w:lineRule="auto"/>
        <w:ind w:left="20" w:right="20" w:firstLine="720"/>
        <w:jc w:val="both"/>
        <w:rPr>
          <w:sz w:val="24"/>
        </w:rPr>
      </w:pPr>
      <w:r>
        <w:rPr>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7D6B8A" w:rsidRDefault="00FD1627">
      <w:pPr>
        <w:pStyle w:val="21"/>
        <w:numPr>
          <w:ilvl w:val="0"/>
          <w:numId w:val="48"/>
        </w:numPr>
        <w:tabs>
          <w:tab w:val="left" w:pos="1033"/>
        </w:tabs>
        <w:spacing w:before="0" w:after="0" w:line="276" w:lineRule="auto"/>
        <w:ind w:left="20" w:firstLine="72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20"/>
        <w:jc w:val="both"/>
        <w:rPr>
          <w:sz w:val="24"/>
        </w:rPr>
      </w:pPr>
      <w:r>
        <w:rPr>
          <w:sz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7D6B8A" w:rsidRDefault="00FD1627">
      <w:pPr>
        <w:pStyle w:val="21"/>
        <w:numPr>
          <w:ilvl w:val="0"/>
          <w:numId w:val="48"/>
        </w:numPr>
        <w:tabs>
          <w:tab w:val="left" w:pos="1033"/>
        </w:tabs>
        <w:spacing w:before="0" w:after="0" w:line="276" w:lineRule="auto"/>
        <w:ind w:left="20" w:firstLine="720"/>
        <w:jc w:val="both"/>
        <w:rPr>
          <w:sz w:val="24"/>
        </w:rPr>
      </w:pPr>
      <w:r>
        <w:rPr>
          <w:sz w:val="24"/>
        </w:rPr>
        <w:t>Интерес к художественной литературе:</w:t>
      </w:r>
    </w:p>
    <w:p w:rsidR="007D6B8A" w:rsidRDefault="00FD1627">
      <w:pPr>
        <w:pStyle w:val="21"/>
        <w:spacing w:before="0" w:after="0" w:line="276" w:lineRule="auto"/>
        <w:ind w:left="20" w:right="20" w:firstLine="720"/>
        <w:jc w:val="both"/>
        <w:rPr>
          <w:sz w:val="24"/>
        </w:rPr>
      </w:pPr>
      <w:r>
        <w:rPr>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7D6B8A" w:rsidRDefault="00FD1627">
      <w:pPr>
        <w:pStyle w:val="21"/>
        <w:spacing w:before="0" w:after="0" w:line="276" w:lineRule="auto"/>
        <w:ind w:left="20" w:right="20" w:firstLine="720"/>
        <w:jc w:val="both"/>
        <w:rPr>
          <w:sz w:val="24"/>
        </w:rPr>
      </w:pPr>
      <w:r>
        <w:rPr>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7D6B8A" w:rsidRDefault="00FD1627">
      <w:pPr>
        <w:pStyle w:val="21"/>
        <w:spacing w:before="0" w:after="0" w:line="276" w:lineRule="auto"/>
        <w:ind w:left="20" w:right="20" w:firstLine="720"/>
        <w:jc w:val="both"/>
        <w:rPr>
          <w:sz w:val="24"/>
        </w:rPr>
      </w:pPr>
      <w:r>
        <w:rPr>
          <w:sz w:val="24"/>
        </w:rPr>
        <w:t>формировать положительное эмоциональное отношение к «чтению с продолжением» (сказка-повесть, цикл рассказов со сквозным персонажем);</w:t>
      </w:r>
    </w:p>
    <w:p w:rsidR="007D6B8A" w:rsidRDefault="00FD1627">
      <w:pPr>
        <w:pStyle w:val="21"/>
        <w:spacing w:before="0" w:after="0" w:line="276" w:lineRule="auto"/>
        <w:ind w:left="20" w:right="20" w:firstLine="720"/>
        <w:jc w:val="both"/>
        <w:rPr>
          <w:sz w:val="24"/>
        </w:rPr>
      </w:pPr>
      <w:r>
        <w:rPr>
          <w:sz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7D6B8A" w:rsidRDefault="00FD1627">
      <w:pPr>
        <w:pStyle w:val="21"/>
        <w:spacing w:before="0" w:after="0" w:line="276" w:lineRule="auto"/>
        <w:ind w:left="20" w:right="20" w:firstLine="720"/>
        <w:jc w:val="both"/>
        <w:rPr>
          <w:sz w:val="24"/>
        </w:rPr>
      </w:pPr>
      <w:r>
        <w:rPr>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7D6B8A" w:rsidRDefault="00FD1627">
      <w:pPr>
        <w:pStyle w:val="21"/>
        <w:spacing w:before="0" w:after="0" w:line="276" w:lineRule="auto"/>
        <w:ind w:left="20" w:right="20" w:firstLine="720"/>
        <w:jc w:val="both"/>
        <w:rPr>
          <w:sz w:val="24"/>
        </w:rPr>
      </w:pPr>
      <w:r>
        <w:rPr>
          <w:sz w:val="24"/>
        </w:rPr>
        <w:t>поддерживать избирательные интересы детей к произведениям определенного жанра и тематики;</w:t>
      </w:r>
    </w:p>
    <w:p w:rsidR="007D6B8A" w:rsidRDefault="00FD1627">
      <w:pPr>
        <w:pStyle w:val="21"/>
        <w:spacing w:before="0" w:after="0" w:line="276" w:lineRule="auto"/>
        <w:ind w:left="20" w:right="20" w:firstLine="720"/>
        <w:jc w:val="both"/>
        <w:rPr>
          <w:sz w:val="24"/>
        </w:rPr>
      </w:pPr>
      <w:r>
        <w:rPr>
          <w:sz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7D6B8A" w:rsidRDefault="00FD1627">
      <w:pPr>
        <w:pStyle w:val="21"/>
        <w:tabs>
          <w:tab w:val="left" w:pos="1580"/>
        </w:tabs>
        <w:spacing w:before="0" w:after="0" w:line="276" w:lineRule="auto"/>
        <w:ind w:left="740"/>
        <w:jc w:val="both"/>
        <w:rPr>
          <w:sz w:val="24"/>
        </w:rPr>
      </w:pPr>
      <w:r>
        <w:rPr>
          <w:b/>
          <w:sz w:val="24"/>
        </w:rPr>
        <w:t>Содержание</w:t>
      </w:r>
      <w:r>
        <w:rPr>
          <w:sz w:val="24"/>
        </w:rPr>
        <w:t xml:space="preserve"> образовательной деятельности.</w:t>
      </w:r>
    </w:p>
    <w:p w:rsidR="007D6B8A" w:rsidRDefault="00FD1627">
      <w:pPr>
        <w:pStyle w:val="21"/>
        <w:numPr>
          <w:ilvl w:val="0"/>
          <w:numId w:val="49"/>
        </w:numPr>
        <w:tabs>
          <w:tab w:val="left" w:pos="1018"/>
        </w:tabs>
        <w:spacing w:before="0" w:after="0" w:line="276" w:lineRule="auto"/>
        <w:ind w:left="20" w:firstLine="720"/>
        <w:jc w:val="both"/>
        <w:rPr>
          <w:sz w:val="24"/>
        </w:rPr>
      </w:pPr>
      <w:r>
        <w:rPr>
          <w:sz w:val="24"/>
        </w:rPr>
        <w:t>Формирование словаря:</w:t>
      </w:r>
    </w:p>
    <w:p w:rsidR="007D6B8A" w:rsidRDefault="00FD1627">
      <w:pPr>
        <w:pStyle w:val="21"/>
        <w:spacing w:before="0" w:after="0" w:line="276" w:lineRule="auto"/>
        <w:ind w:left="20" w:right="20" w:firstLine="720"/>
        <w:jc w:val="both"/>
        <w:rPr>
          <w:sz w:val="24"/>
        </w:rPr>
      </w:pPr>
      <w:r>
        <w:rPr>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7D6B8A" w:rsidRDefault="00FD1627">
      <w:pPr>
        <w:pStyle w:val="21"/>
        <w:numPr>
          <w:ilvl w:val="0"/>
          <w:numId w:val="49"/>
        </w:numPr>
        <w:tabs>
          <w:tab w:val="left" w:pos="1042"/>
        </w:tabs>
        <w:spacing w:before="0" w:after="0" w:line="276" w:lineRule="auto"/>
        <w:ind w:left="20" w:firstLine="720"/>
        <w:jc w:val="both"/>
        <w:rPr>
          <w:sz w:val="24"/>
        </w:rPr>
      </w:pPr>
      <w:r>
        <w:rPr>
          <w:sz w:val="24"/>
        </w:rPr>
        <w:t>Звуковая культура речи:</w:t>
      </w:r>
    </w:p>
    <w:p w:rsidR="007D6B8A" w:rsidRDefault="00FD1627">
      <w:pPr>
        <w:pStyle w:val="21"/>
        <w:spacing w:before="0" w:after="0" w:line="276" w:lineRule="auto"/>
        <w:ind w:left="20" w:right="20" w:firstLine="720"/>
        <w:jc w:val="both"/>
        <w:rPr>
          <w:sz w:val="24"/>
        </w:rPr>
      </w:pPr>
      <w:r>
        <w:rPr>
          <w:sz w:val="24"/>
        </w:rPr>
        <w:t xml:space="preserve">педагог способствует автоматизации и дифференциации сложных </w:t>
      </w:r>
      <w:r>
        <w:rPr>
          <w:rStyle w:val="CenturySchoolbook175pt1"/>
          <w:rFonts w:ascii="Times New Roman" w:hAnsi="Times New Roman"/>
          <w:sz w:val="24"/>
          <w:highlight w:val="none"/>
        </w:rPr>
        <w:t xml:space="preserve">для </w:t>
      </w:r>
      <w:r>
        <w:rPr>
          <w:sz w:val="24"/>
        </w:rPr>
        <w:t>произношения звуков в речи; проводит работу по исправлению имеющихся нарушений в звукопроизношении.</w:t>
      </w:r>
    </w:p>
    <w:p w:rsidR="007D6B8A" w:rsidRDefault="00FD1627">
      <w:pPr>
        <w:pStyle w:val="21"/>
        <w:numPr>
          <w:ilvl w:val="0"/>
          <w:numId w:val="49"/>
        </w:numPr>
        <w:tabs>
          <w:tab w:val="left" w:pos="1033"/>
        </w:tabs>
        <w:spacing w:before="0" w:after="0" w:line="276" w:lineRule="auto"/>
        <w:ind w:left="20" w:firstLine="720"/>
        <w:jc w:val="both"/>
        <w:rPr>
          <w:sz w:val="24"/>
        </w:rPr>
      </w:pPr>
      <w:r>
        <w:rPr>
          <w:sz w:val="24"/>
        </w:rPr>
        <w:t>Грамматический строй речи:</w:t>
      </w:r>
    </w:p>
    <w:p w:rsidR="007D6B8A" w:rsidRDefault="00FD1627">
      <w:pPr>
        <w:pStyle w:val="21"/>
        <w:spacing w:before="0" w:after="0" w:line="276" w:lineRule="auto"/>
        <w:ind w:left="20" w:right="20" w:firstLine="720"/>
        <w:jc w:val="both"/>
        <w:rPr>
          <w:sz w:val="24"/>
        </w:rPr>
      </w:pPr>
      <w:r>
        <w:rPr>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7D6B8A" w:rsidRDefault="00FD1627">
      <w:pPr>
        <w:pStyle w:val="21"/>
        <w:numPr>
          <w:ilvl w:val="0"/>
          <w:numId w:val="49"/>
        </w:numPr>
        <w:tabs>
          <w:tab w:val="left" w:pos="1027"/>
        </w:tabs>
        <w:spacing w:before="0" w:after="0" w:line="276" w:lineRule="auto"/>
        <w:ind w:left="20" w:firstLine="700"/>
        <w:jc w:val="both"/>
        <w:rPr>
          <w:sz w:val="24"/>
        </w:rPr>
      </w:pPr>
      <w:r>
        <w:rPr>
          <w:sz w:val="24"/>
        </w:rPr>
        <w:t>Связная речь:</w:t>
      </w:r>
    </w:p>
    <w:p w:rsidR="007D6B8A" w:rsidRDefault="00FD1627">
      <w:pPr>
        <w:pStyle w:val="21"/>
        <w:spacing w:before="0" w:after="0" w:line="276" w:lineRule="auto"/>
        <w:ind w:left="20" w:right="20" w:firstLine="700"/>
        <w:jc w:val="both"/>
        <w:rPr>
          <w:sz w:val="24"/>
        </w:rPr>
      </w:pPr>
      <w:r>
        <w:rPr>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7D6B8A" w:rsidRDefault="00FD1627">
      <w:pPr>
        <w:pStyle w:val="21"/>
        <w:spacing w:before="0" w:after="0" w:line="276" w:lineRule="auto"/>
        <w:ind w:left="20" w:right="20" w:firstLine="700"/>
        <w:jc w:val="both"/>
        <w:rPr>
          <w:sz w:val="24"/>
        </w:rPr>
      </w:pPr>
      <w:r>
        <w:rPr>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7D6B8A" w:rsidRDefault="00FD1627">
      <w:pPr>
        <w:pStyle w:val="21"/>
        <w:spacing w:before="0" w:after="0" w:line="276" w:lineRule="auto"/>
        <w:ind w:left="20" w:right="20" w:firstLine="700"/>
        <w:jc w:val="both"/>
        <w:rPr>
          <w:sz w:val="24"/>
        </w:rPr>
      </w:pPr>
      <w:r>
        <w:rPr>
          <w:sz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7D6B8A" w:rsidRDefault="00FD1627">
      <w:pPr>
        <w:pStyle w:val="21"/>
        <w:numPr>
          <w:ilvl w:val="0"/>
          <w:numId w:val="49"/>
        </w:numPr>
        <w:tabs>
          <w:tab w:val="left" w:pos="1008"/>
        </w:tabs>
        <w:spacing w:before="0" w:after="0" w:line="276" w:lineRule="auto"/>
        <w:ind w:left="20" w:firstLine="700"/>
        <w:jc w:val="both"/>
        <w:rPr>
          <w:sz w:val="24"/>
        </w:rPr>
      </w:pPr>
      <w:r>
        <w:rPr>
          <w:sz w:val="24"/>
        </w:rPr>
        <w:t>Подготовка детей к обучению грамоте:</w:t>
      </w:r>
    </w:p>
    <w:p w:rsidR="007D6B8A" w:rsidRDefault="00FD1627">
      <w:pPr>
        <w:pStyle w:val="21"/>
        <w:spacing w:before="0" w:after="0" w:line="276" w:lineRule="auto"/>
        <w:ind w:left="20" w:right="20" w:firstLine="700"/>
        <w:jc w:val="both"/>
        <w:rPr>
          <w:sz w:val="24"/>
        </w:rPr>
      </w:pPr>
      <w:r>
        <w:rPr>
          <w:sz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Pr>
          <w:sz w:val="24"/>
        </w:rPr>
        <w:t>четырехзвуковых</w:t>
      </w:r>
      <w:proofErr w:type="spellEnd"/>
      <w:r>
        <w:rPr>
          <w:sz w:val="24"/>
        </w:rPr>
        <w:t xml:space="preserve"> и </w:t>
      </w:r>
      <w:proofErr w:type="spellStart"/>
      <w:r>
        <w:rPr>
          <w:sz w:val="24"/>
        </w:rPr>
        <w:t>пятизвуковых</w:t>
      </w:r>
      <w:proofErr w:type="spellEnd"/>
      <w:r>
        <w:rPr>
          <w:sz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7D6B8A" w:rsidRDefault="00FD1627">
      <w:pPr>
        <w:pStyle w:val="21"/>
        <w:tabs>
          <w:tab w:val="left" w:pos="1489"/>
        </w:tabs>
        <w:spacing w:before="0" w:after="0" w:line="276" w:lineRule="auto"/>
        <w:ind w:right="20" w:firstLine="709"/>
        <w:jc w:val="both"/>
        <w:rPr>
          <w:sz w:val="24"/>
        </w:rPr>
      </w:pPr>
      <w:r>
        <w:rPr>
          <w:b/>
          <w:sz w:val="24"/>
        </w:rPr>
        <w:t>2.4.5 Решение совокупных задач воспитания в рамках образовательной области «Речевое развитие»</w:t>
      </w:r>
      <w:r>
        <w:rPr>
          <w:sz w:val="24"/>
        </w:rPr>
        <w:t xml:space="preserve"> направлено на приобщение детей к ценностям «Культура» и «Красота», что предполагает:</w:t>
      </w:r>
    </w:p>
    <w:p w:rsidR="007D6B8A" w:rsidRDefault="00FD1627">
      <w:pPr>
        <w:pStyle w:val="21"/>
        <w:numPr>
          <w:ilvl w:val="0"/>
          <w:numId w:val="50"/>
        </w:numPr>
        <w:tabs>
          <w:tab w:val="left" w:pos="993"/>
        </w:tabs>
        <w:spacing w:before="0" w:after="0" w:line="276" w:lineRule="auto"/>
        <w:ind w:left="0" w:right="20" w:firstLine="709"/>
        <w:jc w:val="both"/>
        <w:rPr>
          <w:sz w:val="24"/>
        </w:rPr>
      </w:pPr>
      <w:r>
        <w:rPr>
          <w:sz w:val="24"/>
        </w:rPr>
        <w:t>владение формами речевого этикета, отражающими принятые в обществе правила и нормы культурного поведения;</w:t>
      </w:r>
    </w:p>
    <w:p w:rsidR="007D6B8A" w:rsidRDefault="00FD1627">
      <w:pPr>
        <w:pStyle w:val="21"/>
        <w:numPr>
          <w:ilvl w:val="0"/>
          <w:numId w:val="50"/>
        </w:numPr>
        <w:tabs>
          <w:tab w:val="left" w:pos="993"/>
        </w:tabs>
        <w:spacing w:before="0" w:after="0" w:line="276" w:lineRule="auto"/>
        <w:ind w:left="0" w:right="20" w:firstLine="709"/>
        <w:jc w:val="both"/>
        <w:rPr>
          <w:sz w:val="24"/>
        </w:rPr>
      </w:pPr>
      <w:r>
        <w:rPr>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D6B8A" w:rsidRDefault="00FD1627">
      <w:pPr>
        <w:widowControl/>
        <w:jc w:val="both"/>
        <w:rPr>
          <w:b/>
          <w:sz w:val="24"/>
        </w:rPr>
      </w:pPr>
      <w:r>
        <w:rPr>
          <w:b/>
          <w:sz w:val="24"/>
        </w:rPr>
        <w:t>2.5. Художественно-эстетическое развитие</w:t>
      </w:r>
    </w:p>
    <w:p w:rsidR="007D6B8A" w:rsidRDefault="007D6B8A">
      <w:pPr>
        <w:widowControl/>
        <w:ind w:firstLine="567"/>
        <w:jc w:val="both"/>
        <w:rPr>
          <w:b/>
          <w:sz w:val="24"/>
        </w:rPr>
      </w:pPr>
    </w:p>
    <w:p w:rsidR="007D6B8A" w:rsidRDefault="00FD1627">
      <w:pPr>
        <w:widowControl/>
        <w:ind w:firstLine="709"/>
        <w:jc w:val="both"/>
        <w:rPr>
          <w:sz w:val="24"/>
        </w:rPr>
      </w:pPr>
      <w:r>
        <w:rPr>
          <w:sz w:val="24"/>
        </w:rPr>
        <w:t>Образовательная область «Художественно-эстетическое развитие» предусматривает:</w:t>
      </w:r>
    </w:p>
    <w:p w:rsidR="007D6B8A" w:rsidRDefault="00FD1627">
      <w:pPr>
        <w:widowControl/>
        <w:ind w:firstLine="709"/>
        <w:rPr>
          <w:sz w:val="24"/>
        </w:rPr>
      </w:pPr>
      <w:r>
        <w:rPr>
          <w:sz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7D6B8A" w:rsidRDefault="00FD1627">
      <w:pPr>
        <w:widowControl/>
        <w:ind w:firstLine="709"/>
        <w:jc w:val="both"/>
        <w:rPr>
          <w:sz w:val="24"/>
        </w:rPr>
      </w:pPr>
      <w:r>
        <w:rPr>
          <w:sz w:val="24"/>
        </w:rPr>
        <w:t>становление эстетического и эмоционально-нравственного отношения к окружающему миру, воспитание эстетического вкуса;</w:t>
      </w:r>
    </w:p>
    <w:p w:rsidR="007D6B8A" w:rsidRDefault="00FD1627">
      <w:pPr>
        <w:widowControl/>
        <w:ind w:firstLine="709"/>
        <w:jc w:val="both"/>
        <w:rPr>
          <w:sz w:val="24"/>
        </w:rPr>
      </w:pPr>
      <w:r>
        <w:rPr>
          <w:sz w:val="24"/>
        </w:rPr>
        <w:t xml:space="preserve">формирование элементарных представлений о видах искусства (музыка, живопись, театр, народное искусство и др.); </w:t>
      </w:r>
    </w:p>
    <w:p w:rsidR="007D6B8A" w:rsidRDefault="00FD1627">
      <w:pPr>
        <w:widowControl/>
        <w:ind w:firstLine="709"/>
        <w:jc w:val="both"/>
        <w:rPr>
          <w:sz w:val="24"/>
        </w:rPr>
      </w:pPr>
      <w:r>
        <w:rPr>
          <w:sz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proofErr w:type="spellStart"/>
      <w:r>
        <w:rPr>
          <w:sz w:val="24"/>
        </w:rPr>
        <w:t>др</w:t>
      </w:r>
      <w:proofErr w:type="spellEnd"/>
      <w:r>
        <w:rPr>
          <w:sz w:val="24"/>
        </w:rPr>
        <w:t xml:space="preserve">), </w:t>
      </w:r>
    </w:p>
    <w:p w:rsidR="007D6B8A" w:rsidRDefault="00FD1627">
      <w:pPr>
        <w:widowControl/>
        <w:ind w:firstLine="709"/>
        <w:jc w:val="both"/>
        <w:rPr>
          <w:sz w:val="24"/>
        </w:rPr>
      </w:pPr>
      <w:r>
        <w:rPr>
          <w:sz w:val="24"/>
        </w:rPr>
        <w:t>освоение разнообразных средств художественной выразительности в различных видах искусства;</w:t>
      </w:r>
      <w:r>
        <w:rPr>
          <w:b/>
          <w:i/>
          <w:sz w:val="24"/>
          <w:highlight w:val="white"/>
        </w:rPr>
        <w:t xml:space="preserve"> </w:t>
      </w:r>
    </w:p>
    <w:p w:rsidR="007D6B8A" w:rsidRDefault="00FD1627">
      <w:pPr>
        <w:widowControl/>
        <w:ind w:firstLine="709"/>
        <w:jc w:val="both"/>
        <w:rPr>
          <w:sz w:val="24"/>
        </w:rPr>
      </w:pPr>
      <w:r>
        <w:rPr>
          <w:sz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7D6B8A" w:rsidRDefault="00FD1627">
      <w:pPr>
        <w:widowControl/>
        <w:ind w:firstLine="709"/>
        <w:jc w:val="both"/>
        <w:rPr>
          <w:sz w:val="24"/>
        </w:rPr>
      </w:pPr>
      <w:r>
        <w:rPr>
          <w:sz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7D6B8A" w:rsidRDefault="007D6B8A">
      <w:pPr>
        <w:pStyle w:val="1"/>
        <w:tabs>
          <w:tab w:val="left" w:pos="994"/>
        </w:tabs>
        <w:spacing w:line="276" w:lineRule="auto"/>
        <w:ind w:left="0"/>
        <w:jc w:val="both"/>
      </w:pPr>
    </w:p>
    <w:p w:rsidR="007D6B8A" w:rsidRDefault="00FD1627">
      <w:pPr>
        <w:pStyle w:val="21"/>
        <w:tabs>
          <w:tab w:val="left" w:pos="1369"/>
        </w:tabs>
        <w:spacing w:before="0" w:after="0" w:line="276" w:lineRule="auto"/>
        <w:ind w:left="709"/>
        <w:jc w:val="both"/>
        <w:rPr>
          <w:b/>
          <w:sz w:val="24"/>
        </w:rPr>
      </w:pPr>
      <w:r>
        <w:rPr>
          <w:b/>
          <w:sz w:val="24"/>
        </w:rPr>
        <w:t>2.5.1.  От 3 лет до 4 лет.</w:t>
      </w:r>
    </w:p>
    <w:p w:rsidR="007D6B8A" w:rsidRDefault="00FD1627">
      <w:pPr>
        <w:pStyle w:val="21"/>
        <w:tabs>
          <w:tab w:val="left" w:pos="1570"/>
        </w:tabs>
        <w:spacing w:before="0" w:after="0" w:line="276" w:lineRule="auto"/>
        <w:ind w:firstLine="709"/>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51"/>
        </w:numPr>
        <w:tabs>
          <w:tab w:val="left" w:pos="1014"/>
        </w:tabs>
        <w:spacing w:before="0" w:after="0" w:line="276" w:lineRule="auto"/>
        <w:ind w:firstLine="709"/>
        <w:jc w:val="both"/>
        <w:rPr>
          <w:sz w:val="24"/>
        </w:rPr>
      </w:pPr>
      <w:r>
        <w:rPr>
          <w:sz w:val="24"/>
        </w:rPr>
        <w:t>приобщение к искусству:</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формировать понимание красоты произведений искусства, потребность общения с искусством;</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готовить детей к посещению кукольного театра, выставки детских работ и так</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далее;</w:t>
      </w:r>
    </w:p>
    <w:p w:rsidR="007D6B8A" w:rsidRDefault="00FD1627">
      <w:pPr>
        <w:pStyle w:val="21"/>
        <w:numPr>
          <w:ilvl w:val="0"/>
          <w:numId w:val="52"/>
        </w:numPr>
        <w:tabs>
          <w:tab w:val="left" w:pos="993"/>
        </w:tabs>
        <w:spacing w:before="0" w:after="0" w:line="276" w:lineRule="auto"/>
        <w:ind w:left="0" w:firstLine="709"/>
        <w:jc w:val="both"/>
        <w:rPr>
          <w:sz w:val="24"/>
        </w:rPr>
      </w:pPr>
      <w:r>
        <w:rPr>
          <w:sz w:val="24"/>
        </w:rPr>
        <w:t>приобщать детей к участию в концертах, праздниках в семье и ДОО: исполнение танца, песни, чтение стихов;</w:t>
      </w:r>
    </w:p>
    <w:p w:rsidR="007D6B8A" w:rsidRDefault="00FD1627">
      <w:pPr>
        <w:pStyle w:val="21"/>
        <w:numPr>
          <w:ilvl w:val="0"/>
          <w:numId w:val="51"/>
        </w:numPr>
        <w:tabs>
          <w:tab w:val="left" w:pos="1042"/>
        </w:tabs>
        <w:spacing w:before="0" w:after="0" w:line="276" w:lineRule="auto"/>
        <w:ind w:firstLine="709"/>
        <w:jc w:val="both"/>
        <w:rPr>
          <w:sz w:val="24"/>
        </w:rPr>
      </w:pPr>
      <w:r>
        <w:rPr>
          <w:sz w:val="24"/>
        </w:rPr>
        <w:t>изобразительная деятельность:</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находить связь между предметами и явлениями окружающего мира и их изображениями (в рисунке, лепке, аппликации);</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формировать умение у детей создавать как индивидуальные, так и коллективные композиции в рисунках, лепке, аппликации;</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знакомить детей с народной игрушкой (</w:t>
      </w:r>
      <w:proofErr w:type="spellStart"/>
      <w:r>
        <w:rPr>
          <w:sz w:val="24"/>
        </w:rPr>
        <w:t>филимоновской</w:t>
      </w:r>
      <w:proofErr w:type="spellEnd"/>
      <w:r>
        <w:rPr>
          <w:sz w:val="24"/>
        </w:rPr>
        <w:t>, дымковской, семеновской, богородской) для обогащения зрительных впечатлений и показа условно-обобщенной трактовки художественных образов;</w:t>
      </w:r>
    </w:p>
    <w:p w:rsidR="007D6B8A" w:rsidRDefault="00FD1627">
      <w:pPr>
        <w:pStyle w:val="21"/>
        <w:numPr>
          <w:ilvl w:val="0"/>
          <w:numId w:val="53"/>
        </w:numPr>
        <w:tabs>
          <w:tab w:val="left" w:pos="993"/>
        </w:tabs>
        <w:spacing w:before="0" w:after="0" w:line="276" w:lineRule="auto"/>
        <w:ind w:left="0" w:firstLine="709"/>
        <w:jc w:val="both"/>
        <w:rPr>
          <w:sz w:val="24"/>
        </w:rPr>
      </w:pPr>
      <w:r>
        <w:rPr>
          <w:sz w:val="24"/>
        </w:rPr>
        <w:t>переводить детей от рисования-подражания к самостоятельному творчеству;</w:t>
      </w:r>
    </w:p>
    <w:p w:rsidR="007D6B8A" w:rsidRDefault="00FD1627">
      <w:pPr>
        <w:pStyle w:val="21"/>
        <w:numPr>
          <w:ilvl w:val="0"/>
          <w:numId w:val="51"/>
        </w:numPr>
        <w:tabs>
          <w:tab w:val="left" w:pos="1022"/>
        </w:tabs>
        <w:spacing w:before="0" w:after="0" w:line="276" w:lineRule="auto"/>
        <w:ind w:firstLine="709"/>
        <w:jc w:val="both"/>
        <w:rPr>
          <w:sz w:val="24"/>
        </w:rPr>
      </w:pPr>
      <w:r>
        <w:rPr>
          <w:sz w:val="24"/>
        </w:rPr>
        <w:t xml:space="preserve">конструктивная деятельность: </w:t>
      </w:r>
    </w:p>
    <w:p w:rsidR="007D6B8A" w:rsidRDefault="00FD1627">
      <w:pPr>
        <w:pStyle w:val="21"/>
        <w:numPr>
          <w:ilvl w:val="0"/>
          <w:numId w:val="54"/>
        </w:numPr>
        <w:tabs>
          <w:tab w:val="left" w:pos="993"/>
        </w:tabs>
        <w:spacing w:before="0" w:after="0" w:line="276" w:lineRule="auto"/>
        <w:ind w:left="0" w:firstLine="567"/>
        <w:jc w:val="both"/>
        <w:rPr>
          <w:sz w:val="24"/>
        </w:rPr>
      </w:pPr>
      <w:r>
        <w:rPr>
          <w:sz w:val="24"/>
        </w:rPr>
        <w:t>совершенствовать у детей конструктивные умения;</w:t>
      </w:r>
    </w:p>
    <w:p w:rsidR="007D6B8A" w:rsidRDefault="00FD1627">
      <w:pPr>
        <w:pStyle w:val="21"/>
        <w:numPr>
          <w:ilvl w:val="0"/>
          <w:numId w:val="54"/>
        </w:numPr>
        <w:tabs>
          <w:tab w:val="left" w:pos="993"/>
        </w:tabs>
        <w:spacing w:before="0" w:after="0" w:line="276" w:lineRule="auto"/>
        <w:ind w:left="0" w:firstLine="567"/>
        <w:jc w:val="both"/>
        <w:rPr>
          <w:sz w:val="24"/>
        </w:rPr>
      </w:pPr>
      <w:r>
        <w:rPr>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7D6B8A" w:rsidRDefault="00FD1627">
      <w:pPr>
        <w:pStyle w:val="21"/>
        <w:numPr>
          <w:ilvl w:val="0"/>
          <w:numId w:val="54"/>
        </w:numPr>
        <w:tabs>
          <w:tab w:val="left" w:pos="993"/>
        </w:tabs>
        <w:spacing w:before="0" w:after="0" w:line="276" w:lineRule="auto"/>
        <w:ind w:left="0" w:firstLine="567"/>
        <w:jc w:val="both"/>
        <w:rPr>
          <w:sz w:val="24"/>
        </w:rPr>
      </w:pPr>
      <w:r>
        <w:rPr>
          <w:sz w:val="24"/>
        </w:rPr>
        <w:t>формировать умение у детей использовать в постройках детали разного цвета;</w:t>
      </w:r>
    </w:p>
    <w:p w:rsidR="007D6B8A" w:rsidRDefault="00FD1627">
      <w:pPr>
        <w:pStyle w:val="21"/>
        <w:numPr>
          <w:ilvl w:val="0"/>
          <w:numId w:val="51"/>
        </w:numPr>
        <w:tabs>
          <w:tab w:val="left" w:pos="1027"/>
        </w:tabs>
        <w:spacing w:before="0" w:after="0" w:line="276" w:lineRule="auto"/>
        <w:ind w:firstLine="709"/>
        <w:jc w:val="both"/>
        <w:rPr>
          <w:sz w:val="24"/>
        </w:rPr>
      </w:pPr>
      <w:r>
        <w:rPr>
          <w:sz w:val="24"/>
        </w:rPr>
        <w:t>музыкальная деятельность:</w:t>
      </w:r>
    </w:p>
    <w:p w:rsidR="007D6B8A" w:rsidRDefault="00FD1627">
      <w:pPr>
        <w:pStyle w:val="21"/>
        <w:numPr>
          <w:ilvl w:val="0"/>
          <w:numId w:val="55"/>
        </w:numPr>
        <w:tabs>
          <w:tab w:val="left" w:pos="993"/>
        </w:tabs>
        <w:spacing w:before="0" w:after="0" w:line="276" w:lineRule="auto"/>
        <w:ind w:left="0" w:firstLine="709"/>
        <w:jc w:val="both"/>
        <w:rPr>
          <w:sz w:val="24"/>
        </w:rPr>
      </w:pPr>
      <w:r>
        <w:rPr>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7D6B8A" w:rsidRDefault="00FD1627">
      <w:pPr>
        <w:pStyle w:val="21"/>
        <w:numPr>
          <w:ilvl w:val="0"/>
          <w:numId w:val="55"/>
        </w:numPr>
        <w:tabs>
          <w:tab w:val="left" w:pos="993"/>
        </w:tabs>
        <w:spacing w:before="0" w:after="0" w:line="276" w:lineRule="auto"/>
        <w:ind w:left="0" w:firstLine="709"/>
        <w:jc w:val="both"/>
        <w:rPr>
          <w:sz w:val="24"/>
        </w:rPr>
      </w:pPr>
      <w:r>
        <w:rPr>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7D6B8A" w:rsidRDefault="00FD1627">
      <w:pPr>
        <w:pStyle w:val="21"/>
        <w:numPr>
          <w:ilvl w:val="0"/>
          <w:numId w:val="55"/>
        </w:numPr>
        <w:tabs>
          <w:tab w:val="left" w:pos="993"/>
        </w:tabs>
        <w:spacing w:before="0" w:after="0" w:line="276" w:lineRule="auto"/>
        <w:ind w:left="0" w:firstLine="709"/>
        <w:jc w:val="both"/>
        <w:rPr>
          <w:sz w:val="24"/>
        </w:rPr>
      </w:pPr>
      <w:r>
        <w:rPr>
          <w:sz w:val="24"/>
        </w:rPr>
        <w:t xml:space="preserve">учить детей петь простые народные песни, </w:t>
      </w:r>
      <w:proofErr w:type="spellStart"/>
      <w:r>
        <w:rPr>
          <w:sz w:val="24"/>
        </w:rPr>
        <w:t>попевки</w:t>
      </w:r>
      <w:proofErr w:type="spellEnd"/>
      <w:r>
        <w:rPr>
          <w:sz w:val="24"/>
        </w:rPr>
        <w:t>, прибаутки, передавая их настроение и характер;</w:t>
      </w:r>
    </w:p>
    <w:p w:rsidR="007D6B8A" w:rsidRDefault="00FD1627">
      <w:pPr>
        <w:pStyle w:val="21"/>
        <w:numPr>
          <w:ilvl w:val="0"/>
          <w:numId w:val="55"/>
        </w:numPr>
        <w:tabs>
          <w:tab w:val="left" w:pos="993"/>
        </w:tabs>
        <w:spacing w:before="0" w:after="0" w:line="276" w:lineRule="auto"/>
        <w:ind w:left="0" w:firstLine="709"/>
        <w:jc w:val="both"/>
        <w:rPr>
          <w:sz w:val="24"/>
        </w:rPr>
      </w:pPr>
      <w:r>
        <w:rPr>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7D6B8A" w:rsidRDefault="00FD1627">
      <w:pPr>
        <w:pStyle w:val="21"/>
        <w:numPr>
          <w:ilvl w:val="0"/>
          <w:numId w:val="51"/>
        </w:numPr>
        <w:tabs>
          <w:tab w:val="left" w:pos="1008"/>
        </w:tabs>
        <w:spacing w:before="0" w:after="0" w:line="276" w:lineRule="auto"/>
        <w:ind w:firstLine="709"/>
        <w:jc w:val="both"/>
        <w:rPr>
          <w:sz w:val="24"/>
        </w:rPr>
      </w:pPr>
      <w:r>
        <w:rPr>
          <w:sz w:val="24"/>
        </w:rPr>
        <w:t>театрализованная деятельность:</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воспитывать у детей устойчивый интерес детей к театрализованной игре, создавать условия для её проведения;</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формировать положительные, доброжелательные, коллективные взаимоотношения;</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 xml:space="preserve">познакомить детей с различными видами театра (кукольным, настольным, пальчиковым, театром теней, театром на </w:t>
      </w:r>
      <w:proofErr w:type="spellStart"/>
      <w:r>
        <w:rPr>
          <w:sz w:val="24"/>
        </w:rPr>
        <w:t>фланелеграфе</w:t>
      </w:r>
      <w:proofErr w:type="spellEnd"/>
      <w:r>
        <w:rPr>
          <w:sz w:val="24"/>
        </w:rPr>
        <w:t>);</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формировать у детей интонационную выразительность речи в процессе театрально-игровой деятельности;</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развивать у детей диалогическую речь в процессе театрально-игровой деятельности;</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формировать у детей умение следить за развитием действия в драматизациях и кукольных спектаклях;</w:t>
      </w:r>
    </w:p>
    <w:p w:rsidR="007D6B8A" w:rsidRDefault="00FD1627">
      <w:pPr>
        <w:pStyle w:val="21"/>
        <w:numPr>
          <w:ilvl w:val="0"/>
          <w:numId w:val="56"/>
        </w:numPr>
        <w:tabs>
          <w:tab w:val="left" w:pos="993"/>
        </w:tabs>
        <w:spacing w:before="0" w:after="0" w:line="276" w:lineRule="auto"/>
        <w:ind w:left="0" w:firstLine="709"/>
        <w:jc w:val="both"/>
        <w:rPr>
          <w:sz w:val="24"/>
        </w:rPr>
      </w:pPr>
      <w:r>
        <w:rPr>
          <w:sz w:val="24"/>
        </w:rPr>
        <w:t>формировать у детей умение использовать импровизационные формы диалогов действующих лиц в хорошо знакомых сказках;</w:t>
      </w:r>
    </w:p>
    <w:p w:rsidR="007D6B8A" w:rsidRDefault="00FD1627">
      <w:pPr>
        <w:pStyle w:val="21"/>
        <w:numPr>
          <w:ilvl w:val="0"/>
          <w:numId w:val="51"/>
        </w:numPr>
        <w:tabs>
          <w:tab w:val="left" w:pos="1038"/>
        </w:tabs>
        <w:spacing w:before="0" w:after="0" w:line="276" w:lineRule="auto"/>
        <w:ind w:firstLine="709"/>
        <w:jc w:val="both"/>
        <w:rPr>
          <w:sz w:val="24"/>
        </w:rPr>
      </w:pPr>
      <w:r>
        <w:rPr>
          <w:sz w:val="24"/>
        </w:rPr>
        <w:t>культурно-досуговая деятельность:</w:t>
      </w:r>
    </w:p>
    <w:p w:rsidR="007D6B8A" w:rsidRDefault="00FD1627">
      <w:pPr>
        <w:pStyle w:val="21"/>
        <w:numPr>
          <w:ilvl w:val="0"/>
          <w:numId w:val="57"/>
        </w:numPr>
        <w:tabs>
          <w:tab w:val="left" w:pos="993"/>
        </w:tabs>
        <w:spacing w:before="0" w:after="0" w:line="276" w:lineRule="auto"/>
        <w:ind w:left="0" w:firstLine="709"/>
        <w:jc w:val="both"/>
        <w:rPr>
          <w:sz w:val="24"/>
        </w:rPr>
      </w:pPr>
      <w:r>
        <w:rPr>
          <w:sz w:val="24"/>
        </w:rPr>
        <w:t>способствовать организации культурно-досуговой деятельности детей по интересам, обеспечивая эмоциональное благополучие и отдых;</w:t>
      </w:r>
    </w:p>
    <w:p w:rsidR="007D6B8A" w:rsidRDefault="00FD1627">
      <w:pPr>
        <w:pStyle w:val="21"/>
        <w:numPr>
          <w:ilvl w:val="0"/>
          <w:numId w:val="57"/>
        </w:numPr>
        <w:tabs>
          <w:tab w:val="left" w:pos="993"/>
        </w:tabs>
        <w:spacing w:before="0" w:after="0" w:line="276" w:lineRule="auto"/>
        <w:ind w:left="0" w:firstLine="709"/>
        <w:jc w:val="both"/>
        <w:rPr>
          <w:sz w:val="24"/>
        </w:rPr>
      </w:pPr>
      <w:r>
        <w:rPr>
          <w:sz w:val="24"/>
        </w:rPr>
        <w:t>помогать детям организовывать свободное время с интересом; создавать условия для активного и пассивного отдыха;</w:t>
      </w:r>
    </w:p>
    <w:p w:rsidR="007D6B8A" w:rsidRDefault="00FD1627">
      <w:pPr>
        <w:pStyle w:val="21"/>
        <w:numPr>
          <w:ilvl w:val="0"/>
          <w:numId w:val="57"/>
        </w:numPr>
        <w:tabs>
          <w:tab w:val="left" w:pos="993"/>
        </w:tabs>
        <w:spacing w:before="0" w:after="0" w:line="276" w:lineRule="auto"/>
        <w:ind w:left="0" w:firstLine="709"/>
        <w:jc w:val="both"/>
        <w:rPr>
          <w:sz w:val="24"/>
        </w:rPr>
      </w:pPr>
      <w:r>
        <w:rPr>
          <w:sz w:val="24"/>
        </w:rPr>
        <w:t>создавать атмосферу эмоционального благополучия в культурно-досуговой деятельности;</w:t>
      </w:r>
    </w:p>
    <w:p w:rsidR="007D6B8A" w:rsidRDefault="00FD1627">
      <w:pPr>
        <w:pStyle w:val="21"/>
        <w:numPr>
          <w:ilvl w:val="0"/>
          <w:numId w:val="57"/>
        </w:numPr>
        <w:tabs>
          <w:tab w:val="left" w:pos="993"/>
        </w:tabs>
        <w:spacing w:before="0" w:after="0" w:line="276" w:lineRule="auto"/>
        <w:ind w:left="0" w:firstLine="709"/>
        <w:jc w:val="both"/>
        <w:rPr>
          <w:sz w:val="24"/>
        </w:rPr>
      </w:pPr>
      <w:r>
        <w:rPr>
          <w:sz w:val="24"/>
        </w:rPr>
        <w:t>развивать интерес к просмотру кукольных спектаклей, прослушиванию музыкальных и литературных произведений;</w:t>
      </w:r>
    </w:p>
    <w:p w:rsidR="007D6B8A" w:rsidRDefault="00FD1627">
      <w:pPr>
        <w:pStyle w:val="21"/>
        <w:numPr>
          <w:ilvl w:val="0"/>
          <w:numId w:val="57"/>
        </w:numPr>
        <w:tabs>
          <w:tab w:val="left" w:pos="993"/>
        </w:tabs>
        <w:spacing w:before="0" w:after="0" w:line="276" w:lineRule="auto"/>
        <w:ind w:left="0" w:firstLine="709"/>
        <w:jc w:val="both"/>
        <w:rPr>
          <w:sz w:val="24"/>
        </w:rPr>
      </w:pPr>
      <w:r>
        <w:rPr>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7D6B8A" w:rsidRDefault="00FD1627">
      <w:pPr>
        <w:pStyle w:val="21"/>
        <w:tabs>
          <w:tab w:val="left" w:pos="1575"/>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tabs>
          <w:tab w:val="left" w:pos="1782"/>
        </w:tabs>
        <w:spacing w:before="0" w:after="0" w:line="276" w:lineRule="auto"/>
        <w:ind w:left="709"/>
        <w:jc w:val="both"/>
        <w:rPr>
          <w:b/>
          <w:i/>
          <w:sz w:val="24"/>
        </w:rPr>
      </w:pPr>
      <w:r>
        <w:rPr>
          <w:b/>
          <w:i/>
          <w:sz w:val="24"/>
        </w:rPr>
        <w:t>Приобщение к искусству.</w:t>
      </w:r>
    </w:p>
    <w:p w:rsidR="007D6B8A" w:rsidRDefault="00FD1627">
      <w:pPr>
        <w:pStyle w:val="21"/>
        <w:numPr>
          <w:ilvl w:val="0"/>
          <w:numId w:val="58"/>
        </w:numPr>
        <w:tabs>
          <w:tab w:val="left" w:pos="1023"/>
        </w:tabs>
        <w:spacing w:before="0" w:after="0" w:line="276" w:lineRule="auto"/>
        <w:ind w:firstLine="709"/>
        <w:jc w:val="both"/>
        <w:rPr>
          <w:sz w:val="24"/>
        </w:rPr>
      </w:pPr>
      <w:r>
        <w:rPr>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7D6B8A" w:rsidRDefault="00FD1627">
      <w:pPr>
        <w:pStyle w:val="21"/>
        <w:numPr>
          <w:ilvl w:val="0"/>
          <w:numId w:val="58"/>
        </w:numPr>
        <w:tabs>
          <w:tab w:val="left" w:pos="1023"/>
        </w:tabs>
        <w:spacing w:before="0" w:after="0" w:line="276" w:lineRule="auto"/>
        <w:ind w:firstLine="709"/>
        <w:jc w:val="both"/>
        <w:rPr>
          <w:sz w:val="24"/>
        </w:rPr>
      </w:pPr>
      <w:r>
        <w:rPr>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7D6B8A" w:rsidRDefault="00FD1627">
      <w:pPr>
        <w:pStyle w:val="21"/>
        <w:numPr>
          <w:ilvl w:val="0"/>
          <w:numId w:val="58"/>
        </w:numPr>
        <w:tabs>
          <w:tab w:val="left" w:pos="1033"/>
        </w:tabs>
        <w:spacing w:before="0" w:after="0" w:line="276" w:lineRule="auto"/>
        <w:ind w:firstLine="709"/>
        <w:jc w:val="both"/>
        <w:rPr>
          <w:sz w:val="24"/>
        </w:rPr>
      </w:pPr>
      <w:r>
        <w:rPr>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7D6B8A" w:rsidRDefault="00FD1627">
      <w:pPr>
        <w:pStyle w:val="21"/>
        <w:numPr>
          <w:ilvl w:val="0"/>
          <w:numId w:val="58"/>
        </w:numPr>
        <w:tabs>
          <w:tab w:val="left" w:pos="1033"/>
        </w:tabs>
        <w:spacing w:before="0" w:after="0" w:line="276" w:lineRule="auto"/>
        <w:ind w:firstLine="709"/>
        <w:jc w:val="both"/>
        <w:rPr>
          <w:sz w:val="24"/>
        </w:rPr>
      </w:pPr>
      <w:r>
        <w:rPr>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7D6B8A" w:rsidRDefault="00FD1627">
      <w:pPr>
        <w:pStyle w:val="21"/>
        <w:numPr>
          <w:ilvl w:val="0"/>
          <w:numId w:val="58"/>
        </w:numPr>
        <w:tabs>
          <w:tab w:val="left" w:pos="1028"/>
        </w:tabs>
        <w:spacing w:before="0" w:after="0" w:line="276" w:lineRule="auto"/>
        <w:ind w:firstLine="709"/>
        <w:jc w:val="both"/>
        <w:rPr>
          <w:sz w:val="24"/>
        </w:rPr>
      </w:pPr>
      <w:r>
        <w:rPr>
          <w:sz w:val="24"/>
        </w:rPr>
        <w:t>Педагог начинает приобщать детей к посещению кукольного театра, различных детских художественных выставок.</w:t>
      </w:r>
    </w:p>
    <w:p w:rsidR="007D6B8A" w:rsidRDefault="00FD1627">
      <w:pPr>
        <w:pStyle w:val="21"/>
        <w:tabs>
          <w:tab w:val="left" w:pos="1777"/>
        </w:tabs>
        <w:spacing w:before="0" w:after="0" w:line="276" w:lineRule="auto"/>
        <w:ind w:left="709"/>
        <w:jc w:val="both"/>
        <w:rPr>
          <w:b/>
          <w:i/>
          <w:sz w:val="24"/>
        </w:rPr>
      </w:pPr>
      <w:r>
        <w:rPr>
          <w:b/>
          <w:i/>
          <w:sz w:val="24"/>
        </w:rPr>
        <w:t>Изобразительная деятельность.</w:t>
      </w:r>
    </w:p>
    <w:p w:rsidR="007D6B8A" w:rsidRDefault="00FD1627">
      <w:pPr>
        <w:pStyle w:val="21"/>
        <w:spacing w:before="0" w:after="0" w:line="276" w:lineRule="auto"/>
        <w:ind w:firstLine="709"/>
        <w:jc w:val="both"/>
        <w:rPr>
          <w:sz w:val="24"/>
        </w:rPr>
      </w:pPr>
      <w:r>
        <w:rPr>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7D6B8A" w:rsidRDefault="00FD1627">
      <w:pPr>
        <w:pStyle w:val="21"/>
        <w:numPr>
          <w:ilvl w:val="0"/>
          <w:numId w:val="59"/>
        </w:numPr>
        <w:tabs>
          <w:tab w:val="left" w:pos="1014"/>
        </w:tabs>
        <w:spacing w:before="0" w:after="0" w:line="276" w:lineRule="auto"/>
        <w:ind w:firstLine="709"/>
        <w:jc w:val="both"/>
        <w:rPr>
          <w:sz w:val="24"/>
        </w:rPr>
      </w:pPr>
      <w:r>
        <w:rPr>
          <w:sz w:val="24"/>
        </w:rPr>
        <w:t>Рисование:</w:t>
      </w:r>
    </w:p>
    <w:p w:rsidR="007D6B8A" w:rsidRDefault="00FD1627">
      <w:pPr>
        <w:pStyle w:val="21"/>
        <w:spacing w:before="0" w:after="0" w:line="276" w:lineRule="auto"/>
        <w:ind w:firstLine="709"/>
        <w:jc w:val="both"/>
        <w:rPr>
          <w:sz w:val="24"/>
        </w:rPr>
      </w:pPr>
      <w:r>
        <w:rPr>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7D6B8A" w:rsidRDefault="00FD1627">
      <w:pPr>
        <w:pStyle w:val="21"/>
        <w:spacing w:before="0" w:after="0" w:line="276" w:lineRule="auto"/>
        <w:ind w:firstLine="709"/>
        <w:jc w:val="both"/>
        <w:rPr>
          <w:sz w:val="24"/>
        </w:rPr>
      </w:pPr>
      <w:r>
        <w:rPr>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D6B8A" w:rsidRDefault="00FD1627">
      <w:pPr>
        <w:pStyle w:val="21"/>
        <w:spacing w:before="0" w:after="0" w:line="276" w:lineRule="auto"/>
        <w:ind w:firstLine="709"/>
        <w:jc w:val="both"/>
        <w:rPr>
          <w:sz w:val="24"/>
        </w:rPr>
      </w:pPr>
      <w:r>
        <w:rPr>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7D6B8A" w:rsidRDefault="00FD1627">
      <w:pPr>
        <w:pStyle w:val="21"/>
        <w:numPr>
          <w:ilvl w:val="0"/>
          <w:numId w:val="59"/>
        </w:numPr>
        <w:tabs>
          <w:tab w:val="left" w:pos="1018"/>
        </w:tabs>
        <w:spacing w:before="0" w:after="0" w:line="276" w:lineRule="auto"/>
        <w:ind w:firstLine="709"/>
        <w:jc w:val="both"/>
        <w:rPr>
          <w:sz w:val="24"/>
        </w:rPr>
      </w:pPr>
      <w:r>
        <w:rPr>
          <w:sz w:val="24"/>
        </w:rPr>
        <w:t>Лепка:</w:t>
      </w:r>
    </w:p>
    <w:p w:rsidR="007D6B8A" w:rsidRDefault="00FD1627">
      <w:pPr>
        <w:pStyle w:val="21"/>
        <w:spacing w:before="0" w:after="0" w:line="276" w:lineRule="auto"/>
        <w:ind w:firstLine="709"/>
        <w:jc w:val="both"/>
        <w:rPr>
          <w:sz w:val="24"/>
        </w:rPr>
      </w:pPr>
      <w:r>
        <w:rPr>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7D6B8A" w:rsidRDefault="00FD1627">
      <w:pPr>
        <w:pStyle w:val="21"/>
        <w:numPr>
          <w:ilvl w:val="0"/>
          <w:numId w:val="59"/>
        </w:numPr>
        <w:tabs>
          <w:tab w:val="left" w:pos="1013"/>
        </w:tabs>
        <w:spacing w:before="0" w:after="0" w:line="276" w:lineRule="auto"/>
        <w:ind w:firstLine="709"/>
        <w:jc w:val="both"/>
        <w:rPr>
          <w:sz w:val="24"/>
        </w:rPr>
      </w:pPr>
      <w:r>
        <w:rPr>
          <w:sz w:val="24"/>
        </w:rPr>
        <w:t>Аппликация:</w:t>
      </w:r>
    </w:p>
    <w:p w:rsidR="007D6B8A" w:rsidRDefault="00FD1627">
      <w:pPr>
        <w:pStyle w:val="21"/>
        <w:spacing w:before="0" w:after="0" w:line="276" w:lineRule="auto"/>
        <w:ind w:firstLine="709"/>
        <w:jc w:val="both"/>
        <w:rPr>
          <w:sz w:val="24"/>
        </w:rPr>
      </w:pPr>
      <w:r>
        <w:rPr>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7D6B8A" w:rsidRDefault="00FD1627">
      <w:pPr>
        <w:pStyle w:val="21"/>
        <w:numPr>
          <w:ilvl w:val="0"/>
          <w:numId w:val="59"/>
        </w:numPr>
        <w:tabs>
          <w:tab w:val="left" w:pos="1018"/>
        </w:tabs>
        <w:spacing w:before="0" w:after="0" w:line="276" w:lineRule="auto"/>
        <w:ind w:firstLine="709"/>
        <w:jc w:val="both"/>
        <w:rPr>
          <w:sz w:val="24"/>
        </w:rPr>
      </w:pPr>
      <w:r>
        <w:rPr>
          <w:sz w:val="24"/>
        </w:rPr>
        <w:t>Народное декоративно-прикладное искусство:</w:t>
      </w:r>
    </w:p>
    <w:p w:rsidR="007D6B8A" w:rsidRDefault="00FD1627">
      <w:pPr>
        <w:pStyle w:val="21"/>
        <w:spacing w:before="0" w:after="0" w:line="276" w:lineRule="auto"/>
        <w:ind w:firstLine="709"/>
        <w:jc w:val="both"/>
        <w:rPr>
          <w:sz w:val="24"/>
        </w:rPr>
      </w:pPr>
      <w:r>
        <w:rPr>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7D6B8A" w:rsidRDefault="00FD1627">
      <w:pPr>
        <w:pStyle w:val="21"/>
        <w:tabs>
          <w:tab w:val="left" w:pos="1829"/>
        </w:tabs>
        <w:spacing w:before="0" w:after="0" w:line="276" w:lineRule="auto"/>
        <w:ind w:left="709"/>
        <w:jc w:val="both"/>
        <w:rPr>
          <w:b/>
          <w:i/>
          <w:sz w:val="24"/>
        </w:rPr>
      </w:pPr>
      <w:r>
        <w:rPr>
          <w:b/>
          <w:i/>
          <w:sz w:val="24"/>
        </w:rPr>
        <w:t>Конструктивная деятельность.</w:t>
      </w:r>
    </w:p>
    <w:p w:rsidR="007D6B8A" w:rsidRDefault="00FD1627">
      <w:pPr>
        <w:pStyle w:val="21"/>
        <w:spacing w:before="0" w:after="0" w:line="276" w:lineRule="auto"/>
        <w:ind w:firstLine="709"/>
        <w:jc w:val="both"/>
        <w:rPr>
          <w:sz w:val="24"/>
        </w:rPr>
      </w:pPr>
      <w:r>
        <w:rPr>
          <w:sz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7D6B8A" w:rsidRDefault="00FD1627">
      <w:pPr>
        <w:pStyle w:val="21"/>
        <w:tabs>
          <w:tab w:val="left" w:pos="1762"/>
        </w:tabs>
        <w:spacing w:before="0" w:after="0" w:line="276" w:lineRule="auto"/>
        <w:ind w:left="709"/>
        <w:jc w:val="both"/>
        <w:rPr>
          <w:b/>
          <w:i/>
          <w:sz w:val="24"/>
        </w:rPr>
      </w:pPr>
      <w:r>
        <w:rPr>
          <w:b/>
          <w:i/>
          <w:sz w:val="24"/>
        </w:rPr>
        <w:t>Музыкальная деятельность.</w:t>
      </w:r>
    </w:p>
    <w:p w:rsidR="007D6B8A" w:rsidRDefault="00FD1627">
      <w:pPr>
        <w:pStyle w:val="21"/>
        <w:numPr>
          <w:ilvl w:val="0"/>
          <w:numId w:val="60"/>
        </w:numPr>
        <w:tabs>
          <w:tab w:val="left" w:pos="1042"/>
        </w:tabs>
        <w:spacing w:before="0" w:after="0" w:line="276" w:lineRule="auto"/>
        <w:ind w:firstLine="709"/>
        <w:jc w:val="both"/>
        <w:rPr>
          <w:sz w:val="24"/>
        </w:rPr>
      </w:pPr>
      <w:r>
        <w:rPr>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7D6B8A" w:rsidRDefault="00FD1627">
      <w:pPr>
        <w:pStyle w:val="21"/>
        <w:numPr>
          <w:ilvl w:val="0"/>
          <w:numId w:val="60"/>
        </w:numPr>
        <w:tabs>
          <w:tab w:val="left" w:pos="1038"/>
        </w:tabs>
        <w:spacing w:before="0" w:after="0" w:line="276" w:lineRule="auto"/>
        <w:ind w:firstLine="709"/>
        <w:jc w:val="both"/>
        <w:rPr>
          <w:sz w:val="24"/>
        </w:rPr>
      </w:pPr>
      <w:r>
        <w:rPr>
          <w:sz w:val="24"/>
        </w:rPr>
        <w:t xml:space="preserve">Пение: педагог способствует развитию у детей певческих навыков: петь без напряжения в диапазоне ре (ми) - </w:t>
      </w:r>
      <w:r>
        <w:rPr>
          <w:rStyle w:val="CenturySchoolbook175pt1"/>
          <w:rFonts w:ascii="Times New Roman" w:hAnsi="Times New Roman"/>
          <w:sz w:val="24"/>
          <w:highlight w:val="none"/>
        </w:rPr>
        <w:t>ля</w:t>
      </w:r>
      <w:r>
        <w:rPr>
          <w:sz w:val="24"/>
        </w:rPr>
        <w:t xml:space="preserve"> (си), в одном темпе со всеми, чисто и ясно произносить слова, передавать характер песни (весело, протяжно, ласково, напевно).</w:t>
      </w:r>
    </w:p>
    <w:p w:rsidR="007D6B8A" w:rsidRDefault="00FD1627">
      <w:pPr>
        <w:pStyle w:val="21"/>
        <w:numPr>
          <w:ilvl w:val="0"/>
          <w:numId w:val="60"/>
        </w:numPr>
        <w:tabs>
          <w:tab w:val="left" w:pos="1028"/>
        </w:tabs>
        <w:spacing w:before="0" w:after="0" w:line="276" w:lineRule="auto"/>
        <w:ind w:firstLine="709"/>
        <w:jc w:val="both"/>
        <w:rPr>
          <w:sz w:val="24"/>
        </w:rPr>
      </w:pPr>
      <w:r>
        <w:rPr>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7D6B8A" w:rsidRDefault="00FD1627">
      <w:pPr>
        <w:pStyle w:val="21"/>
        <w:numPr>
          <w:ilvl w:val="0"/>
          <w:numId w:val="60"/>
        </w:numPr>
        <w:tabs>
          <w:tab w:val="left" w:pos="1022"/>
        </w:tabs>
        <w:spacing w:before="0" w:after="0" w:line="276" w:lineRule="auto"/>
        <w:ind w:firstLine="709"/>
        <w:jc w:val="both"/>
        <w:rPr>
          <w:sz w:val="24"/>
        </w:rPr>
      </w:pPr>
      <w:r>
        <w:rPr>
          <w:sz w:val="24"/>
        </w:rPr>
        <w:t>Музыкально-ритмические движения:</w:t>
      </w:r>
    </w:p>
    <w:p w:rsidR="007D6B8A" w:rsidRDefault="00FD1627">
      <w:pPr>
        <w:pStyle w:val="21"/>
        <w:spacing w:before="0" w:after="0" w:line="276" w:lineRule="auto"/>
        <w:ind w:firstLine="709"/>
        <w:jc w:val="both"/>
        <w:rPr>
          <w:sz w:val="24"/>
        </w:rPr>
      </w:pPr>
      <w:r>
        <w:rPr>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7D6B8A" w:rsidRDefault="00FD1627">
      <w:pPr>
        <w:pStyle w:val="21"/>
        <w:spacing w:before="0" w:after="0" w:line="276" w:lineRule="auto"/>
        <w:ind w:firstLine="709"/>
        <w:jc w:val="both"/>
        <w:rPr>
          <w:sz w:val="24"/>
        </w:rPr>
      </w:pPr>
      <w:r>
        <w:rPr>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7D6B8A" w:rsidRDefault="00FD1627">
      <w:pPr>
        <w:pStyle w:val="21"/>
        <w:spacing w:before="0" w:after="0" w:line="276" w:lineRule="auto"/>
        <w:ind w:firstLine="709"/>
        <w:jc w:val="both"/>
        <w:rPr>
          <w:sz w:val="24"/>
        </w:rPr>
      </w:pPr>
      <w:r>
        <w:rPr>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7D6B8A" w:rsidRDefault="00FD1627">
      <w:pPr>
        <w:pStyle w:val="21"/>
        <w:numPr>
          <w:ilvl w:val="0"/>
          <w:numId w:val="60"/>
        </w:numPr>
        <w:tabs>
          <w:tab w:val="left" w:pos="1013"/>
        </w:tabs>
        <w:spacing w:before="0" w:after="0" w:line="276" w:lineRule="auto"/>
        <w:ind w:firstLine="709"/>
        <w:jc w:val="both"/>
        <w:rPr>
          <w:sz w:val="24"/>
        </w:rPr>
      </w:pPr>
      <w:r>
        <w:rPr>
          <w:sz w:val="24"/>
        </w:rPr>
        <w:t>Игра на детских музыкальных инструментах:</w:t>
      </w:r>
    </w:p>
    <w:p w:rsidR="007D6B8A" w:rsidRDefault="00FD1627">
      <w:pPr>
        <w:pStyle w:val="21"/>
        <w:spacing w:before="0" w:after="0" w:line="276" w:lineRule="auto"/>
        <w:ind w:firstLine="709"/>
        <w:jc w:val="both"/>
        <w:rPr>
          <w:sz w:val="24"/>
        </w:rPr>
      </w:pPr>
      <w:r>
        <w:rPr>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7D6B8A" w:rsidRDefault="00FD1627">
      <w:pPr>
        <w:pStyle w:val="21"/>
        <w:spacing w:before="0" w:after="0" w:line="276" w:lineRule="auto"/>
        <w:ind w:firstLine="709"/>
        <w:jc w:val="both"/>
        <w:rPr>
          <w:sz w:val="24"/>
        </w:rPr>
      </w:pPr>
      <w:r>
        <w:rPr>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7D6B8A" w:rsidRDefault="00FD1627">
      <w:pPr>
        <w:pStyle w:val="21"/>
        <w:tabs>
          <w:tab w:val="left" w:pos="1771"/>
        </w:tabs>
        <w:spacing w:before="0" w:after="0" w:line="276" w:lineRule="auto"/>
        <w:ind w:left="709"/>
        <w:jc w:val="both"/>
        <w:rPr>
          <w:b/>
          <w:i/>
          <w:sz w:val="24"/>
        </w:rPr>
      </w:pPr>
      <w:r>
        <w:rPr>
          <w:b/>
          <w:i/>
          <w:sz w:val="24"/>
        </w:rPr>
        <w:t>Театрализованная деятельность.</w:t>
      </w:r>
    </w:p>
    <w:p w:rsidR="007D6B8A" w:rsidRDefault="00FD1627">
      <w:pPr>
        <w:pStyle w:val="21"/>
        <w:spacing w:before="0" w:after="0" w:line="276" w:lineRule="auto"/>
        <w:ind w:firstLine="709"/>
        <w:jc w:val="both"/>
        <w:rPr>
          <w:sz w:val="24"/>
        </w:rPr>
      </w:pPr>
      <w:r>
        <w:rPr>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7D6B8A" w:rsidRDefault="00FD1627">
      <w:pPr>
        <w:pStyle w:val="21"/>
        <w:tabs>
          <w:tab w:val="left" w:pos="1757"/>
        </w:tabs>
        <w:spacing w:before="0" w:after="0" w:line="276" w:lineRule="auto"/>
        <w:ind w:left="709"/>
        <w:jc w:val="both"/>
        <w:rPr>
          <w:b/>
          <w:i/>
          <w:sz w:val="24"/>
        </w:rPr>
      </w:pPr>
      <w:r>
        <w:rPr>
          <w:b/>
          <w:i/>
          <w:sz w:val="24"/>
        </w:rPr>
        <w:t>Культурно-досуговая деятельность.</w:t>
      </w:r>
    </w:p>
    <w:p w:rsidR="007D6B8A" w:rsidRDefault="00FD1627">
      <w:pPr>
        <w:pStyle w:val="21"/>
        <w:numPr>
          <w:ilvl w:val="0"/>
          <w:numId w:val="61"/>
        </w:numPr>
        <w:tabs>
          <w:tab w:val="left" w:pos="1023"/>
        </w:tabs>
        <w:spacing w:before="0" w:after="0" w:line="276" w:lineRule="auto"/>
        <w:ind w:firstLine="709"/>
        <w:jc w:val="both"/>
        <w:rPr>
          <w:sz w:val="24"/>
        </w:rPr>
      </w:pPr>
      <w:r>
        <w:rPr>
          <w:sz w:val="24"/>
        </w:rPr>
        <w:t>Педагог организует культурно-досуговую деятельность детей по интересам, обеспечивая эмоциональное благополучие и отдых.</w:t>
      </w:r>
    </w:p>
    <w:p w:rsidR="007D6B8A" w:rsidRDefault="00FD1627">
      <w:pPr>
        <w:pStyle w:val="21"/>
        <w:numPr>
          <w:ilvl w:val="0"/>
          <w:numId w:val="61"/>
        </w:numPr>
        <w:tabs>
          <w:tab w:val="left" w:pos="1038"/>
        </w:tabs>
        <w:spacing w:before="0" w:after="0" w:line="276" w:lineRule="auto"/>
        <w:ind w:firstLine="709"/>
        <w:jc w:val="both"/>
        <w:rPr>
          <w:sz w:val="24"/>
        </w:rPr>
      </w:pPr>
      <w:r>
        <w:rPr>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7D6B8A" w:rsidRDefault="00FD1627">
      <w:pPr>
        <w:pStyle w:val="21"/>
        <w:tabs>
          <w:tab w:val="left" w:pos="1354"/>
        </w:tabs>
        <w:spacing w:before="0" w:after="0" w:line="276" w:lineRule="auto"/>
        <w:ind w:left="709"/>
        <w:jc w:val="both"/>
        <w:rPr>
          <w:b/>
          <w:sz w:val="24"/>
        </w:rPr>
      </w:pPr>
      <w:r>
        <w:rPr>
          <w:b/>
          <w:sz w:val="24"/>
        </w:rPr>
        <w:t>2.5.2.  От 4 лет до 5 лет.</w:t>
      </w:r>
    </w:p>
    <w:p w:rsidR="007D6B8A" w:rsidRDefault="00FD1627">
      <w:pPr>
        <w:pStyle w:val="21"/>
        <w:tabs>
          <w:tab w:val="left" w:pos="1556"/>
        </w:tabs>
        <w:spacing w:before="0" w:after="0" w:line="276" w:lineRule="auto"/>
        <w:ind w:firstLine="709"/>
        <w:jc w:val="both"/>
        <w:rPr>
          <w:sz w:val="24"/>
        </w:rPr>
      </w:pPr>
      <w:r>
        <w:rPr>
          <w:sz w:val="24"/>
        </w:rPr>
        <w:t>В области художественно-эстетического развития основными задачами образовательной деятельности являются:</w:t>
      </w:r>
    </w:p>
    <w:p w:rsidR="007D6B8A" w:rsidRDefault="00FD1627">
      <w:pPr>
        <w:pStyle w:val="21"/>
        <w:numPr>
          <w:ilvl w:val="0"/>
          <w:numId w:val="62"/>
        </w:numPr>
        <w:tabs>
          <w:tab w:val="left" w:pos="994"/>
        </w:tabs>
        <w:spacing w:before="0" w:after="0" w:line="276" w:lineRule="auto"/>
        <w:ind w:firstLine="709"/>
        <w:jc w:val="both"/>
        <w:rPr>
          <w:sz w:val="24"/>
        </w:rPr>
      </w:pPr>
      <w:r>
        <w:rPr>
          <w:sz w:val="24"/>
        </w:rPr>
        <w:t>приобщение к искусству:</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формировать у детей умение сравнивать произведения различных видов искусства;</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развивать отзывчивость и эстетическое сопереживание на красоту окружающей действительности;</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развивать у детей интерес к искусству как виду творческой деятельности человека;</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познакомить детей с видами и жанрами искусства, историей его возникновения, средствами выразительности разных видов искусства;</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формировать понимание красоты произведений искусства, потребность общения с искусством;</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формировать у детей интерес к детским выставкам, спектаклям; желание посещать театр, музей и тому подобное;</w:t>
      </w:r>
    </w:p>
    <w:p w:rsidR="007D6B8A" w:rsidRDefault="00FD1627">
      <w:pPr>
        <w:pStyle w:val="21"/>
        <w:numPr>
          <w:ilvl w:val="0"/>
          <w:numId w:val="63"/>
        </w:numPr>
        <w:tabs>
          <w:tab w:val="left" w:pos="993"/>
        </w:tabs>
        <w:spacing w:before="0" w:after="0" w:line="276" w:lineRule="auto"/>
        <w:ind w:left="0" w:firstLine="709"/>
        <w:jc w:val="both"/>
        <w:rPr>
          <w:sz w:val="24"/>
        </w:rPr>
      </w:pPr>
      <w:r>
        <w:rPr>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7D6B8A" w:rsidRDefault="00FD1627">
      <w:pPr>
        <w:pStyle w:val="21"/>
        <w:numPr>
          <w:ilvl w:val="0"/>
          <w:numId w:val="62"/>
        </w:numPr>
        <w:tabs>
          <w:tab w:val="left" w:pos="1022"/>
        </w:tabs>
        <w:spacing w:before="0" w:after="0" w:line="276" w:lineRule="auto"/>
        <w:ind w:firstLine="709"/>
        <w:jc w:val="both"/>
        <w:rPr>
          <w:sz w:val="24"/>
        </w:rPr>
      </w:pPr>
      <w:r>
        <w:rPr>
          <w:sz w:val="24"/>
        </w:rPr>
        <w:t>изобразительная деятельность:</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продолжать развивать интерес детей и положительный отклик к различным видам изобразительной деятельности;</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продолжать формировать у детей умение рассматривать и обследовать предметы, в том числе с помощью рук;</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формировать у детей умение выделять и использовать средства выразительности в рисовании, лепке, аппликации;</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продолжать формировать у детей умение создавать коллективные произведения в рисовании, лепке, аппликации;</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приучать детей быть аккуратными: сохранять свое рабочее место в порядке, по окончании работы убирать все со стола;</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развивать художественно-творческие способности у детей в различных видах изобразительной деятельности;</w:t>
      </w:r>
    </w:p>
    <w:p w:rsidR="007D6B8A" w:rsidRDefault="00FD1627">
      <w:pPr>
        <w:pStyle w:val="21"/>
        <w:numPr>
          <w:ilvl w:val="0"/>
          <w:numId w:val="64"/>
        </w:numPr>
        <w:tabs>
          <w:tab w:val="left" w:pos="993"/>
        </w:tabs>
        <w:spacing w:before="0" w:after="0" w:line="276" w:lineRule="auto"/>
        <w:ind w:left="0" w:firstLine="709"/>
        <w:jc w:val="both"/>
        <w:rPr>
          <w:sz w:val="24"/>
        </w:rPr>
      </w:pPr>
      <w:r>
        <w:rPr>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7D6B8A" w:rsidRDefault="00FD1627">
      <w:pPr>
        <w:pStyle w:val="21"/>
        <w:numPr>
          <w:ilvl w:val="0"/>
          <w:numId w:val="62"/>
        </w:numPr>
        <w:tabs>
          <w:tab w:val="left" w:pos="1018"/>
        </w:tabs>
        <w:spacing w:before="0" w:after="0" w:line="276" w:lineRule="auto"/>
        <w:ind w:firstLine="709"/>
        <w:jc w:val="both"/>
        <w:rPr>
          <w:sz w:val="24"/>
        </w:rPr>
      </w:pPr>
      <w:r>
        <w:rPr>
          <w:sz w:val="24"/>
        </w:rPr>
        <w:t>конструктивная деятельность:</w:t>
      </w:r>
    </w:p>
    <w:p w:rsidR="007D6B8A" w:rsidRDefault="00FD1627">
      <w:pPr>
        <w:pStyle w:val="21"/>
        <w:numPr>
          <w:ilvl w:val="0"/>
          <w:numId w:val="65"/>
        </w:numPr>
        <w:tabs>
          <w:tab w:val="left" w:pos="993"/>
        </w:tabs>
        <w:spacing w:before="0" w:after="0" w:line="276" w:lineRule="auto"/>
        <w:ind w:left="0" w:firstLine="709"/>
        <w:jc w:val="both"/>
        <w:rPr>
          <w:sz w:val="24"/>
        </w:rPr>
      </w:pPr>
      <w:r>
        <w:rPr>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7D6B8A" w:rsidRDefault="00FD1627">
      <w:pPr>
        <w:pStyle w:val="21"/>
        <w:numPr>
          <w:ilvl w:val="0"/>
          <w:numId w:val="65"/>
        </w:numPr>
        <w:tabs>
          <w:tab w:val="left" w:pos="993"/>
        </w:tabs>
        <w:spacing w:before="0" w:after="0" w:line="276" w:lineRule="auto"/>
        <w:ind w:left="0" w:firstLine="709"/>
        <w:jc w:val="both"/>
        <w:rPr>
          <w:sz w:val="24"/>
        </w:rPr>
      </w:pPr>
      <w:r>
        <w:rPr>
          <w:sz w:val="24"/>
        </w:rPr>
        <w:t>формировать умение у детей сооружать постройки из крупного и мелкого строительного материала;</w:t>
      </w:r>
    </w:p>
    <w:p w:rsidR="007D6B8A" w:rsidRDefault="00FD1627">
      <w:pPr>
        <w:pStyle w:val="21"/>
        <w:numPr>
          <w:ilvl w:val="0"/>
          <w:numId w:val="65"/>
        </w:numPr>
        <w:tabs>
          <w:tab w:val="left" w:pos="993"/>
        </w:tabs>
        <w:spacing w:before="0" w:after="0" w:line="276" w:lineRule="auto"/>
        <w:ind w:left="0" w:firstLine="709"/>
        <w:jc w:val="both"/>
        <w:rPr>
          <w:sz w:val="24"/>
        </w:rPr>
      </w:pPr>
      <w:r>
        <w:rPr>
          <w:sz w:val="24"/>
        </w:rPr>
        <w:t>обучать конструированию из бумаги;</w:t>
      </w:r>
    </w:p>
    <w:p w:rsidR="007D6B8A" w:rsidRDefault="00FD1627">
      <w:pPr>
        <w:pStyle w:val="21"/>
        <w:numPr>
          <w:ilvl w:val="0"/>
          <w:numId w:val="65"/>
        </w:numPr>
        <w:tabs>
          <w:tab w:val="left" w:pos="993"/>
        </w:tabs>
        <w:spacing w:before="0" w:after="0" w:line="276" w:lineRule="auto"/>
        <w:ind w:left="0" w:firstLine="709"/>
        <w:jc w:val="both"/>
        <w:rPr>
          <w:sz w:val="24"/>
        </w:rPr>
      </w:pPr>
      <w:r>
        <w:rPr>
          <w:sz w:val="24"/>
        </w:rPr>
        <w:t>приобщать детей к изготовлению поделок из природного материала.</w:t>
      </w:r>
    </w:p>
    <w:p w:rsidR="007D6B8A" w:rsidRDefault="00FD1627">
      <w:pPr>
        <w:pStyle w:val="21"/>
        <w:numPr>
          <w:ilvl w:val="0"/>
          <w:numId w:val="62"/>
        </w:numPr>
        <w:tabs>
          <w:tab w:val="left" w:pos="1027"/>
        </w:tabs>
        <w:spacing w:before="0" w:after="0" w:line="276" w:lineRule="auto"/>
        <w:ind w:firstLine="709"/>
        <w:jc w:val="both"/>
        <w:rPr>
          <w:sz w:val="24"/>
        </w:rPr>
      </w:pPr>
      <w:r>
        <w:rPr>
          <w:sz w:val="24"/>
        </w:rPr>
        <w:t>музыкальная деятельность:</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обогащать музыкальные впечатления детей, способствовать дальнейшему развитию основ музыкальной культуры;</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 xml:space="preserve">воспитывать </w:t>
      </w:r>
      <w:proofErr w:type="spellStart"/>
      <w:r>
        <w:rPr>
          <w:sz w:val="24"/>
        </w:rPr>
        <w:t>слушательскую</w:t>
      </w:r>
      <w:proofErr w:type="spellEnd"/>
      <w:r>
        <w:rPr>
          <w:sz w:val="24"/>
        </w:rPr>
        <w:t xml:space="preserve"> культуру детей; </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развивать музыкальность детей;</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поддерживать у детей интерес к пению;</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Pr>
          <w:sz w:val="24"/>
        </w:rPr>
        <w:t>инсценировании</w:t>
      </w:r>
      <w:proofErr w:type="spellEnd"/>
      <w:r>
        <w:rPr>
          <w:sz w:val="24"/>
        </w:rPr>
        <w:t>;</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способствовать освоению детьми приемов игры на детских музыкальных инструментах;</w:t>
      </w:r>
    </w:p>
    <w:p w:rsidR="007D6B8A" w:rsidRDefault="00FD1627">
      <w:pPr>
        <w:pStyle w:val="21"/>
        <w:numPr>
          <w:ilvl w:val="0"/>
          <w:numId w:val="66"/>
        </w:numPr>
        <w:tabs>
          <w:tab w:val="left" w:pos="993"/>
        </w:tabs>
        <w:spacing w:before="0" w:after="0" w:line="276" w:lineRule="auto"/>
        <w:ind w:left="0" w:firstLine="709"/>
        <w:jc w:val="both"/>
        <w:rPr>
          <w:sz w:val="24"/>
        </w:rPr>
      </w:pPr>
      <w:r>
        <w:rPr>
          <w:sz w:val="24"/>
        </w:rPr>
        <w:t>поощрять желание детей самостоятельно заниматься музыкальной деятельностью;</w:t>
      </w:r>
    </w:p>
    <w:p w:rsidR="007D6B8A" w:rsidRDefault="00FD1627">
      <w:pPr>
        <w:pStyle w:val="21"/>
        <w:numPr>
          <w:ilvl w:val="0"/>
          <w:numId w:val="62"/>
        </w:numPr>
        <w:tabs>
          <w:tab w:val="left" w:pos="1013"/>
        </w:tabs>
        <w:spacing w:before="0" w:after="0" w:line="276" w:lineRule="auto"/>
        <w:ind w:firstLine="709"/>
        <w:jc w:val="both"/>
        <w:rPr>
          <w:sz w:val="24"/>
        </w:rPr>
      </w:pPr>
      <w:r>
        <w:rPr>
          <w:sz w:val="24"/>
        </w:rPr>
        <w:t>театрализованная деятельность:</w:t>
      </w:r>
    </w:p>
    <w:p w:rsidR="007D6B8A" w:rsidRDefault="00FD1627">
      <w:pPr>
        <w:pStyle w:val="21"/>
        <w:numPr>
          <w:ilvl w:val="0"/>
          <w:numId w:val="67"/>
        </w:numPr>
        <w:tabs>
          <w:tab w:val="left" w:pos="993"/>
        </w:tabs>
        <w:spacing w:before="0" w:after="0" w:line="276" w:lineRule="auto"/>
        <w:ind w:left="0" w:firstLine="709"/>
        <w:jc w:val="both"/>
        <w:rPr>
          <w:sz w:val="24"/>
        </w:rPr>
      </w:pPr>
      <w:r>
        <w:rPr>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7D6B8A" w:rsidRDefault="00FD1627">
      <w:pPr>
        <w:pStyle w:val="21"/>
        <w:numPr>
          <w:ilvl w:val="0"/>
          <w:numId w:val="67"/>
        </w:numPr>
        <w:tabs>
          <w:tab w:val="left" w:pos="993"/>
        </w:tabs>
        <w:spacing w:before="0" w:after="0" w:line="276" w:lineRule="auto"/>
        <w:ind w:left="0" w:firstLine="709"/>
        <w:jc w:val="both"/>
        <w:rPr>
          <w:sz w:val="24"/>
        </w:rPr>
      </w:pPr>
      <w:r>
        <w:rPr>
          <w:sz w:val="24"/>
        </w:rPr>
        <w:t>учить элементам художественно-образных выразительных средств (интонация, мимика, пантомимика);</w:t>
      </w:r>
    </w:p>
    <w:p w:rsidR="007D6B8A" w:rsidRDefault="00FD1627">
      <w:pPr>
        <w:pStyle w:val="21"/>
        <w:numPr>
          <w:ilvl w:val="0"/>
          <w:numId w:val="67"/>
        </w:numPr>
        <w:tabs>
          <w:tab w:val="left" w:pos="993"/>
        </w:tabs>
        <w:spacing w:before="0" w:after="0" w:line="276" w:lineRule="auto"/>
        <w:ind w:left="0" w:firstLine="709"/>
        <w:jc w:val="both"/>
        <w:rPr>
          <w:sz w:val="24"/>
        </w:rPr>
      </w:pPr>
      <w:r>
        <w:rPr>
          <w:sz w:val="24"/>
        </w:rPr>
        <w:t>активизировать словарь детей, совершенствовать звуковую культуру речи, интонационный строй, диалогическую речь;</w:t>
      </w:r>
    </w:p>
    <w:p w:rsidR="007D6B8A" w:rsidRDefault="00FD1627">
      <w:pPr>
        <w:pStyle w:val="21"/>
        <w:numPr>
          <w:ilvl w:val="0"/>
          <w:numId w:val="67"/>
        </w:numPr>
        <w:tabs>
          <w:tab w:val="left" w:pos="993"/>
        </w:tabs>
        <w:spacing w:before="0" w:after="0" w:line="276" w:lineRule="auto"/>
        <w:ind w:left="0" w:firstLine="709"/>
        <w:jc w:val="both"/>
        <w:rPr>
          <w:sz w:val="24"/>
        </w:rPr>
      </w:pPr>
      <w:r>
        <w:rPr>
          <w:sz w:val="24"/>
        </w:rPr>
        <w:t>познакомить детей с различными видами театра (кукольный, музыкальный, детский, театр зверей и другое);</w:t>
      </w:r>
    </w:p>
    <w:p w:rsidR="007D6B8A" w:rsidRDefault="00FD1627">
      <w:pPr>
        <w:pStyle w:val="21"/>
        <w:numPr>
          <w:ilvl w:val="0"/>
          <w:numId w:val="67"/>
        </w:numPr>
        <w:tabs>
          <w:tab w:val="left" w:pos="993"/>
        </w:tabs>
        <w:spacing w:before="0" w:after="0" w:line="276" w:lineRule="auto"/>
        <w:ind w:left="0" w:firstLine="709"/>
        <w:jc w:val="both"/>
        <w:rPr>
          <w:sz w:val="24"/>
        </w:rPr>
      </w:pPr>
      <w:r>
        <w:rPr>
          <w:sz w:val="24"/>
        </w:rPr>
        <w:t>формировать у детей простейшие образно-выразительные умения, имитировать характерные движения сказочных животных;</w:t>
      </w:r>
    </w:p>
    <w:p w:rsidR="007D6B8A" w:rsidRDefault="00FD1627">
      <w:pPr>
        <w:pStyle w:val="21"/>
        <w:numPr>
          <w:ilvl w:val="0"/>
          <w:numId w:val="67"/>
        </w:numPr>
        <w:tabs>
          <w:tab w:val="left" w:pos="993"/>
        </w:tabs>
        <w:spacing w:before="0" w:after="0" w:line="276" w:lineRule="auto"/>
        <w:ind w:left="0" w:firstLine="709"/>
        <w:jc w:val="both"/>
        <w:rPr>
          <w:sz w:val="24"/>
        </w:rPr>
      </w:pPr>
      <w:r>
        <w:rPr>
          <w:sz w:val="24"/>
        </w:rPr>
        <w:t>развивать эстетический вкус, воспитывать чувство прекрасного, побуждать нравственно-эстетические и эмоциональные переживания;</w:t>
      </w:r>
    </w:p>
    <w:p w:rsidR="007D6B8A" w:rsidRDefault="00FD1627">
      <w:pPr>
        <w:pStyle w:val="21"/>
        <w:numPr>
          <w:ilvl w:val="0"/>
          <w:numId w:val="67"/>
        </w:numPr>
        <w:tabs>
          <w:tab w:val="left" w:pos="993"/>
        </w:tabs>
        <w:spacing w:before="0" w:after="0" w:line="276" w:lineRule="auto"/>
        <w:ind w:left="0" w:firstLine="709"/>
        <w:jc w:val="both"/>
        <w:rPr>
          <w:sz w:val="24"/>
        </w:rPr>
      </w:pPr>
      <w:r>
        <w:rPr>
          <w:sz w:val="24"/>
        </w:rPr>
        <w:t>побуждать интерес творческим проявлениям в игре и игровому общению со сверстниками.</w:t>
      </w:r>
    </w:p>
    <w:p w:rsidR="007D6B8A" w:rsidRDefault="00FD1627">
      <w:pPr>
        <w:pStyle w:val="21"/>
        <w:numPr>
          <w:ilvl w:val="0"/>
          <w:numId w:val="62"/>
        </w:numPr>
        <w:tabs>
          <w:tab w:val="left" w:pos="1022"/>
        </w:tabs>
        <w:spacing w:before="0" w:after="0" w:line="276" w:lineRule="auto"/>
        <w:ind w:firstLine="709"/>
        <w:jc w:val="both"/>
        <w:rPr>
          <w:sz w:val="24"/>
        </w:rPr>
      </w:pPr>
      <w:r>
        <w:rPr>
          <w:sz w:val="24"/>
        </w:rPr>
        <w:t>культурно-досуговая деятельность:</w:t>
      </w:r>
    </w:p>
    <w:p w:rsidR="007D6B8A" w:rsidRDefault="00FD1627">
      <w:pPr>
        <w:pStyle w:val="21"/>
        <w:numPr>
          <w:ilvl w:val="0"/>
          <w:numId w:val="68"/>
        </w:numPr>
        <w:tabs>
          <w:tab w:val="left" w:pos="993"/>
        </w:tabs>
        <w:spacing w:before="0" w:after="0" w:line="276" w:lineRule="auto"/>
        <w:ind w:left="0" w:firstLine="709"/>
        <w:jc w:val="both"/>
        <w:rPr>
          <w:sz w:val="24"/>
        </w:rPr>
      </w:pPr>
      <w:r>
        <w:rPr>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7D6B8A" w:rsidRDefault="00FD1627">
      <w:pPr>
        <w:pStyle w:val="21"/>
        <w:numPr>
          <w:ilvl w:val="0"/>
          <w:numId w:val="68"/>
        </w:numPr>
        <w:tabs>
          <w:tab w:val="left" w:pos="993"/>
        </w:tabs>
        <w:spacing w:before="0" w:after="0" w:line="276" w:lineRule="auto"/>
        <w:ind w:left="0" w:firstLine="709"/>
        <w:jc w:val="both"/>
        <w:rPr>
          <w:sz w:val="24"/>
        </w:rPr>
      </w:pPr>
      <w:r>
        <w:rPr>
          <w:sz w:val="24"/>
        </w:rPr>
        <w:t>развивать интерес к развлечениям, знакомящим с культурой и традициями народов страны;</w:t>
      </w:r>
    </w:p>
    <w:p w:rsidR="007D6B8A" w:rsidRDefault="00FD1627">
      <w:pPr>
        <w:pStyle w:val="21"/>
        <w:numPr>
          <w:ilvl w:val="0"/>
          <w:numId w:val="68"/>
        </w:numPr>
        <w:tabs>
          <w:tab w:val="left" w:pos="993"/>
        </w:tabs>
        <w:spacing w:before="0" w:after="0" w:line="276" w:lineRule="auto"/>
        <w:ind w:left="0" w:firstLine="709"/>
        <w:jc w:val="both"/>
        <w:rPr>
          <w:sz w:val="24"/>
        </w:rPr>
      </w:pPr>
      <w:r>
        <w:rPr>
          <w:sz w:val="24"/>
        </w:rPr>
        <w:t>осуществлять патриотическое и нравственное воспитание, приобщать к художественной культуре, эстетико-эмоциональному творчеству;</w:t>
      </w:r>
    </w:p>
    <w:p w:rsidR="007D6B8A" w:rsidRDefault="00FD1627">
      <w:pPr>
        <w:pStyle w:val="21"/>
        <w:numPr>
          <w:ilvl w:val="0"/>
          <w:numId w:val="68"/>
        </w:numPr>
        <w:tabs>
          <w:tab w:val="left" w:pos="993"/>
        </w:tabs>
        <w:spacing w:before="0" w:after="0" w:line="276" w:lineRule="auto"/>
        <w:ind w:left="0" w:firstLine="709"/>
        <w:jc w:val="both"/>
        <w:rPr>
          <w:sz w:val="24"/>
        </w:rPr>
      </w:pPr>
      <w:r>
        <w:rPr>
          <w:sz w:val="24"/>
        </w:rPr>
        <w:t>приобщать к праздничной культуре, развивать желание принимать участие в праздниках (календарных, государственных, народных);</w:t>
      </w:r>
    </w:p>
    <w:p w:rsidR="007D6B8A" w:rsidRDefault="00FD1627">
      <w:pPr>
        <w:pStyle w:val="21"/>
        <w:numPr>
          <w:ilvl w:val="0"/>
          <w:numId w:val="68"/>
        </w:numPr>
        <w:tabs>
          <w:tab w:val="left" w:pos="993"/>
        </w:tabs>
        <w:spacing w:before="0" w:after="0" w:line="276" w:lineRule="auto"/>
        <w:ind w:left="0" w:firstLine="709"/>
        <w:jc w:val="both"/>
        <w:rPr>
          <w:sz w:val="24"/>
        </w:rPr>
      </w:pPr>
      <w:r>
        <w:rPr>
          <w:sz w:val="24"/>
        </w:rPr>
        <w:t>формировать чувства причастности к событиям, происходящим в стране;</w:t>
      </w:r>
    </w:p>
    <w:p w:rsidR="007D6B8A" w:rsidRDefault="00FD1627">
      <w:pPr>
        <w:pStyle w:val="21"/>
        <w:numPr>
          <w:ilvl w:val="0"/>
          <w:numId w:val="68"/>
        </w:numPr>
        <w:tabs>
          <w:tab w:val="left" w:pos="993"/>
        </w:tabs>
        <w:spacing w:before="0" w:after="0" w:line="276" w:lineRule="auto"/>
        <w:ind w:left="0" w:firstLine="709"/>
        <w:jc w:val="both"/>
        <w:rPr>
          <w:sz w:val="24"/>
        </w:rPr>
      </w:pPr>
      <w:r>
        <w:rPr>
          <w:sz w:val="24"/>
        </w:rPr>
        <w:t>развивать индивидуальные творческие способности и художественные наклонности ребёнка;</w:t>
      </w:r>
    </w:p>
    <w:p w:rsidR="007D6B8A" w:rsidRDefault="00FD1627">
      <w:pPr>
        <w:pStyle w:val="21"/>
        <w:numPr>
          <w:ilvl w:val="0"/>
          <w:numId w:val="68"/>
        </w:numPr>
        <w:tabs>
          <w:tab w:val="left" w:pos="993"/>
        </w:tabs>
        <w:spacing w:before="0" w:after="0" w:line="276" w:lineRule="auto"/>
        <w:ind w:left="0" w:firstLine="709"/>
        <w:jc w:val="both"/>
        <w:rPr>
          <w:sz w:val="24"/>
        </w:rPr>
      </w:pPr>
      <w:r>
        <w:rPr>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7D6B8A" w:rsidRDefault="00FD1627">
      <w:pPr>
        <w:pStyle w:val="21"/>
        <w:tabs>
          <w:tab w:val="left" w:pos="1580"/>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tabs>
          <w:tab w:val="left" w:pos="1786"/>
        </w:tabs>
        <w:spacing w:before="0" w:after="0" w:line="276" w:lineRule="auto"/>
        <w:ind w:left="709"/>
        <w:jc w:val="both"/>
        <w:rPr>
          <w:b/>
          <w:i/>
          <w:sz w:val="24"/>
        </w:rPr>
      </w:pPr>
      <w:r>
        <w:rPr>
          <w:b/>
          <w:i/>
          <w:sz w:val="24"/>
        </w:rPr>
        <w:t>Приобщение к искусству.</w:t>
      </w:r>
    </w:p>
    <w:p w:rsidR="007D6B8A" w:rsidRDefault="00FD1627">
      <w:pPr>
        <w:pStyle w:val="21"/>
        <w:numPr>
          <w:ilvl w:val="0"/>
          <w:numId w:val="69"/>
        </w:numPr>
        <w:tabs>
          <w:tab w:val="left" w:pos="1038"/>
        </w:tabs>
        <w:spacing w:before="0" w:after="0" w:line="276" w:lineRule="auto"/>
        <w:ind w:firstLine="709"/>
        <w:jc w:val="both"/>
        <w:rPr>
          <w:sz w:val="24"/>
        </w:rPr>
      </w:pPr>
      <w:r>
        <w:rPr>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7D6B8A" w:rsidRDefault="00FD1627">
      <w:pPr>
        <w:pStyle w:val="21"/>
        <w:numPr>
          <w:ilvl w:val="0"/>
          <w:numId w:val="69"/>
        </w:numPr>
        <w:tabs>
          <w:tab w:val="left" w:pos="1033"/>
        </w:tabs>
        <w:spacing w:before="0" w:after="0" w:line="276" w:lineRule="auto"/>
        <w:ind w:firstLine="709"/>
        <w:jc w:val="both"/>
        <w:rPr>
          <w:sz w:val="24"/>
        </w:rPr>
      </w:pPr>
      <w:r>
        <w:rPr>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D6B8A" w:rsidRDefault="00FD1627">
      <w:pPr>
        <w:pStyle w:val="21"/>
        <w:numPr>
          <w:ilvl w:val="0"/>
          <w:numId w:val="69"/>
        </w:numPr>
        <w:tabs>
          <w:tab w:val="left" w:pos="1033"/>
        </w:tabs>
        <w:spacing w:before="0" w:after="0" w:line="276" w:lineRule="auto"/>
        <w:ind w:firstLine="709"/>
        <w:jc w:val="both"/>
        <w:rPr>
          <w:sz w:val="24"/>
        </w:rPr>
      </w:pPr>
      <w:r>
        <w:rPr>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7D6B8A" w:rsidRDefault="00FD1627">
      <w:pPr>
        <w:pStyle w:val="21"/>
        <w:numPr>
          <w:ilvl w:val="0"/>
          <w:numId w:val="69"/>
        </w:numPr>
        <w:tabs>
          <w:tab w:val="left" w:pos="1028"/>
        </w:tabs>
        <w:spacing w:before="0" w:after="0" w:line="276" w:lineRule="auto"/>
        <w:ind w:firstLine="709"/>
        <w:jc w:val="both"/>
        <w:rPr>
          <w:sz w:val="24"/>
        </w:rPr>
      </w:pPr>
      <w:r>
        <w:rPr>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Pr>
          <w:sz w:val="24"/>
        </w:rPr>
        <w:t>анималистика</w:t>
      </w:r>
      <w:proofErr w:type="spellEnd"/>
      <w:r>
        <w:rPr>
          <w:sz w:val="24"/>
        </w:rPr>
        <w:t>), портреты человека и бытовые сценки.</w:t>
      </w:r>
    </w:p>
    <w:p w:rsidR="007D6B8A" w:rsidRDefault="00FD1627">
      <w:pPr>
        <w:pStyle w:val="21"/>
        <w:numPr>
          <w:ilvl w:val="0"/>
          <w:numId w:val="69"/>
        </w:numPr>
        <w:tabs>
          <w:tab w:val="left" w:pos="1028"/>
        </w:tabs>
        <w:spacing w:before="0" w:after="0" w:line="276" w:lineRule="auto"/>
        <w:ind w:firstLine="709"/>
        <w:jc w:val="both"/>
        <w:rPr>
          <w:sz w:val="24"/>
        </w:rPr>
      </w:pPr>
      <w:r>
        <w:rPr>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7D6B8A" w:rsidRDefault="00FD1627">
      <w:pPr>
        <w:pStyle w:val="21"/>
        <w:numPr>
          <w:ilvl w:val="0"/>
          <w:numId w:val="69"/>
        </w:numPr>
        <w:tabs>
          <w:tab w:val="left" w:pos="1023"/>
        </w:tabs>
        <w:spacing w:before="0" w:after="0" w:line="276" w:lineRule="auto"/>
        <w:ind w:firstLine="709"/>
        <w:jc w:val="both"/>
        <w:rPr>
          <w:sz w:val="24"/>
        </w:rPr>
      </w:pPr>
      <w:r>
        <w:rPr>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7D6B8A" w:rsidRDefault="00FD1627">
      <w:pPr>
        <w:pStyle w:val="21"/>
        <w:numPr>
          <w:ilvl w:val="0"/>
          <w:numId w:val="69"/>
        </w:numPr>
        <w:tabs>
          <w:tab w:val="left" w:pos="1033"/>
        </w:tabs>
        <w:spacing w:before="0" w:after="0" w:line="276" w:lineRule="auto"/>
        <w:ind w:firstLine="709"/>
        <w:jc w:val="both"/>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7D6B8A" w:rsidRDefault="00FD1627">
      <w:pPr>
        <w:pStyle w:val="21"/>
        <w:numPr>
          <w:ilvl w:val="0"/>
          <w:numId w:val="69"/>
        </w:numPr>
        <w:tabs>
          <w:tab w:val="left" w:pos="1023"/>
        </w:tabs>
        <w:spacing w:before="0" w:after="0" w:line="276" w:lineRule="auto"/>
        <w:ind w:firstLine="709"/>
        <w:jc w:val="both"/>
        <w:rPr>
          <w:sz w:val="24"/>
        </w:rPr>
      </w:pPr>
      <w:r>
        <w:rPr>
          <w:sz w:val="24"/>
        </w:rPr>
        <w:t xml:space="preserve">Педагог знакомит детей с произведениями народного искусства (потешки, сказки, загадки, песни, хороводы, </w:t>
      </w:r>
      <w:proofErr w:type="spellStart"/>
      <w:r>
        <w:rPr>
          <w:sz w:val="24"/>
        </w:rPr>
        <w:t>заклички</w:t>
      </w:r>
      <w:proofErr w:type="spellEnd"/>
      <w:r>
        <w:rPr>
          <w:sz w:val="24"/>
        </w:rPr>
        <w:t>, изделия народного декоративно-прикладного искусства).</w:t>
      </w:r>
    </w:p>
    <w:p w:rsidR="007D6B8A" w:rsidRDefault="00FD1627">
      <w:pPr>
        <w:pStyle w:val="21"/>
        <w:numPr>
          <w:ilvl w:val="0"/>
          <w:numId w:val="69"/>
        </w:numPr>
        <w:tabs>
          <w:tab w:val="left" w:pos="1033"/>
        </w:tabs>
        <w:spacing w:before="0" w:after="0" w:line="276" w:lineRule="auto"/>
        <w:ind w:firstLine="709"/>
        <w:jc w:val="both"/>
        <w:rPr>
          <w:sz w:val="24"/>
        </w:rPr>
      </w:pPr>
      <w:r>
        <w:rPr>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7D6B8A" w:rsidRDefault="00FD1627">
      <w:pPr>
        <w:pStyle w:val="21"/>
        <w:tabs>
          <w:tab w:val="left" w:pos="1782"/>
        </w:tabs>
        <w:spacing w:before="0" w:after="0" w:line="276" w:lineRule="auto"/>
        <w:ind w:left="709"/>
        <w:jc w:val="both"/>
        <w:rPr>
          <w:b/>
          <w:i/>
          <w:sz w:val="24"/>
        </w:rPr>
      </w:pPr>
      <w:r>
        <w:rPr>
          <w:b/>
          <w:i/>
          <w:sz w:val="24"/>
        </w:rPr>
        <w:t>Изобразительная деятельность.</w:t>
      </w:r>
    </w:p>
    <w:p w:rsidR="007D6B8A" w:rsidRDefault="00FD1627">
      <w:pPr>
        <w:pStyle w:val="21"/>
        <w:numPr>
          <w:ilvl w:val="0"/>
          <w:numId w:val="70"/>
        </w:numPr>
        <w:tabs>
          <w:tab w:val="left" w:pos="1014"/>
        </w:tabs>
        <w:spacing w:before="0" w:after="0" w:line="276" w:lineRule="auto"/>
        <w:ind w:firstLine="709"/>
        <w:jc w:val="both"/>
        <w:rPr>
          <w:sz w:val="24"/>
        </w:rPr>
      </w:pPr>
      <w:r>
        <w:rPr>
          <w:sz w:val="24"/>
        </w:rPr>
        <w:t>Рисование:</w:t>
      </w:r>
    </w:p>
    <w:p w:rsidR="007D6B8A" w:rsidRDefault="00FD1627">
      <w:pPr>
        <w:pStyle w:val="21"/>
        <w:spacing w:before="0" w:after="0" w:line="276" w:lineRule="auto"/>
        <w:ind w:firstLine="709"/>
        <w:jc w:val="both"/>
        <w:rPr>
          <w:sz w:val="24"/>
        </w:rPr>
      </w:pPr>
      <w:r>
        <w:rPr>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7D6B8A" w:rsidRDefault="00FD1627">
      <w:pPr>
        <w:pStyle w:val="21"/>
        <w:numPr>
          <w:ilvl w:val="0"/>
          <w:numId w:val="70"/>
        </w:numPr>
        <w:tabs>
          <w:tab w:val="left" w:pos="1018"/>
        </w:tabs>
        <w:spacing w:before="0" w:after="0" w:line="276" w:lineRule="auto"/>
        <w:ind w:firstLine="709"/>
        <w:jc w:val="both"/>
        <w:rPr>
          <w:sz w:val="24"/>
        </w:rPr>
      </w:pPr>
      <w:r>
        <w:rPr>
          <w:sz w:val="24"/>
        </w:rPr>
        <w:t>Народное декоративно-прикладное искусство:</w:t>
      </w:r>
    </w:p>
    <w:p w:rsidR="007D6B8A" w:rsidRDefault="00FD1627">
      <w:pPr>
        <w:pStyle w:val="21"/>
        <w:spacing w:before="0" w:after="0" w:line="276" w:lineRule="auto"/>
        <w:ind w:firstLine="709"/>
        <w:jc w:val="both"/>
        <w:rPr>
          <w:sz w:val="24"/>
        </w:rPr>
      </w:pPr>
      <w:r>
        <w:rPr>
          <w:sz w:val="24"/>
        </w:rPr>
        <w:t xml:space="preserve">педагог продолжает у детей формировать умение создавать декоративные композиции по мотивам дымковских, </w:t>
      </w:r>
      <w:proofErr w:type="spellStart"/>
      <w:r>
        <w:rPr>
          <w:sz w:val="24"/>
        </w:rPr>
        <w:t>филимоновских</w:t>
      </w:r>
      <w:proofErr w:type="spellEnd"/>
      <w:r>
        <w:rPr>
          <w:sz w:val="24"/>
        </w:rPr>
        <w:t xml:space="preserve"> узоров. Учит детей использовать дымковские и </w:t>
      </w:r>
      <w:proofErr w:type="spellStart"/>
      <w:r>
        <w:rPr>
          <w:sz w:val="24"/>
        </w:rPr>
        <w:t>филимоновские</w:t>
      </w:r>
      <w:proofErr w:type="spellEnd"/>
      <w:r>
        <w:rPr>
          <w:sz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7D6B8A" w:rsidRDefault="00FD1627">
      <w:pPr>
        <w:pStyle w:val="21"/>
        <w:numPr>
          <w:ilvl w:val="0"/>
          <w:numId w:val="70"/>
        </w:numPr>
        <w:tabs>
          <w:tab w:val="left" w:pos="1013"/>
        </w:tabs>
        <w:spacing w:before="0" w:after="0" w:line="276" w:lineRule="auto"/>
        <w:ind w:firstLine="709"/>
        <w:jc w:val="both"/>
        <w:rPr>
          <w:sz w:val="24"/>
        </w:rPr>
      </w:pPr>
      <w:r>
        <w:rPr>
          <w:sz w:val="24"/>
        </w:rPr>
        <w:t>Лепка:</w:t>
      </w:r>
    </w:p>
    <w:p w:rsidR="007D6B8A" w:rsidRDefault="00FD1627">
      <w:pPr>
        <w:pStyle w:val="21"/>
        <w:spacing w:before="0" w:after="0" w:line="276" w:lineRule="auto"/>
        <w:ind w:firstLine="709"/>
        <w:jc w:val="both"/>
        <w:rPr>
          <w:sz w:val="24"/>
        </w:rPr>
      </w:pPr>
      <w:r>
        <w:rPr>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Pr>
          <w:sz w:val="24"/>
        </w:rPr>
        <w:t>прищипыванию</w:t>
      </w:r>
      <w:proofErr w:type="spellEnd"/>
      <w:r>
        <w:rPr>
          <w:sz w:val="24"/>
        </w:rPr>
        <w:t xml:space="preserve"> с легким оттягиванием всех краев сплюснутого шара, вытягиванию отдельных частей из целого куска, </w:t>
      </w:r>
      <w:proofErr w:type="spellStart"/>
      <w:r>
        <w:rPr>
          <w:sz w:val="24"/>
        </w:rPr>
        <w:t>прищипыванию</w:t>
      </w:r>
      <w:proofErr w:type="spellEnd"/>
      <w:r>
        <w:rPr>
          <w:sz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7D6B8A" w:rsidRDefault="00FD1627">
      <w:pPr>
        <w:pStyle w:val="21"/>
        <w:numPr>
          <w:ilvl w:val="0"/>
          <w:numId w:val="70"/>
        </w:numPr>
        <w:tabs>
          <w:tab w:val="left" w:pos="1022"/>
        </w:tabs>
        <w:spacing w:before="0" w:after="0" w:line="276" w:lineRule="auto"/>
        <w:ind w:firstLine="709"/>
        <w:jc w:val="both"/>
        <w:rPr>
          <w:sz w:val="24"/>
        </w:rPr>
      </w:pPr>
      <w:r>
        <w:rPr>
          <w:sz w:val="24"/>
        </w:rPr>
        <w:t>Аппликация:</w:t>
      </w:r>
    </w:p>
    <w:p w:rsidR="007D6B8A" w:rsidRDefault="00FD1627">
      <w:pPr>
        <w:pStyle w:val="21"/>
        <w:spacing w:before="0" w:after="0" w:line="276" w:lineRule="auto"/>
        <w:ind w:firstLine="709"/>
        <w:jc w:val="both"/>
        <w:rPr>
          <w:sz w:val="24"/>
        </w:rPr>
      </w:pPr>
      <w:r>
        <w:rPr>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7D6B8A" w:rsidRDefault="00FD1627">
      <w:pPr>
        <w:pStyle w:val="21"/>
        <w:tabs>
          <w:tab w:val="left" w:pos="1782"/>
        </w:tabs>
        <w:spacing w:before="0" w:after="0" w:line="276" w:lineRule="auto"/>
        <w:ind w:left="709"/>
        <w:jc w:val="both"/>
        <w:rPr>
          <w:b/>
          <w:i/>
          <w:sz w:val="24"/>
        </w:rPr>
      </w:pPr>
      <w:r>
        <w:rPr>
          <w:b/>
          <w:i/>
          <w:sz w:val="24"/>
        </w:rPr>
        <w:t>Конструктивная деятельность.</w:t>
      </w:r>
    </w:p>
    <w:p w:rsidR="007D6B8A" w:rsidRDefault="00FD1627">
      <w:pPr>
        <w:pStyle w:val="21"/>
        <w:numPr>
          <w:ilvl w:val="0"/>
          <w:numId w:val="71"/>
        </w:numPr>
        <w:tabs>
          <w:tab w:val="left" w:pos="1028"/>
        </w:tabs>
        <w:spacing w:before="0" w:after="0" w:line="276" w:lineRule="auto"/>
        <w:ind w:firstLine="709"/>
        <w:jc w:val="both"/>
        <w:rPr>
          <w:sz w:val="24"/>
        </w:rPr>
      </w:pPr>
      <w:r>
        <w:rPr>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7D6B8A" w:rsidRDefault="00FD1627">
      <w:pPr>
        <w:pStyle w:val="21"/>
        <w:numPr>
          <w:ilvl w:val="0"/>
          <w:numId w:val="71"/>
        </w:numPr>
        <w:tabs>
          <w:tab w:val="left" w:pos="1033"/>
        </w:tabs>
        <w:spacing w:before="0" w:after="0" w:line="276" w:lineRule="auto"/>
        <w:ind w:firstLine="709"/>
        <w:jc w:val="both"/>
        <w:rPr>
          <w:sz w:val="24"/>
        </w:rPr>
      </w:pPr>
      <w:r>
        <w:rPr>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7D6B8A" w:rsidRDefault="00FD1627">
      <w:pPr>
        <w:pStyle w:val="21"/>
        <w:numPr>
          <w:ilvl w:val="0"/>
          <w:numId w:val="71"/>
        </w:numPr>
        <w:tabs>
          <w:tab w:val="left" w:pos="1042"/>
        </w:tabs>
        <w:spacing w:before="0" w:after="0" w:line="276" w:lineRule="auto"/>
        <w:ind w:firstLine="709"/>
        <w:jc w:val="both"/>
        <w:rPr>
          <w:sz w:val="24"/>
        </w:rPr>
      </w:pPr>
      <w:r>
        <w:rPr>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7D6B8A" w:rsidRDefault="00FD1627">
      <w:pPr>
        <w:pStyle w:val="21"/>
        <w:numPr>
          <w:ilvl w:val="0"/>
          <w:numId w:val="71"/>
        </w:numPr>
        <w:tabs>
          <w:tab w:val="left" w:pos="1033"/>
        </w:tabs>
        <w:spacing w:before="0" w:after="0" w:line="276" w:lineRule="auto"/>
        <w:ind w:firstLine="709"/>
        <w:jc w:val="both"/>
        <w:rPr>
          <w:sz w:val="24"/>
        </w:rPr>
      </w:pPr>
      <w:r>
        <w:rPr>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D6B8A" w:rsidRDefault="00FD1627">
      <w:pPr>
        <w:pStyle w:val="21"/>
        <w:numPr>
          <w:ilvl w:val="0"/>
          <w:numId w:val="71"/>
        </w:numPr>
        <w:tabs>
          <w:tab w:val="left" w:pos="1038"/>
        </w:tabs>
        <w:spacing w:before="0" w:after="0" w:line="276" w:lineRule="auto"/>
        <w:ind w:firstLine="709"/>
        <w:jc w:val="both"/>
        <w:rPr>
          <w:sz w:val="24"/>
        </w:rPr>
      </w:pPr>
      <w:r>
        <w:rPr>
          <w:sz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w:t>
      </w:r>
      <w:proofErr w:type="spellStart"/>
      <w:r>
        <w:rPr>
          <w:sz w:val="24"/>
        </w:rPr>
        <w:t>коры</w:t>
      </w:r>
      <w:proofErr w:type="spellEnd"/>
      <w:r>
        <w:rPr>
          <w:sz w:val="24"/>
        </w:rPr>
        <w:t>,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7D6B8A" w:rsidRDefault="00FD1627">
      <w:pPr>
        <w:pStyle w:val="21"/>
        <w:tabs>
          <w:tab w:val="left" w:pos="1777"/>
        </w:tabs>
        <w:spacing w:before="0" w:after="0" w:line="276" w:lineRule="auto"/>
        <w:ind w:left="709"/>
        <w:jc w:val="both"/>
        <w:rPr>
          <w:b/>
          <w:i/>
          <w:sz w:val="24"/>
        </w:rPr>
      </w:pPr>
      <w:r>
        <w:rPr>
          <w:b/>
          <w:i/>
          <w:sz w:val="24"/>
        </w:rPr>
        <w:t>Музыкальная деятельность.</w:t>
      </w:r>
    </w:p>
    <w:p w:rsidR="007D6B8A" w:rsidRDefault="00FD1627">
      <w:pPr>
        <w:pStyle w:val="21"/>
        <w:numPr>
          <w:ilvl w:val="0"/>
          <w:numId w:val="72"/>
        </w:numPr>
        <w:tabs>
          <w:tab w:val="left" w:pos="1124"/>
        </w:tabs>
        <w:spacing w:before="0" w:after="0" w:line="276" w:lineRule="auto"/>
        <w:ind w:firstLine="709"/>
        <w:jc w:val="both"/>
        <w:rPr>
          <w:sz w:val="24"/>
        </w:rPr>
      </w:pPr>
      <w:r>
        <w:rPr>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7D6B8A" w:rsidRDefault="00FD1627">
      <w:pPr>
        <w:pStyle w:val="21"/>
        <w:numPr>
          <w:ilvl w:val="0"/>
          <w:numId w:val="72"/>
        </w:numPr>
        <w:tabs>
          <w:tab w:val="left" w:pos="1047"/>
        </w:tabs>
        <w:spacing w:before="0" w:after="0" w:line="276" w:lineRule="auto"/>
        <w:ind w:firstLine="709"/>
        <w:jc w:val="both"/>
        <w:rPr>
          <w:sz w:val="24"/>
        </w:rPr>
      </w:pPr>
      <w:r>
        <w:rPr>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7D6B8A" w:rsidRDefault="00FD1627">
      <w:pPr>
        <w:pStyle w:val="21"/>
        <w:numPr>
          <w:ilvl w:val="0"/>
          <w:numId w:val="72"/>
        </w:numPr>
        <w:tabs>
          <w:tab w:val="left" w:pos="1186"/>
        </w:tabs>
        <w:spacing w:before="0" w:after="0" w:line="276" w:lineRule="auto"/>
        <w:ind w:firstLine="709"/>
        <w:jc w:val="both"/>
        <w:rPr>
          <w:sz w:val="24"/>
        </w:rPr>
      </w:pPr>
      <w:r>
        <w:rPr>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7D6B8A" w:rsidRDefault="00FD1627">
      <w:pPr>
        <w:pStyle w:val="21"/>
        <w:numPr>
          <w:ilvl w:val="0"/>
          <w:numId w:val="72"/>
        </w:numPr>
        <w:tabs>
          <w:tab w:val="left" w:pos="1100"/>
        </w:tabs>
        <w:spacing w:before="0" w:after="0" w:line="276" w:lineRule="auto"/>
        <w:ind w:firstLine="709"/>
        <w:jc w:val="both"/>
        <w:rPr>
          <w:sz w:val="24"/>
        </w:rPr>
      </w:pPr>
      <w:r>
        <w:rPr>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7D6B8A" w:rsidRDefault="00FD1627">
      <w:pPr>
        <w:pStyle w:val="21"/>
        <w:numPr>
          <w:ilvl w:val="0"/>
          <w:numId w:val="72"/>
        </w:numPr>
        <w:tabs>
          <w:tab w:val="left" w:pos="1086"/>
        </w:tabs>
        <w:spacing w:before="0" w:after="0" w:line="276" w:lineRule="auto"/>
        <w:ind w:firstLine="709"/>
        <w:jc w:val="both"/>
        <w:rPr>
          <w:sz w:val="24"/>
        </w:rPr>
      </w:pPr>
      <w:r>
        <w:rPr>
          <w:sz w:val="24"/>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Pr>
          <w:sz w:val="24"/>
        </w:rPr>
        <w:t>инсценированию</w:t>
      </w:r>
      <w:proofErr w:type="spellEnd"/>
      <w:r>
        <w:rPr>
          <w:sz w:val="24"/>
        </w:rPr>
        <w:t xml:space="preserve"> песен и постановке небольших музыкальных спектаклей.</w:t>
      </w:r>
    </w:p>
    <w:p w:rsidR="007D6B8A" w:rsidRDefault="00FD1627">
      <w:pPr>
        <w:pStyle w:val="21"/>
        <w:numPr>
          <w:ilvl w:val="0"/>
          <w:numId w:val="72"/>
        </w:numPr>
        <w:tabs>
          <w:tab w:val="left" w:pos="1013"/>
        </w:tabs>
        <w:spacing w:before="0" w:after="0" w:line="276" w:lineRule="auto"/>
        <w:ind w:firstLine="709"/>
        <w:jc w:val="both"/>
        <w:rPr>
          <w:sz w:val="24"/>
        </w:rPr>
      </w:pPr>
      <w:r>
        <w:rPr>
          <w:sz w:val="24"/>
        </w:rPr>
        <w:t>Игра на детских музыкальных инструментах:</w:t>
      </w:r>
    </w:p>
    <w:p w:rsidR="007D6B8A" w:rsidRDefault="00FD1627">
      <w:pPr>
        <w:pStyle w:val="21"/>
        <w:spacing w:before="0" w:after="0" w:line="276" w:lineRule="auto"/>
        <w:ind w:firstLine="709"/>
        <w:jc w:val="both"/>
        <w:rPr>
          <w:sz w:val="24"/>
        </w:rPr>
      </w:pPr>
      <w:r>
        <w:rPr>
          <w:sz w:val="24"/>
        </w:rPr>
        <w:t>педагог формирует у детей умение подыгрывать простейшие мелодии на деревянных ложках, погремушках, барабане, металлофоне;</w:t>
      </w:r>
    </w:p>
    <w:p w:rsidR="007D6B8A" w:rsidRDefault="00FD1627">
      <w:pPr>
        <w:pStyle w:val="21"/>
        <w:spacing w:before="0" w:after="0" w:line="276" w:lineRule="auto"/>
        <w:ind w:firstLine="709"/>
        <w:jc w:val="both"/>
        <w:rPr>
          <w:sz w:val="24"/>
        </w:rPr>
      </w:pPr>
      <w:r>
        <w:rPr>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7D6B8A" w:rsidRDefault="00FD1627">
      <w:pPr>
        <w:pStyle w:val="21"/>
        <w:tabs>
          <w:tab w:val="left" w:pos="1766"/>
        </w:tabs>
        <w:spacing w:before="0" w:after="0" w:line="276" w:lineRule="auto"/>
        <w:ind w:left="709"/>
        <w:jc w:val="both"/>
        <w:rPr>
          <w:b/>
          <w:i/>
          <w:sz w:val="24"/>
        </w:rPr>
      </w:pPr>
      <w:r>
        <w:rPr>
          <w:b/>
          <w:i/>
          <w:sz w:val="24"/>
        </w:rPr>
        <w:t>Театрализованная деятельность.</w:t>
      </w:r>
    </w:p>
    <w:p w:rsidR="007D6B8A" w:rsidRDefault="00FD1627">
      <w:pPr>
        <w:pStyle w:val="21"/>
        <w:spacing w:before="0" w:after="0" w:line="276" w:lineRule="auto"/>
        <w:ind w:firstLine="709"/>
        <w:jc w:val="both"/>
        <w:rPr>
          <w:sz w:val="24"/>
        </w:rPr>
      </w:pPr>
      <w:r>
        <w:rPr>
          <w:sz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D6B8A" w:rsidRDefault="00FD1627">
      <w:pPr>
        <w:pStyle w:val="21"/>
        <w:tabs>
          <w:tab w:val="left" w:pos="1762"/>
        </w:tabs>
        <w:spacing w:before="0" w:after="0" w:line="276" w:lineRule="auto"/>
        <w:ind w:left="709"/>
        <w:jc w:val="both"/>
        <w:rPr>
          <w:b/>
          <w:i/>
          <w:sz w:val="24"/>
        </w:rPr>
      </w:pPr>
      <w:r>
        <w:rPr>
          <w:b/>
          <w:i/>
          <w:sz w:val="24"/>
        </w:rPr>
        <w:t>Культурно-досуговая деятельность.</w:t>
      </w:r>
    </w:p>
    <w:p w:rsidR="007D6B8A" w:rsidRDefault="00FD1627">
      <w:pPr>
        <w:pStyle w:val="21"/>
        <w:spacing w:before="0" w:after="0" w:line="276" w:lineRule="auto"/>
        <w:ind w:firstLine="709"/>
        <w:jc w:val="both"/>
        <w:rPr>
          <w:sz w:val="24"/>
        </w:rPr>
      </w:pPr>
      <w:r>
        <w:rPr>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7D6B8A" w:rsidRDefault="00FD1627">
      <w:pPr>
        <w:pStyle w:val="21"/>
        <w:tabs>
          <w:tab w:val="left" w:pos="1354"/>
        </w:tabs>
        <w:spacing w:before="0" w:after="0" w:line="276" w:lineRule="auto"/>
        <w:ind w:left="709"/>
        <w:jc w:val="both"/>
        <w:rPr>
          <w:b/>
          <w:sz w:val="24"/>
        </w:rPr>
      </w:pPr>
      <w:r>
        <w:rPr>
          <w:b/>
          <w:sz w:val="24"/>
        </w:rPr>
        <w:t>2.5.3. От 5 лет до 6 лет.</w:t>
      </w:r>
    </w:p>
    <w:p w:rsidR="007D6B8A" w:rsidRDefault="00FD1627">
      <w:pPr>
        <w:pStyle w:val="21"/>
        <w:tabs>
          <w:tab w:val="left" w:pos="1561"/>
        </w:tabs>
        <w:spacing w:before="0" w:after="0" w:line="276" w:lineRule="auto"/>
        <w:ind w:firstLine="709"/>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73"/>
        </w:numPr>
        <w:tabs>
          <w:tab w:val="left" w:pos="994"/>
        </w:tabs>
        <w:spacing w:before="0" w:after="0" w:line="276" w:lineRule="auto"/>
        <w:ind w:firstLine="709"/>
        <w:jc w:val="both"/>
        <w:rPr>
          <w:sz w:val="24"/>
        </w:rPr>
      </w:pPr>
      <w:r>
        <w:rPr>
          <w:sz w:val="24"/>
        </w:rPr>
        <w:t>приобщение к искусству:</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продолжать развивать у детей стремление к познанию культурных традиций своего народа через творческую деятельность;</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продолжать знакомить детей с жанрами изобразительного и музыкального искусства; продолжать знакомить детей с архитектурой;</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уметь называть вид художественной деятельности, профессию и людей, которые работают в том или ином виде искусства;</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7D6B8A" w:rsidRDefault="00FD1627">
      <w:pPr>
        <w:pStyle w:val="21"/>
        <w:numPr>
          <w:ilvl w:val="0"/>
          <w:numId w:val="74"/>
        </w:numPr>
        <w:tabs>
          <w:tab w:val="left" w:pos="993"/>
        </w:tabs>
        <w:spacing w:before="0" w:after="0" w:line="276" w:lineRule="auto"/>
        <w:ind w:left="0" w:firstLine="709"/>
        <w:jc w:val="both"/>
        <w:rPr>
          <w:sz w:val="24"/>
        </w:rPr>
      </w:pPr>
      <w:r>
        <w:rPr>
          <w:sz w:val="24"/>
        </w:rPr>
        <w:t>организовать посещение выставки, театра, музея, цирка;</w:t>
      </w:r>
    </w:p>
    <w:p w:rsidR="007D6B8A" w:rsidRDefault="00FD1627">
      <w:pPr>
        <w:pStyle w:val="21"/>
        <w:numPr>
          <w:ilvl w:val="0"/>
          <w:numId w:val="73"/>
        </w:numPr>
        <w:tabs>
          <w:tab w:val="left" w:pos="1022"/>
        </w:tabs>
        <w:spacing w:before="0" w:after="0" w:line="276" w:lineRule="auto"/>
        <w:ind w:firstLine="709"/>
        <w:jc w:val="both"/>
        <w:rPr>
          <w:sz w:val="24"/>
        </w:rPr>
      </w:pPr>
      <w:r>
        <w:rPr>
          <w:sz w:val="24"/>
        </w:rPr>
        <w:t>изобразительная деятельность:</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продолжать развивать интерес детей к изобразительной деятельности;</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развивать художественно-творческих способностей в продуктивных видах детской деятельности;</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обогащать у детей сенсорный опыт, развивая органы восприятия: зрение, слух, обоняние, осязание, вкус;</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закреплять у детей знания об основных формах предметов и объектов природы;</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развивать у детей эстетическое восприятие, желание созерцать красоту окружающего мира;</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совершенствовать у детей изобразительные навыки и умения, формировать художественно-творческие способности;</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развивать у детей чувство формы, цвета, пропорций;</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обогащать содержание изобразительной деятельности в соответствии с задачами познавательного и социального развития детей;</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 xml:space="preserve">продолжать знакомить детей с народным декоративно-прикладным искусством (Городецкая роспись, </w:t>
      </w:r>
      <w:proofErr w:type="spellStart"/>
      <w:r>
        <w:rPr>
          <w:sz w:val="24"/>
        </w:rPr>
        <w:t>Полховско-майданская</w:t>
      </w:r>
      <w:proofErr w:type="spellEnd"/>
      <w:r>
        <w:rPr>
          <w:sz w:val="24"/>
        </w:rPr>
        <w:t xml:space="preserve"> роспись, Гжельская роспись), расширять представления о народных игрушках (городецкая игрушка, богородская игрушка, матрешка, бирюльки);</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7D6B8A" w:rsidRDefault="00FD1627">
      <w:pPr>
        <w:pStyle w:val="21"/>
        <w:numPr>
          <w:ilvl w:val="0"/>
          <w:numId w:val="75"/>
        </w:numPr>
        <w:tabs>
          <w:tab w:val="left" w:pos="993"/>
        </w:tabs>
        <w:spacing w:before="0" w:after="0" w:line="276" w:lineRule="auto"/>
        <w:ind w:left="0" w:firstLine="709"/>
        <w:jc w:val="both"/>
        <w:rPr>
          <w:sz w:val="24"/>
        </w:rPr>
      </w:pPr>
      <w:r>
        <w:rPr>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D6B8A" w:rsidRDefault="00FD1627">
      <w:pPr>
        <w:pStyle w:val="21"/>
        <w:numPr>
          <w:ilvl w:val="0"/>
          <w:numId w:val="73"/>
        </w:numPr>
        <w:tabs>
          <w:tab w:val="left" w:pos="1018"/>
        </w:tabs>
        <w:spacing w:before="0" w:after="0" w:line="276" w:lineRule="auto"/>
        <w:ind w:firstLine="709"/>
        <w:jc w:val="both"/>
        <w:rPr>
          <w:sz w:val="24"/>
        </w:rPr>
      </w:pPr>
      <w:r>
        <w:rPr>
          <w:sz w:val="24"/>
        </w:rPr>
        <w:t>конструктивная деятельность:</w:t>
      </w:r>
    </w:p>
    <w:p w:rsidR="007D6B8A" w:rsidRDefault="00FD1627">
      <w:pPr>
        <w:pStyle w:val="21"/>
        <w:numPr>
          <w:ilvl w:val="0"/>
          <w:numId w:val="76"/>
        </w:numPr>
        <w:tabs>
          <w:tab w:val="left" w:pos="993"/>
        </w:tabs>
        <w:spacing w:before="0" w:after="0" w:line="276" w:lineRule="auto"/>
        <w:ind w:left="0" w:firstLine="709"/>
        <w:jc w:val="both"/>
        <w:rPr>
          <w:sz w:val="24"/>
        </w:rPr>
      </w:pPr>
      <w:r>
        <w:rPr>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7D6B8A" w:rsidRDefault="00FD1627">
      <w:pPr>
        <w:pStyle w:val="21"/>
        <w:numPr>
          <w:ilvl w:val="0"/>
          <w:numId w:val="76"/>
        </w:numPr>
        <w:tabs>
          <w:tab w:val="left" w:pos="993"/>
        </w:tabs>
        <w:spacing w:before="0" w:after="0" w:line="276" w:lineRule="auto"/>
        <w:ind w:left="0" w:firstLine="709"/>
        <w:jc w:val="both"/>
        <w:rPr>
          <w:sz w:val="24"/>
        </w:rPr>
      </w:pPr>
      <w:r>
        <w:rPr>
          <w:sz w:val="24"/>
        </w:rPr>
        <w:t>поощрять у детей самостоятельность, творчество, инициативу, дружелюбие;</w:t>
      </w:r>
    </w:p>
    <w:p w:rsidR="007D6B8A" w:rsidRDefault="00FD1627">
      <w:pPr>
        <w:pStyle w:val="21"/>
        <w:numPr>
          <w:ilvl w:val="0"/>
          <w:numId w:val="73"/>
        </w:numPr>
        <w:tabs>
          <w:tab w:val="left" w:pos="1022"/>
        </w:tabs>
        <w:spacing w:before="0" w:after="0" w:line="276" w:lineRule="auto"/>
        <w:ind w:firstLine="709"/>
        <w:jc w:val="both"/>
        <w:rPr>
          <w:sz w:val="24"/>
        </w:rPr>
      </w:pPr>
      <w:r>
        <w:rPr>
          <w:sz w:val="24"/>
        </w:rPr>
        <w:t>музыкальная деятельность:</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продолжать формировать у детей эстетическое восприятие музыки, умение различать жанры музыкальных произведений (песня, танец, марш);</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развивать у детей музыкальную память, умение различать на слух звуки по высоте, музыкальные инструменты;</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продолжать развивать у детей интерес и любовь к музыке, музыкальную отзывчивость на нее;</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 xml:space="preserve">продолжать развивать у детей музыкальные способности детей: </w:t>
      </w:r>
      <w:proofErr w:type="spellStart"/>
      <w:r>
        <w:rPr>
          <w:sz w:val="24"/>
        </w:rPr>
        <w:t>звуковысотный</w:t>
      </w:r>
      <w:proofErr w:type="spellEnd"/>
      <w:r>
        <w:rPr>
          <w:sz w:val="24"/>
        </w:rPr>
        <w:t>, ритмический, тембровый, динамический слух;</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развивать у детей умение творческой интерпретации музыки разными средствами художественной выразительности;</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7D6B8A" w:rsidRDefault="00FD1627">
      <w:pPr>
        <w:pStyle w:val="21"/>
        <w:numPr>
          <w:ilvl w:val="0"/>
          <w:numId w:val="77"/>
        </w:numPr>
        <w:tabs>
          <w:tab w:val="left" w:pos="993"/>
        </w:tabs>
        <w:spacing w:before="0" w:after="0" w:line="276" w:lineRule="auto"/>
        <w:ind w:left="0" w:firstLine="709"/>
        <w:jc w:val="both"/>
        <w:rPr>
          <w:sz w:val="24"/>
        </w:rPr>
      </w:pPr>
      <w:r>
        <w:rPr>
          <w:sz w:val="24"/>
        </w:rPr>
        <w:t>развивать у детей умение сотрудничества в коллективной музыкальной деятельности;</w:t>
      </w:r>
    </w:p>
    <w:p w:rsidR="007D6B8A" w:rsidRDefault="00FD1627">
      <w:pPr>
        <w:pStyle w:val="21"/>
        <w:numPr>
          <w:ilvl w:val="0"/>
          <w:numId w:val="73"/>
        </w:numPr>
        <w:tabs>
          <w:tab w:val="left" w:pos="1013"/>
        </w:tabs>
        <w:spacing w:before="0" w:after="0" w:line="276" w:lineRule="auto"/>
        <w:ind w:firstLine="709"/>
        <w:jc w:val="both"/>
        <w:rPr>
          <w:sz w:val="24"/>
        </w:rPr>
      </w:pPr>
      <w:r>
        <w:rPr>
          <w:sz w:val="24"/>
        </w:rPr>
        <w:t>театрализованная деятельность:</w:t>
      </w:r>
    </w:p>
    <w:p w:rsidR="007D6B8A" w:rsidRDefault="00FD1627">
      <w:pPr>
        <w:pStyle w:val="21"/>
        <w:numPr>
          <w:ilvl w:val="0"/>
          <w:numId w:val="78"/>
        </w:numPr>
        <w:tabs>
          <w:tab w:val="left" w:pos="993"/>
        </w:tabs>
        <w:spacing w:before="0" w:after="0" w:line="276" w:lineRule="auto"/>
        <w:ind w:left="0" w:firstLine="709"/>
        <w:jc w:val="both"/>
        <w:rPr>
          <w:sz w:val="24"/>
        </w:rPr>
      </w:pPr>
      <w:r>
        <w:rPr>
          <w:sz w:val="24"/>
        </w:rPr>
        <w:t>знакомить детей с различными видами театрального искусства (кукольный театр, балет, опера и прочее);</w:t>
      </w:r>
    </w:p>
    <w:p w:rsidR="007D6B8A" w:rsidRDefault="00FD1627">
      <w:pPr>
        <w:pStyle w:val="21"/>
        <w:numPr>
          <w:ilvl w:val="0"/>
          <w:numId w:val="78"/>
        </w:numPr>
        <w:tabs>
          <w:tab w:val="left" w:pos="993"/>
        </w:tabs>
        <w:spacing w:before="0" w:after="0" w:line="276" w:lineRule="auto"/>
        <w:ind w:left="0" w:firstLine="709"/>
        <w:jc w:val="both"/>
        <w:rPr>
          <w:sz w:val="24"/>
        </w:rPr>
      </w:pPr>
      <w:r>
        <w:rPr>
          <w:sz w:val="24"/>
        </w:rPr>
        <w:t>знакомить детей с театральной терминологией (акт, актер, антракт, кулисы и так далее);</w:t>
      </w:r>
    </w:p>
    <w:p w:rsidR="007D6B8A" w:rsidRDefault="00FD1627">
      <w:pPr>
        <w:pStyle w:val="21"/>
        <w:numPr>
          <w:ilvl w:val="0"/>
          <w:numId w:val="78"/>
        </w:numPr>
        <w:tabs>
          <w:tab w:val="left" w:pos="993"/>
        </w:tabs>
        <w:spacing w:before="0" w:after="0" w:line="276" w:lineRule="auto"/>
        <w:ind w:left="0" w:firstLine="709"/>
        <w:jc w:val="both"/>
        <w:rPr>
          <w:sz w:val="24"/>
        </w:rPr>
      </w:pPr>
      <w:r>
        <w:rPr>
          <w:sz w:val="24"/>
        </w:rPr>
        <w:t>развивать интерес к сценическому искусству;</w:t>
      </w:r>
    </w:p>
    <w:p w:rsidR="007D6B8A" w:rsidRDefault="00FD1627">
      <w:pPr>
        <w:pStyle w:val="21"/>
        <w:numPr>
          <w:ilvl w:val="0"/>
          <w:numId w:val="78"/>
        </w:numPr>
        <w:tabs>
          <w:tab w:val="left" w:pos="993"/>
        </w:tabs>
        <w:spacing w:before="0" w:after="0" w:line="276" w:lineRule="auto"/>
        <w:ind w:left="0" w:firstLine="709"/>
        <w:jc w:val="both"/>
        <w:rPr>
          <w:sz w:val="24"/>
        </w:rPr>
      </w:pPr>
      <w:r>
        <w:rPr>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7D6B8A" w:rsidRDefault="00FD1627">
      <w:pPr>
        <w:pStyle w:val="21"/>
        <w:numPr>
          <w:ilvl w:val="0"/>
          <w:numId w:val="78"/>
        </w:numPr>
        <w:tabs>
          <w:tab w:val="left" w:pos="993"/>
        </w:tabs>
        <w:spacing w:before="0" w:after="0" w:line="276" w:lineRule="auto"/>
        <w:ind w:left="0" w:firstLine="709"/>
        <w:jc w:val="both"/>
        <w:rPr>
          <w:sz w:val="24"/>
        </w:rPr>
      </w:pPr>
      <w:r>
        <w:rPr>
          <w:sz w:val="24"/>
        </w:rPr>
        <w:t>воспитывать доброжелательность и контактность в отношениях со сверстниками;</w:t>
      </w:r>
    </w:p>
    <w:p w:rsidR="007D6B8A" w:rsidRDefault="00FD1627">
      <w:pPr>
        <w:pStyle w:val="21"/>
        <w:numPr>
          <w:ilvl w:val="0"/>
          <w:numId w:val="78"/>
        </w:numPr>
        <w:tabs>
          <w:tab w:val="left" w:pos="993"/>
        </w:tabs>
        <w:spacing w:before="0" w:after="0" w:line="276" w:lineRule="auto"/>
        <w:ind w:left="0" w:firstLine="709"/>
        <w:jc w:val="both"/>
        <w:rPr>
          <w:sz w:val="24"/>
        </w:rPr>
      </w:pPr>
      <w:r>
        <w:rPr>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7D6B8A" w:rsidRDefault="00FD1627">
      <w:pPr>
        <w:pStyle w:val="21"/>
        <w:numPr>
          <w:ilvl w:val="0"/>
          <w:numId w:val="78"/>
        </w:numPr>
        <w:tabs>
          <w:tab w:val="left" w:pos="993"/>
        </w:tabs>
        <w:spacing w:before="0" w:after="0" w:line="276" w:lineRule="auto"/>
        <w:ind w:left="0" w:firstLine="709"/>
        <w:jc w:val="both"/>
        <w:rPr>
          <w:sz w:val="24"/>
        </w:rPr>
      </w:pPr>
      <w:r>
        <w:rPr>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7D6B8A" w:rsidRDefault="00FD1627">
      <w:pPr>
        <w:pStyle w:val="21"/>
        <w:numPr>
          <w:ilvl w:val="0"/>
          <w:numId w:val="73"/>
        </w:numPr>
        <w:tabs>
          <w:tab w:val="left" w:pos="1042"/>
        </w:tabs>
        <w:spacing w:before="0" w:after="0" w:line="276" w:lineRule="auto"/>
        <w:ind w:firstLine="709"/>
        <w:jc w:val="both"/>
        <w:rPr>
          <w:sz w:val="24"/>
        </w:rPr>
      </w:pPr>
      <w:r>
        <w:rPr>
          <w:sz w:val="24"/>
        </w:rPr>
        <w:t>культурно-досуговая деятельность:</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создавать условия для проявления культурных потребностей и интересов, а также их использования в организации своего досуга;</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формировать понятия праздничный и будний день, понимать их различия;</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знакомить с историей возникновения праздников, воспитывать бережное отношение к народным праздничным традициям и обычаям;</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7D6B8A" w:rsidRDefault="00FD1627">
      <w:pPr>
        <w:pStyle w:val="21"/>
        <w:numPr>
          <w:ilvl w:val="0"/>
          <w:numId w:val="79"/>
        </w:numPr>
        <w:tabs>
          <w:tab w:val="left" w:pos="993"/>
        </w:tabs>
        <w:spacing w:before="0" w:after="0" w:line="276" w:lineRule="auto"/>
        <w:ind w:left="0" w:firstLine="709"/>
        <w:jc w:val="both"/>
        <w:rPr>
          <w:sz w:val="24"/>
        </w:rPr>
      </w:pPr>
      <w:r>
        <w:rPr>
          <w:sz w:val="24"/>
        </w:rPr>
        <w:t>поддерживать интерес к участию в творческих объединениях дополнительного образования в ДОО и вне её.</w:t>
      </w:r>
    </w:p>
    <w:p w:rsidR="007D6B8A" w:rsidRDefault="00FD1627">
      <w:pPr>
        <w:pStyle w:val="21"/>
        <w:tabs>
          <w:tab w:val="left" w:pos="1580"/>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tabs>
          <w:tab w:val="left" w:pos="1782"/>
        </w:tabs>
        <w:spacing w:before="0" w:after="0" w:line="276" w:lineRule="auto"/>
        <w:ind w:left="709"/>
        <w:jc w:val="both"/>
        <w:rPr>
          <w:b/>
          <w:i/>
          <w:sz w:val="24"/>
        </w:rPr>
      </w:pPr>
      <w:r>
        <w:rPr>
          <w:b/>
          <w:i/>
          <w:sz w:val="24"/>
        </w:rPr>
        <w:t>Приобщение к искусству.</w:t>
      </w:r>
    </w:p>
    <w:p w:rsidR="007D6B8A" w:rsidRDefault="00FD1627">
      <w:pPr>
        <w:pStyle w:val="21"/>
        <w:numPr>
          <w:ilvl w:val="0"/>
          <w:numId w:val="80"/>
        </w:numPr>
        <w:tabs>
          <w:tab w:val="left" w:pos="1038"/>
        </w:tabs>
        <w:spacing w:before="0" w:after="0" w:line="276" w:lineRule="auto"/>
        <w:ind w:firstLine="709"/>
        <w:jc w:val="both"/>
        <w:rPr>
          <w:sz w:val="24"/>
        </w:rPr>
      </w:pPr>
      <w:r>
        <w:rPr>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7D6B8A" w:rsidRDefault="00FD1627">
      <w:pPr>
        <w:pStyle w:val="21"/>
        <w:numPr>
          <w:ilvl w:val="0"/>
          <w:numId w:val="80"/>
        </w:numPr>
        <w:tabs>
          <w:tab w:val="left" w:pos="1033"/>
        </w:tabs>
        <w:spacing w:before="0" w:after="0" w:line="276" w:lineRule="auto"/>
        <w:ind w:firstLine="709"/>
        <w:jc w:val="both"/>
        <w:rPr>
          <w:sz w:val="24"/>
        </w:rPr>
      </w:pPr>
      <w:r>
        <w:rPr>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7D6B8A" w:rsidRDefault="00FD1627">
      <w:pPr>
        <w:pStyle w:val="21"/>
        <w:numPr>
          <w:ilvl w:val="0"/>
          <w:numId w:val="80"/>
        </w:numPr>
        <w:tabs>
          <w:tab w:val="left" w:pos="1028"/>
        </w:tabs>
        <w:spacing w:before="0" w:after="0" w:line="276" w:lineRule="auto"/>
        <w:ind w:firstLine="709"/>
        <w:jc w:val="both"/>
        <w:rPr>
          <w:sz w:val="24"/>
        </w:rPr>
      </w:pPr>
      <w:r>
        <w:rPr>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7D6B8A" w:rsidRDefault="00FD1627">
      <w:pPr>
        <w:pStyle w:val="21"/>
        <w:numPr>
          <w:ilvl w:val="0"/>
          <w:numId w:val="80"/>
        </w:numPr>
        <w:tabs>
          <w:tab w:val="left" w:pos="1028"/>
        </w:tabs>
        <w:spacing w:before="0" w:after="0" w:line="276" w:lineRule="auto"/>
        <w:ind w:firstLine="709"/>
        <w:jc w:val="both"/>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D6B8A" w:rsidRDefault="00FD1627">
      <w:pPr>
        <w:pStyle w:val="21"/>
        <w:numPr>
          <w:ilvl w:val="0"/>
          <w:numId w:val="80"/>
        </w:numPr>
        <w:tabs>
          <w:tab w:val="left" w:pos="1033"/>
        </w:tabs>
        <w:spacing w:before="0" w:after="0" w:line="276" w:lineRule="auto"/>
        <w:ind w:firstLine="709"/>
        <w:jc w:val="both"/>
        <w:rPr>
          <w:sz w:val="24"/>
        </w:rPr>
      </w:pPr>
      <w:r>
        <w:rPr>
          <w:sz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Pr>
          <w:sz w:val="24"/>
        </w:rPr>
        <w:t>Рачев</w:t>
      </w:r>
      <w:proofErr w:type="spellEnd"/>
      <w:r>
        <w:rPr>
          <w:sz w:val="24"/>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7D6B8A" w:rsidRDefault="00FD1627">
      <w:pPr>
        <w:pStyle w:val="21"/>
        <w:numPr>
          <w:ilvl w:val="0"/>
          <w:numId w:val="80"/>
        </w:numPr>
        <w:tabs>
          <w:tab w:val="left" w:pos="1100"/>
        </w:tabs>
        <w:spacing w:before="0" w:after="0" w:line="276" w:lineRule="auto"/>
        <w:ind w:firstLine="709"/>
        <w:jc w:val="both"/>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7D6B8A" w:rsidRDefault="00FD1627">
      <w:pPr>
        <w:pStyle w:val="21"/>
        <w:numPr>
          <w:ilvl w:val="0"/>
          <w:numId w:val="80"/>
        </w:numPr>
        <w:tabs>
          <w:tab w:val="left" w:pos="1028"/>
        </w:tabs>
        <w:spacing w:before="0" w:after="0" w:line="276" w:lineRule="auto"/>
        <w:ind w:firstLine="709"/>
        <w:jc w:val="both"/>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7D6B8A" w:rsidRDefault="00FD1627">
      <w:pPr>
        <w:pStyle w:val="21"/>
        <w:numPr>
          <w:ilvl w:val="0"/>
          <w:numId w:val="80"/>
        </w:numPr>
        <w:tabs>
          <w:tab w:val="left" w:pos="1023"/>
        </w:tabs>
        <w:spacing w:before="0" w:after="0" w:line="276" w:lineRule="auto"/>
        <w:ind w:firstLine="709"/>
        <w:jc w:val="both"/>
        <w:rPr>
          <w:sz w:val="24"/>
        </w:rPr>
      </w:pPr>
      <w:r>
        <w:rPr>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7D6B8A" w:rsidRDefault="00FD1627">
      <w:pPr>
        <w:pStyle w:val="21"/>
        <w:numPr>
          <w:ilvl w:val="0"/>
          <w:numId w:val="80"/>
        </w:numPr>
        <w:tabs>
          <w:tab w:val="left" w:pos="1028"/>
        </w:tabs>
        <w:spacing w:before="0" w:after="0" w:line="276" w:lineRule="auto"/>
        <w:ind w:firstLine="709"/>
        <w:jc w:val="both"/>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7D6B8A" w:rsidRDefault="00FD1627">
      <w:pPr>
        <w:pStyle w:val="21"/>
        <w:tabs>
          <w:tab w:val="left" w:pos="1777"/>
        </w:tabs>
        <w:spacing w:before="0" w:after="0" w:line="276" w:lineRule="auto"/>
        <w:ind w:left="709"/>
        <w:jc w:val="both"/>
        <w:rPr>
          <w:b/>
          <w:i/>
          <w:sz w:val="24"/>
        </w:rPr>
      </w:pPr>
      <w:r>
        <w:rPr>
          <w:b/>
          <w:i/>
          <w:sz w:val="24"/>
        </w:rPr>
        <w:t>Изобразительная деятельность.</w:t>
      </w:r>
    </w:p>
    <w:p w:rsidR="007D6B8A" w:rsidRDefault="00FD1627">
      <w:pPr>
        <w:pStyle w:val="21"/>
        <w:numPr>
          <w:ilvl w:val="0"/>
          <w:numId w:val="81"/>
        </w:numPr>
        <w:tabs>
          <w:tab w:val="left" w:pos="1028"/>
        </w:tabs>
        <w:spacing w:before="0" w:after="0" w:line="276" w:lineRule="auto"/>
        <w:ind w:firstLine="709"/>
        <w:jc w:val="both"/>
        <w:rPr>
          <w:sz w:val="24"/>
        </w:rPr>
      </w:pPr>
      <w:r>
        <w:rPr>
          <w:sz w:val="24"/>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Pr>
          <w:sz w:val="24"/>
        </w:rPr>
        <w:t>художественнотворческие</w:t>
      </w:r>
      <w:proofErr w:type="spellEnd"/>
      <w:r>
        <w:rPr>
          <w:sz w:val="24"/>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D6B8A" w:rsidRDefault="00FD1627">
      <w:pPr>
        <w:pStyle w:val="21"/>
        <w:spacing w:before="0" w:after="0" w:line="276" w:lineRule="auto"/>
        <w:ind w:firstLine="709"/>
        <w:jc w:val="both"/>
        <w:rPr>
          <w:sz w:val="24"/>
        </w:rPr>
      </w:pPr>
      <w:r>
        <w:rPr>
          <w:sz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D6B8A" w:rsidRDefault="00FD1627">
      <w:pPr>
        <w:pStyle w:val="21"/>
        <w:spacing w:before="0" w:after="0" w:line="276" w:lineRule="auto"/>
        <w:ind w:firstLine="709"/>
        <w:jc w:val="both"/>
        <w:rPr>
          <w:sz w:val="24"/>
        </w:rPr>
      </w:pPr>
      <w:r>
        <w:rPr>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7D6B8A" w:rsidRDefault="00FD1627">
      <w:pPr>
        <w:pStyle w:val="21"/>
        <w:spacing w:before="0" w:after="0" w:line="276" w:lineRule="auto"/>
        <w:ind w:firstLine="709"/>
        <w:jc w:val="both"/>
        <w:rPr>
          <w:sz w:val="24"/>
        </w:rPr>
      </w:pPr>
      <w:r>
        <w:rPr>
          <w:sz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7D6B8A" w:rsidRDefault="00FD1627">
      <w:pPr>
        <w:pStyle w:val="21"/>
        <w:spacing w:before="0" w:after="0" w:line="276" w:lineRule="auto"/>
        <w:ind w:firstLine="709"/>
        <w:jc w:val="both"/>
        <w:rPr>
          <w:sz w:val="24"/>
        </w:rPr>
      </w:pPr>
      <w:r>
        <w:rPr>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Pr>
          <w:sz w:val="24"/>
        </w:rPr>
        <w:t>филимоновской</w:t>
      </w:r>
      <w:proofErr w:type="spellEnd"/>
      <w:r>
        <w:rPr>
          <w:sz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Pr>
          <w:sz w:val="24"/>
        </w:rPr>
        <w:t>Полхов</w:t>
      </w:r>
      <w:proofErr w:type="spellEnd"/>
      <w:r>
        <w:rPr>
          <w:sz w:val="24"/>
        </w:rPr>
        <w:t xml:space="preserve">-Майдана. Педагог включает городецкую и </w:t>
      </w:r>
      <w:proofErr w:type="spellStart"/>
      <w:r>
        <w:rPr>
          <w:sz w:val="24"/>
        </w:rPr>
        <w:t>полхов-майданскую</w:t>
      </w:r>
      <w:proofErr w:type="spellEnd"/>
      <w:r>
        <w:rPr>
          <w:sz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Pr>
          <w:sz w:val="24"/>
        </w:rPr>
        <w:t>полхов-майданской</w:t>
      </w:r>
      <w:proofErr w:type="spellEnd"/>
      <w:r>
        <w:rPr>
          <w:sz w:val="24"/>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7D6B8A" w:rsidRDefault="00FD1627">
      <w:pPr>
        <w:pStyle w:val="21"/>
        <w:numPr>
          <w:ilvl w:val="0"/>
          <w:numId w:val="81"/>
        </w:numPr>
        <w:tabs>
          <w:tab w:val="left" w:pos="1018"/>
        </w:tabs>
        <w:spacing w:before="0" w:after="0" w:line="276" w:lineRule="auto"/>
        <w:ind w:firstLine="709"/>
        <w:jc w:val="both"/>
        <w:rPr>
          <w:sz w:val="24"/>
        </w:rPr>
      </w:pPr>
      <w:r>
        <w:rPr>
          <w:sz w:val="24"/>
        </w:rPr>
        <w:t>Лепка:</w:t>
      </w:r>
    </w:p>
    <w:p w:rsidR="007D6B8A" w:rsidRDefault="00FD1627">
      <w:pPr>
        <w:pStyle w:val="21"/>
        <w:spacing w:before="0" w:after="0" w:line="276" w:lineRule="auto"/>
        <w:ind w:firstLine="709"/>
        <w:jc w:val="both"/>
        <w:rPr>
          <w:sz w:val="24"/>
        </w:rPr>
      </w:pPr>
      <w:r>
        <w:rPr>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7D6B8A" w:rsidRDefault="00FD1627">
      <w:pPr>
        <w:pStyle w:val="21"/>
        <w:spacing w:before="0" w:after="0" w:line="276" w:lineRule="auto"/>
        <w:ind w:firstLine="709"/>
        <w:jc w:val="both"/>
        <w:rPr>
          <w:sz w:val="24"/>
        </w:rPr>
      </w:pPr>
      <w:r>
        <w:rPr>
          <w:sz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Pr>
          <w:sz w:val="24"/>
        </w:rPr>
        <w:t>филимоновской</w:t>
      </w:r>
      <w:proofErr w:type="spellEnd"/>
      <w:r>
        <w:rPr>
          <w:sz w:val="24"/>
        </w:rPr>
        <w:t xml:space="preserve">, </w:t>
      </w:r>
      <w:proofErr w:type="spellStart"/>
      <w:r>
        <w:rPr>
          <w:sz w:val="24"/>
        </w:rPr>
        <w:t>каргопольской</w:t>
      </w:r>
      <w:proofErr w:type="spellEnd"/>
      <w:r>
        <w:rPr>
          <w:sz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Pr>
          <w:sz w:val="24"/>
        </w:rPr>
        <w:t>налепами</w:t>
      </w:r>
      <w:proofErr w:type="spellEnd"/>
      <w:r>
        <w:rPr>
          <w:sz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7D6B8A" w:rsidRDefault="00FD1627">
      <w:pPr>
        <w:pStyle w:val="21"/>
        <w:numPr>
          <w:ilvl w:val="0"/>
          <w:numId w:val="81"/>
        </w:numPr>
        <w:tabs>
          <w:tab w:val="left" w:pos="1013"/>
        </w:tabs>
        <w:spacing w:before="0" w:after="0" w:line="276" w:lineRule="auto"/>
        <w:ind w:firstLine="709"/>
        <w:jc w:val="both"/>
        <w:rPr>
          <w:sz w:val="24"/>
        </w:rPr>
      </w:pPr>
      <w:r>
        <w:rPr>
          <w:sz w:val="24"/>
        </w:rPr>
        <w:t>Аппликация:</w:t>
      </w:r>
    </w:p>
    <w:p w:rsidR="007D6B8A" w:rsidRDefault="00FD1627">
      <w:pPr>
        <w:pStyle w:val="21"/>
        <w:spacing w:before="0" w:after="0" w:line="276" w:lineRule="auto"/>
        <w:ind w:firstLine="709"/>
        <w:jc w:val="both"/>
        <w:rPr>
          <w:sz w:val="24"/>
        </w:rPr>
      </w:pPr>
      <w:r>
        <w:rPr>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7D6B8A" w:rsidRDefault="00FD1627">
      <w:pPr>
        <w:pStyle w:val="21"/>
        <w:numPr>
          <w:ilvl w:val="0"/>
          <w:numId w:val="81"/>
        </w:numPr>
        <w:tabs>
          <w:tab w:val="left" w:pos="1042"/>
        </w:tabs>
        <w:spacing w:before="0" w:after="0" w:line="276" w:lineRule="auto"/>
        <w:ind w:firstLine="709"/>
        <w:jc w:val="both"/>
        <w:rPr>
          <w:sz w:val="24"/>
        </w:rPr>
      </w:pPr>
      <w:r>
        <w:rPr>
          <w:sz w:val="24"/>
        </w:rPr>
        <w:t>Прикладное творчество:</w:t>
      </w:r>
    </w:p>
    <w:p w:rsidR="007D6B8A" w:rsidRDefault="00FD1627">
      <w:pPr>
        <w:pStyle w:val="21"/>
        <w:spacing w:before="0" w:after="0" w:line="276" w:lineRule="auto"/>
        <w:ind w:firstLine="709"/>
        <w:jc w:val="both"/>
        <w:rPr>
          <w:sz w:val="24"/>
        </w:rPr>
      </w:pPr>
      <w:r>
        <w:rPr>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7D6B8A" w:rsidRDefault="00FD1627">
      <w:pPr>
        <w:pStyle w:val="21"/>
        <w:tabs>
          <w:tab w:val="left" w:pos="1782"/>
        </w:tabs>
        <w:spacing w:before="0" w:after="0" w:line="276" w:lineRule="auto"/>
        <w:ind w:left="709"/>
        <w:jc w:val="both"/>
        <w:rPr>
          <w:b/>
          <w:i/>
          <w:sz w:val="24"/>
        </w:rPr>
      </w:pPr>
      <w:r>
        <w:rPr>
          <w:b/>
          <w:i/>
          <w:sz w:val="24"/>
        </w:rPr>
        <w:t>Конструктивная деятельность.</w:t>
      </w:r>
    </w:p>
    <w:p w:rsidR="007D6B8A" w:rsidRDefault="00FD1627">
      <w:pPr>
        <w:pStyle w:val="21"/>
        <w:spacing w:before="0" w:after="0" w:line="276" w:lineRule="auto"/>
        <w:ind w:firstLine="709"/>
        <w:jc w:val="both"/>
        <w:rPr>
          <w:sz w:val="24"/>
        </w:rPr>
      </w:pPr>
      <w:r>
        <w:rPr>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7D6B8A" w:rsidRDefault="00FD1627">
      <w:pPr>
        <w:pStyle w:val="21"/>
        <w:tabs>
          <w:tab w:val="left" w:pos="1782"/>
        </w:tabs>
        <w:spacing w:before="0" w:after="0" w:line="276" w:lineRule="auto"/>
        <w:ind w:left="709"/>
        <w:jc w:val="both"/>
        <w:rPr>
          <w:b/>
          <w:i/>
          <w:sz w:val="24"/>
        </w:rPr>
      </w:pPr>
      <w:r>
        <w:rPr>
          <w:b/>
          <w:i/>
          <w:sz w:val="24"/>
        </w:rPr>
        <w:t>Музыкальная деятельность.</w:t>
      </w:r>
    </w:p>
    <w:p w:rsidR="007D6B8A" w:rsidRDefault="00FD1627">
      <w:pPr>
        <w:pStyle w:val="21"/>
        <w:numPr>
          <w:ilvl w:val="0"/>
          <w:numId w:val="82"/>
        </w:numPr>
        <w:tabs>
          <w:tab w:val="left" w:pos="1038"/>
        </w:tabs>
        <w:spacing w:before="0" w:after="0" w:line="276" w:lineRule="auto"/>
        <w:ind w:firstLine="709"/>
        <w:jc w:val="both"/>
        <w:rPr>
          <w:sz w:val="24"/>
        </w:rPr>
      </w:pPr>
      <w:r>
        <w:rPr>
          <w:sz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7D6B8A" w:rsidRDefault="00FD1627">
      <w:pPr>
        <w:pStyle w:val="21"/>
        <w:numPr>
          <w:ilvl w:val="0"/>
          <w:numId w:val="82"/>
        </w:numPr>
        <w:tabs>
          <w:tab w:val="left" w:pos="1033"/>
        </w:tabs>
        <w:spacing w:before="0" w:after="0" w:line="276" w:lineRule="auto"/>
        <w:ind w:firstLine="709"/>
        <w:jc w:val="both"/>
        <w:rPr>
          <w:sz w:val="24"/>
        </w:rPr>
      </w:pPr>
      <w:r>
        <w:rPr>
          <w:sz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7D6B8A" w:rsidRDefault="00FD1627">
      <w:pPr>
        <w:pStyle w:val="21"/>
        <w:numPr>
          <w:ilvl w:val="0"/>
          <w:numId w:val="82"/>
        </w:numPr>
        <w:tabs>
          <w:tab w:val="left" w:pos="1028"/>
        </w:tabs>
        <w:spacing w:before="0" w:after="0" w:line="276" w:lineRule="auto"/>
        <w:ind w:firstLine="709"/>
        <w:jc w:val="both"/>
        <w:rPr>
          <w:sz w:val="24"/>
        </w:rPr>
      </w:pPr>
      <w:r>
        <w:rPr>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7D6B8A" w:rsidRDefault="00FD1627">
      <w:pPr>
        <w:pStyle w:val="21"/>
        <w:numPr>
          <w:ilvl w:val="0"/>
          <w:numId w:val="82"/>
        </w:numPr>
        <w:tabs>
          <w:tab w:val="left" w:pos="1042"/>
        </w:tabs>
        <w:spacing w:before="0" w:after="0" w:line="276" w:lineRule="auto"/>
        <w:ind w:firstLine="709"/>
        <w:jc w:val="both"/>
        <w:rPr>
          <w:sz w:val="24"/>
        </w:rPr>
      </w:pPr>
      <w:r>
        <w:rPr>
          <w:sz w:val="24"/>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Pr>
          <w:sz w:val="24"/>
        </w:rPr>
        <w:t>эмоциональнообразное</w:t>
      </w:r>
      <w:proofErr w:type="spellEnd"/>
      <w:r>
        <w:rPr>
          <w:sz w:val="24"/>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Pr>
          <w:sz w:val="24"/>
        </w:rPr>
        <w:t>инсценирования</w:t>
      </w:r>
      <w:proofErr w:type="spellEnd"/>
      <w:r>
        <w:rPr>
          <w:sz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7D6B8A" w:rsidRDefault="00FD1627">
      <w:pPr>
        <w:pStyle w:val="21"/>
        <w:numPr>
          <w:ilvl w:val="0"/>
          <w:numId w:val="82"/>
        </w:numPr>
        <w:tabs>
          <w:tab w:val="left" w:pos="1033"/>
        </w:tabs>
        <w:spacing w:before="0" w:after="0" w:line="276" w:lineRule="auto"/>
        <w:ind w:firstLine="709"/>
        <w:jc w:val="both"/>
        <w:rPr>
          <w:sz w:val="24"/>
        </w:rPr>
      </w:pPr>
      <w:r>
        <w:rPr>
          <w:sz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Pr>
          <w:sz w:val="24"/>
        </w:rPr>
        <w:t>инсценированию</w:t>
      </w:r>
      <w:proofErr w:type="spellEnd"/>
      <w:r>
        <w:rPr>
          <w:sz w:val="24"/>
        </w:rPr>
        <w:t xml:space="preserve"> содержания песен, хороводов.</w:t>
      </w:r>
    </w:p>
    <w:p w:rsidR="007D6B8A" w:rsidRDefault="00FD1627">
      <w:pPr>
        <w:pStyle w:val="21"/>
        <w:numPr>
          <w:ilvl w:val="0"/>
          <w:numId w:val="82"/>
        </w:numPr>
        <w:tabs>
          <w:tab w:val="left" w:pos="1033"/>
        </w:tabs>
        <w:spacing w:before="0" w:after="0" w:line="276" w:lineRule="auto"/>
        <w:ind w:firstLine="709"/>
        <w:jc w:val="both"/>
        <w:rPr>
          <w:sz w:val="24"/>
        </w:rPr>
      </w:pPr>
      <w:r>
        <w:rPr>
          <w:sz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7D6B8A" w:rsidRDefault="00FD1627">
      <w:pPr>
        <w:pStyle w:val="21"/>
        <w:spacing w:before="0" w:after="0" w:line="276" w:lineRule="auto"/>
        <w:ind w:firstLine="709"/>
        <w:jc w:val="both"/>
        <w:rPr>
          <w:sz w:val="24"/>
        </w:rPr>
      </w:pPr>
      <w:r>
        <w:rPr>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7D6B8A" w:rsidRDefault="00FD1627">
      <w:pPr>
        <w:pStyle w:val="21"/>
        <w:tabs>
          <w:tab w:val="left" w:pos="1762"/>
        </w:tabs>
        <w:spacing w:before="0" w:after="0" w:line="276" w:lineRule="auto"/>
        <w:ind w:left="709"/>
        <w:jc w:val="both"/>
        <w:rPr>
          <w:b/>
          <w:i/>
          <w:sz w:val="24"/>
        </w:rPr>
      </w:pPr>
      <w:r>
        <w:rPr>
          <w:b/>
          <w:i/>
          <w:sz w:val="24"/>
        </w:rPr>
        <w:t>Театрализованная деятельность.</w:t>
      </w:r>
    </w:p>
    <w:p w:rsidR="007D6B8A" w:rsidRDefault="00FD1627">
      <w:pPr>
        <w:pStyle w:val="21"/>
        <w:spacing w:before="0" w:after="0" w:line="276" w:lineRule="auto"/>
        <w:ind w:firstLine="709"/>
        <w:jc w:val="both"/>
        <w:rPr>
          <w:sz w:val="24"/>
        </w:rPr>
      </w:pPr>
      <w:r>
        <w:rPr>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7D6B8A" w:rsidRDefault="00FD1627">
      <w:pPr>
        <w:pStyle w:val="21"/>
        <w:tabs>
          <w:tab w:val="left" w:pos="1762"/>
        </w:tabs>
        <w:spacing w:before="0" w:after="0" w:line="276" w:lineRule="auto"/>
        <w:ind w:left="709"/>
        <w:jc w:val="both"/>
        <w:rPr>
          <w:b/>
          <w:i/>
          <w:sz w:val="24"/>
        </w:rPr>
      </w:pPr>
      <w:r>
        <w:rPr>
          <w:b/>
          <w:i/>
          <w:sz w:val="24"/>
        </w:rPr>
        <w:t>Культурно-досуговая деятельность.</w:t>
      </w:r>
    </w:p>
    <w:p w:rsidR="007D6B8A" w:rsidRDefault="00FD1627">
      <w:pPr>
        <w:pStyle w:val="21"/>
        <w:spacing w:before="0" w:after="0" w:line="276" w:lineRule="auto"/>
        <w:ind w:firstLine="709"/>
        <w:jc w:val="both"/>
        <w:rPr>
          <w:sz w:val="24"/>
        </w:rPr>
      </w:pPr>
      <w:r>
        <w:rPr>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7D6B8A" w:rsidRDefault="00FD1627">
      <w:pPr>
        <w:pStyle w:val="21"/>
        <w:tabs>
          <w:tab w:val="left" w:pos="1349"/>
        </w:tabs>
        <w:spacing w:before="0" w:after="0" w:line="276" w:lineRule="auto"/>
        <w:ind w:left="709"/>
        <w:jc w:val="both"/>
        <w:rPr>
          <w:b/>
          <w:sz w:val="24"/>
        </w:rPr>
      </w:pPr>
      <w:r>
        <w:rPr>
          <w:b/>
          <w:sz w:val="24"/>
        </w:rPr>
        <w:t>2.5.4.  От 6 лет до 7 лет.</w:t>
      </w:r>
    </w:p>
    <w:p w:rsidR="007D6B8A" w:rsidRDefault="00FD1627">
      <w:pPr>
        <w:pStyle w:val="21"/>
        <w:tabs>
          <w:tab w:val="left" w:pos="1551"/>
        </w:tabs>
        <w:spacing w:before="0" w:after="0" w:line="276" w:lineRule="auto"/>
        <w:ind w:firstLine="709"/>
        <w:jc w:val="both"/>
        <w:rPr>
          <w:sz w:val="24"/>
        </w:rPr>
      </w:pPr>
      <w:r>
        <w:rPr>
          <w:sz w:val="24"/>
        </w:rPr>
        <w:t xml:space="preserve">В области художественно-эстетического развития основными </w:t>
      </w:r>
      <w:r>
        <w:rPr>
          <w:b/>
          <w:sz w:val="24"/>
        </w:rPr>
        <w:t>задачами</w:t>
      </w:r>
      <w:r>
        <w:rPr>
          <w:sz w:val="24"/>
        </w:rPr>
        <w:t xml:space="preserve"> образовательной деятельности являются:</w:t>
      </w:r>
    </w:p>
    <w:p w:rsidR="007D6B8A" w:rsidRDefault="00FD1627">
      <w:pPr>
        <w:pStyle w:val="21"/>
        <w:numPr>
          <w:ilvl w:val="0"/>
          <w:numId w:val="83"/>
        </w:numPr>
        <w:tabs>
          <w:tab w:val="left" w:pos="994"/>
        </w:tabs>
        <w:spacing w:before="0" w:after="0" w:line="276" w:lineRule="auto"/>
        <w:ind w:firstLine="709"/>
        <w:jc w:val="both"/>
        <w:rPr>
          <w:sz w:val="24"/>
        </w:rPr>
      </w:pPr>
      <w:r>
        <w:rPr>
          <w:sz w:val="24"/>
        </w:rPr>
        <w:t>приобщение к искусству:</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воспитывать уважительное отношение и чувство гордости за свою страну, в процессе ознакомления с разными видами искусства;</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 xml:space="preserve">закреплять знания детей о видах искусства (изобразительное, </w:t>
      </w:r>
      <w:proofErr w:type="spellStart"/>
      <w:r>
        <w:rPr>
          <w:sz w:val="24"/>
        </w:rPr>
        <w:t>декоративноприкладное</w:t>
      </w:r>
      <w:proofErr w:type="spellEnd"/>
      <w:r>
        <w:rPr>
          <w:sz w:val="24"/>
        </w:rPr>
        <w:t xml:space="preserve"> искусство, музыка, архитектура, театр, танец, кино, цирк);</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закреплять у детей знания об искусстве как виде творческой деятельности людей;</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7D6B8A" w:rsidRDefault="00FD1627">
      <w:pPr>
        <w:pStyle w:val="21"/>
        <w:numPr>
          <w:ilvl w:val="0"/>
          <w:numId w:val="84"/>
        </w:numPr>
        <w:tabs>
          <w:tab w:val="left" w:pos="993"/>
        </w:tabs>
        <w:spacing w:before="0" w:after="0" w:line="276" w:lineRule="auto"/>
        <w:ind w:left="0" w:firstLine="709"/>
        <w:jc w:val="both"/>
        <w:rPr>
          <w:sz w:val="24"/>
        </w:rPr>
      </w:pPr>
      <w:r>
        <w:rPr>
          <w:sz w:val="24"/>
        </w:rPr>
        <w:t>организовать посещение выставки, театра, музея, цирка (совместно с родителями (законными представителями));</w:t>
      </w:r>
    </w:p>
    <w:p w:rsidR="007D6B8A" w:rsidRDefault="00FD1627">
      <w:pPr>
        <w:pStyle w:val="21"/>
        <w:numPr>
          <w:ilvl w:val="0"/>
          <w:numId w:val="83"/>
        </w:numPr>
        <w:tabs>
          <w:tab w:val="left" w:pos="1042"/>
        </w:tabs>
        <w:spacing w:before="0" w:after="0" w:line="276" w:lineRule="auto"/>
        <w:ind w:firstLine="709"/>
        <w:jc w:val="both"/>
        <w:rPr>
          <w:sz w:val="24"/>
        </w:rPr>
      </w:pPr>
      <w:r>
        <w:rPr>
          <w:sz w:val="24"/>
        </w:rPr>
        <w:t>изобразительная деятельность:</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обогащать у детей сенсорный опыт, включать в процесс ознакомления с предметами движения рук по предмету;</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создавать условия для свободного, самостоятельного, разнопланового экспериментирования с художественными материалами;</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поощрять стремление детей сделать свое произведение красивым, содержательным, выразительным;</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развивать художественно-творческие способности детей в изобразительной деятельности;</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продолжать развивать у детей коллективное творчество;</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7D6B8A" w:rsidRDefault="00FD1627">
      <w:pPr>
        <w:pStyle w:val="21"/>
        <w:numPr>
          <w:ilvl w:val="0"/>
          <w:numId w:val="85"/>
        </w:numPr>
        <w:tabs>
          <w:tab w:val="left" w:pos="993"/>
        </w:tabs>
        <w:spacing w:before="0" w:after="0" w:line="276" w:lineRule="auto"/>
        <w:ind w:left="0" w:firstLine="709"/>
        <w:jc w:val="both"/>
        <w:rPr>
          <w:sz w:val="24"/>
        </w:rPr>
      </w:pPr>
      <w:r>
        <w:rPr>
          <w:sz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7D6B8A" w:rsidRDefault="00FD1627">
      <w:pPr>
        <w:pStyle w:val="21"/>
        <w:numPr>
          <w:ilvl w:val="0"/>
          <w:numId w:val="83"/>
        </w:numPr>
        <w:tabs>
          <w:tab w:val="left" w:pos="1022"/>
        </w:tabs>
        <w:spacing w:before="0" w:after="0" w:line="276" w:lineRule="auto"/>
        <w:ind w:firstLine="709"/>
        <w:jc w:val="both"/>
        <w:rPr>
          <w:sz w:val="24"/>
        </w:rPr>
      </w:pPr>
      <w:r>
        <w:rPr>
          <w:sz w:val="24"/>
        </w:rPr>
        <w:t>конструктивная деятельность:</w:t>
      </w:r>
    </w:p>
    <w:p w:rsidR="007D6B8A" w:rsidRDefault="00FD1627">
      <w:pPr>
        <w:pStyle w:val="21"/>
        <w:numPr>
          <w:ilvl w:val="0"/>
          <w:numId w:val="86"/>
        </w:numPr>
        <w:tabs>
          <w:tab w:val="left" w:pos="993"/>
        </w:tabs>
        <w:spacing w:before="0" w:after="0" w:line="276" w:lineRule="auto"/>
        <w:ind w:left="0" w:firstLine="709"/>
        <w:jc w:val="both"/>
        <w:rPr>
          <w:sz w:val="24"/>
        </w:rPr>
      </w:pPr>
      <w:r>
        <w:rPr>
          <w:sz w:val="24"/>
        </w:rPr>
        <w:t>формировать умение у детей видеть конструкцию объекта и анализировать её основные части, их функциональное назначение;</w:t>
      </w:r>
    </w:p>
    <w:p w:rsidR="007D6B8A" w:rsidRDefault="00FD1627">
      <w:pPr>
        <w:pStyle w:val="21"/>
        <w:numPr>
          <w:ilvl w:val="0"/>
          <w:numId w:val="86"/>
        </w:numPr>
        <w:tabs>
          <w:tab w:val="left" w:pos="993"/>
        </w:tabs>
        <w:spacing w:before="0" w:after="0" w:line="276" w:lineRule="auto"/>
        <w:ind w:left="0" w:firstLine="709"/>
        <w:jc w:val="both"/>
        <w:rPr>
          <w:sz w:val="24"/>
        </w:rPr>
      </w:pPr>
      <w:r>
        <w:rPr>
          <w:sz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7D6B8A" w:rsidRDefault="00FD1627">
      <w:pPr>
        <w:pStyle w:val="21"/>
        <w:numPr>
          <w:ilvl w:val="0"/>
          <w:numId w:val="86"/>
        </w:numPr>
        <w:tabs>
          <w:tab w:val="left" w:pos="993"/>
        </w:tabs>
        <w:spacing w:before="0" w:after="0" w:line="276" w:lineRule="auto"/>
        <w:ind w:left="0" w:firstLine="709"/>
        <w:jc w:val="both"/>
        <w:rPr>
          <w:sz w:val="24"/>
        </w:rPr>
      </w:pPr>
      <w:r>
        <w:rPr>
          <w:sz w:val="24"/>
        </w:rPr>
        <w:t>знакомить детей с профессиями дизайнера, конструктора, архитектора, строителя и прочее;</w:t>
      </w:r>
    </w:p>
    <w:p w:rsidR="007D6B8A" w:rsidRDefault="00FD1627">
      <w:pPr>
        <w:pStyle w:val="21"/>
        <w:numPr>
          <w:ilvl w:val="0"/>
          <w:numId w:val="86"/>
        </w:numPr>
        <w:tabs>
          <w:tab w:val="left" w:pos="993"/>
        </w:tabs>
        <w:spacing w:before="0" w:after="0" w:line="276" w:lineRule="auto"/>
        <w:ind w:left="0" w:firstLine="709"/>
        <w:jc w:val="both"/>
        <w:rPr>
          <w:sz w:val="24"/>
        </w:rPr>
      </w:pPr>
      <w:r>
        <w:rPr>
          <w:sz w:val="24"/>
        </w:rPr>
        <w:t>развивать у детей художественно-творческие способности и самостоятельную творческую конструктивную деятельность детей;</w:t>
      </w:r>
    </w:p>
    <w:p w:rsidR="007D6B8A" w:rsidRDefault="00FD1627">
      <w:pPr>
        <w:pStyle w:val="21"/>
        <w:numPr>
          <w:ilvl w:val="0"/>
          <w:numId w:val="83"/>
        </w:numPr>
        <w:tabs>
          <w:tab w:val="left" w:pos="1027"/>
        </w:tabs>
        <w:spacing w:before="0" w:after="0" w:line="276" w:lineRule="auto"/>
        <w:ind w:firstLine="709"/>
        <w:jc w:val="both"/>
        <w:rPr>
          <w:sz w:val="24"/>
        </w:rPr>
      </w:pPr>
      <w:r>
        <w:rPr>
          <w:sz w:val="24"/>
        </w:rPr>
        <w:t>музыкальная деятельность:</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воспитывать гражданско-патриотические чувства через изучение Государственного гимна Российской Федерации;</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продолжать приобщать детей к музыкальной культуре, воспитывать музыкально-эстетический вкус;</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развивать у детей музыкальные способности: поэтический и музыкальный слух, чувство ритма, музыкальную память;</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продолжать обогащать музыкальные впечатления детей, вызывать яркий эмоциональный отклик при восприятии музыки разного характера;</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 xml:space="preserve">совершенствовать у детей </w:t>
      </w:r>
      <w:proofErr w:type="spellStart"/>
      <w:r>
        <w:rPr>
          <w:sz w:val="24"/>
        </w:rPr>
        <w:t>звуковысотный</w:t>
      </w:r>
      <w:proofErr w:type="spellEnd"/>
      <w:r>
        <w:rPr>
          <w:sz w:val="24"/>
        </w:rPr>
        <w:t>, ритмический, тембровый и динамический слух; способствовать дальнейшему формированию певческого голоса;</w:t>
      </w:r>
    </w:p>
    <w:p w:rsidR="007D6B8A" w:rsidRDefault="00FD1627">
      <w:pPr>
        <w:pStyle w:val="21"/>
        <w:numPr>
          <w:ilvl w:val="0"/>
          <w:numId w:val="87"/>
        </w:numPr>
        <w:tabs>
          <w:tab w:val="left" w:pos="993"/>
        </w:tabs>
        <w:spacing w:before="0" w:after="0" w:line="276" w:lineRule="auto"/>
        <w:ind w:left="0" w:firstLine="709"/>
        <w:jc w:val="both"/>
        <w:rPr>
          <w:sz w:val="24"/>
        </w:rPr>
      </w:pPr>
      <w:r>
        <w:rPr>
          <w:sz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7D6B8A" w:rsidRDefault="00FD1627">
      <w:pPr>
        <w:pStyle w:val="21"/>
        <w:numPr>
          <w:ilvl w:val="0"/>
          <w:numId w:val="83"/>
        </w:numPr>
        <w:tabs>
          <w:tab w:val="left" w:pos="1008"/>
        </w:tabs>
        <w:spacing w:before="0" w:after="0" w:line="276" w:lineRule="auto"/>
        <w:ind w:firstLine="709"/>
        <w:jc w:val="both"/>
        <w:rPr>
          <w:sz w:val="24"/>
        </w:rPr>
      </w:pPr>
      <w:r>
        <w:rPr>
          <w:sz w:val="24"/>
        </w:rPr>
        <w:t>театрализованная деятельность:</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продолжать приобщение детей к театральному искусству через знакомство с историей театра, его жанрами, устройством и профессиями;</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продолжать знакомить детей с разными видами театрализованной деятельности;</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 xml:space="preserve">продолжать развивать навыки </w:t>
      </w:r>
      <w:proofErr w:type="spellStart"/>
      <w:r>
        <w:rPr>
          <w:sz w:val="24"/>
        </w:rPr>
        <w:t>кукловождения</w:t>
      </w:r>
      <w:proofErr w:type="spellEnd"/>
      <w:r>
        <w:rPr>
          <w:sz w:val="24"/>
        </w:rPr>
        <w:t xml:space="preserve"> в различных театральных системах (перчаточными, тростевыми, марионеткам и так далее);</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формировать умение согласовывать свои действия с партнерами, приучать правильно оценивать действия персонажей в спектакле;</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D6B8A" w:rsidRDefault="00FD1627">
      <w:pPr>
        <w:pStyle w:val="21"/>
        <w:numPr>
          <w:ilvl w:val="0"/>
          <w:numId w:val="88"/>
        </w:numPr>
        <w:tabs>
          <w:tab w:val="left" w:pos="993"/>
        </w:tabs>
        <w:spacing w:before="0" w:after="0" w:line="276" w:lineRule="auto"/>
        <w:ind w:left="0" w:firstLine="709"/>
        <w:jc w:val="both"/>
        <w:rPr>
          <w:sz w:val="24"/>
        </w:rPr>
      </w:pPr>
      <w:r>
        <w:rPr>
          <w:sz w:val="24"/>
        </w:rPr>
        <w:t>поощрять способность творчески передавать образ в играх драматизациях, спектаклях;</w:t>
      </w:r>
    </w:p>
    <w:p w:rsidR="007D6B8A" w:rsidRDefault="00FD1627">
      <w:pPr>
        <w:pStyle w:val="21"/>
        <w:numPr>
          <w:ilvl w:val="0"/>
          <w:numId w:val="83"/>
        </w:numPr>
        <w:tabs>
          <w:tab w:val="left" w:pos="1022"/>
        </w:tabs>
        <w:spacing w:before="0" w:after="0" w:line="276" w:lineRule="auto"/>
        <w:ind w:firstLine="709"/>
        <w:jc w:val="both"/>
        <w:rPr>
          <w:sz w:val="24"/>
        </w:rPr>
      </w:pPr>
      <w:r>
        <w:rPr>
          <w:sz w:val="24"/>
        </w:rPr>
        <w:t>культурно-досуговая деятельность:</w:t>
      </w:r>
    </w:p>
    <w:p w:rsidR="007D6B8A" w:rsidRDefault="00FD1627">
      <w:pPr>
        <w:pStyle w:val="21"/>
        <w:numPr>
          <w:ilvl w:val="0"/>
          <w:numId w:val="89"/>
        </w:numPr>
        <w:tabs>
          <w:tab w:val="left" w:pos="993"/>
        </w:tabs>
        <w:spacing w:before="0" w:after="0" w:line="276" w:lineRule="auto"/>
        <w:ind w:left="0" w:firstLine="709"/>
        <w:jc w:val="both"/>
        <w:rPr>
          <w:sz w:val="24"/>
        </w:rPr>
      </w:pPr>
      <w:r>
        <w:rPr>
          <w:sz w:val="24"/>
        </w:rPr>
        <w:t>продолжать формировать интерес к полезной деятельности в свободное время (отдых, творчество, самообразование);</w:t>
      </w:r>
    </w:p>
    <w:p w:rsidR="007D6B8A" w:rsidRDefault="00FD1627">
      <w:pPr>
        <w:pStyle w:val="21"/>
        <w:numPr>
          <w:ilvl w:val="0"/>
          <w:numId w:val="89"/>
        </w:numPr>
        <w:tabs>
          <w:tab w:val="left" w:pos="993"/>
        </w:tabs>
        <w:spacing w:before="0" w:after="0" w:line="276" w:lineRule="auto"/>
        <w:ind w:left="0" w:firstLine="709"/>
        <w:jc w:val="both"/>
        <w:rPr>
          <w:sz w:val="24"/>
        </w:rPr>
      </w:pPr>
      <w:r>
        <w:rPr>
          <w:sz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7D6B8A" w:rsidRDefault="00FD1627">
      <w:pPr>
        <w:pStyle w:val="21"/>
        <w:numPr>
          <w:ilvl w:val="0"/>
          <w:numId w:val="89"/>
        </w:numPr>
        <w:tabs>
          <w:tab w:val="left" w:pos="993"/>
        </w:tabs>
        <w:spacing w:before="0" w:after="0" w:line="276" w:lineRule="auto"/>
        <w:ind w:left="0" w:firstLine="709"/>
        <w:jc w:val="both"/>
        <w:rPr>
          <w:sz w:val="24"/>
        </w:rPr>
      </w:pPr>
      <w:r>
        <w:rPr>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7D6B8A" w:rsidRDefault="00FD1627">
      <w:pPr>
        <w:pStyle w:val="21"/>
        <w:numPr>
          <w:ilvl w:val="0"/>
          <w:numId w:val="89"/>
        </w:numPr>
        <w:tabs>
          <w:tab w:val="left" w:pos="993"/>
        </w:tabs>
        <w:spacing w:before="0" w:after="0" w:line="276" w:lineRule="auto"/>
        <w:ind w:left="0" w:firstLine="709"/>
        <w:jc w:val="both"/>
        <w:rPr>
          <w:sz w:val="24"/>
        </w:rPr>
      </w:pPr>
      <w:r>
        <w:rPr>
          <w:sz w:val="24"/>
        </w:rPr>
        <w:t>воспитывать уважительное отношение к своей стране в ходе предпраздничной подготовки;</w:t>
      </w:r>
    </w:p>
    <w:p w:rsidR="007D6B8A" w:rsidRDefault="00FD1627">
      <w:pPr>
        <w:pStyle w:val="21"/>
        <w:numPr>
          <w:ilvl w:val="0"/>
          <w:numId w:val="89"/>
        </w:numPr>
        <w:tabs>
          <w:tab w:val="left" w:pos="993"/>
        </w:tabs>
        <w:spacing w:before="0" w:after="0" w:line="276" w:lineRule="auto"/>
        <w:ind w:left="0" w:firstLine="709"/>
        <w:jc w:val="both"/>
        <w:rPr>
          <w:sz w:val="24"/>
        </w:rPr>
      </w:pPr>
      <w:r>
        <w:rPr>
          <w:sz w:val="24"/>
        </w:rPr>
        <w:t>формировать чувство удовлетворения от участия в коллективной досуговой деятельности;</w:t>
      </w:r>
    </w:p>
    <w:p w:rsidR="007D6B8A" w:rsidRDefault="00FD1627">
      <w:pPr>
        <w:pStyle w:val="21"/>
        <w:numPr>
          <w:ilvl w:val="0"/>
          <w:numId w:val="89"/>
        </w:numPr>
        <w:tabs>
          <w:tab w:val="left" w:pos="993"/>
        </w:tabs>
        <w:spacing w:before="0" w:after="0" w:line="276" w:lineRule="auto"/>
        <w:ind w:left="0" w:firstLine="709"/>
        <w:jc w:val="both"/>
        <w:rPr>
          <w:sz w:val="24"/>
        </w:rPr>
      </w:pPr>
      <w:r>
        <w:rPr>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7D6B8A" w:rsidRDefault="00FD1627">
      <w:pPr>
        <w:pStyle w:val="21"/>
        <w:tabs>
          <w:tab w:val="left" w:pos="1585"/>
        </w:tabs>
        <w:spacing w:before="0" w:after="0" w:line="276" w:lineRule="auto"/>
        <w:ind w:left="709"/>
        <w:jc w:val="both"/>
        <w:rPr>
          <w:sz w:val="24"/>
        </w:rPr>
      </w:pPr>
      <w:r>
        <w:rPr>
          <w:b/>
          <w:sz w:val="24"/>
        </w:rPr>
        <w:t>Содержание</w:t>
      </w:r>
      <w:r>
        <w:rPr>
          <w:sz w:val="24"/>
        </w:rPr>
        <w:t xml:space="preserve"> образовательной деятельности.</w:t>
      </w:r>
    </w:p>
    <w:p w:rsidR="007D6B8A" w:rsidRDefault="00FD1627">
      <w:pPr>
        <w:pStyle w:val="21"/>
        <w:tabs>
          <w:tab w:val="left" w:pos="1782"/>
        </w:tabs>
        <w:spacing w:before="0" w:after="0" w:line="276" w:lineRule="auto"/>
        <w:ind w:left="709"/>
        <w:jc w:val="both"/>
        <w:rPr>
          <w:b/>
          <w:i/>
          <w:sz w:val="24"/>
        </w:rPr>
      </w:pPr>
      <w:r>
        <w:rPr>
          <w:b/>
          <w:i/>
          <w:sz w:val="24"/>
        </w:rPr>
        <w:t>Приобщение к искусству.</w:t>
      </w:r>
    </w:p>
    <w:p w:rsidR="007D6B8A" w:rsidRDefault="00FD1627">
      <w:pPr>
        <w:pStyle w:val="21"/>
        <w:numPr>
          <w:ilvl w:val="0"/>
          <w:numId w:val="90"/>
        </w:numPr>
        <w:tabs>
          <w:tab w:val="left" w:pos="1033"/>
        </w:tabs>
        <w:spacing w:before="0" w:after="0" w:line="276" w:lineRule="auto"/>
        <w:ind w:firstLine="709"/>
        <w:jc w:val="both"/>
        <w:rPr>
          <w:sz w:val="24"/>
        </w:rPr>
      </w:pPr>
      <w:r>
        <w:rPr>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7D6B8A" w:rsidRDefault="00FD1627">
      <w:pPr>
        <w:pStyle w:val="21"/>
        <w:numPr>
          <w:ilvl w:val="0"/>
          <w:numId w:val="90"/>
        </w:numPr>
        <w:tabs>
          <w:tab w:val="left" w:pos="1033"/>
        </w:tabs>
        <w:spacing w:before="0" w:after="0" w:line="276" w:lineRule="auto"/>
        <w:ind w:firstLine="709"/>
        <w:jc w:val="both"/>
        <w:rPr>
          <w:sz w:val="24"/>
        </w:rPr>
      </w:pPr>
      <w:r>
        <w:rPr>
          <w:sz w:val="24"/>
        </w:rPr>
        <w:t>Педагог воспитывает гражданско-патриотические чувства средствами различных видов и жанров искусства.</w:t>
      </w:r>
    </w:p>
    <w:p w:rsidR="007D6B8A" w:rsidRDefault="00FD1627">
      <w:pPr>
        <w:pStyle w:val="21"/>
        <w:numPr>
          <w:ilvl w:val="0"/>
          <w:numId w:val="90"/>
        </w:numPr>
        <w:tabs>
          <w:tab w:val="left" w:pos="1028"/>
        </w:tabs>
        <w:spacing w:before="0" w:after="0" w:line="276" w:lineRule="auto"/>
        <w:ind w:firstLine="709"/>
        <w:jc w:val="both"/>
        <w:rPr>
          <w:sz w:val="24"/>
        </w:rPr>
      </w:pPr>
      <w:r>
        <w:rPr>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7D6B8A" w:rsidRDefault="00FD1627">
      <w:pPr>
        <w:pStyle w:val="21"/>
        <w:numPr>
          <w:ilvl w:val="0"/>
          <w:numId w:val="90"/>
        </w:numPr>
        <w:tabs>
          <w:tab w:val="left" w:pos="1028"/>
        </w:tabs>
        <w:spacing w:before="0" w:after="0" w:line="276" w:lineRule="auto"/>
        <w:ind w:firstLine="709"/>
        <w:jc w:val="both"/>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7D6B8A" w:rsidRDefault="00FD1627">
      <w:pPr>
        <w:pStyle w:val="21"/>
        <w:numPr>
          <w:ilvl w:val="0"/>
          <w:numId w:val="90"/>
        </w:numPr>
        <w:tabs>
          <w:tab w:val="left" w:pos="1028"/>
        </w:tabs>
        <w:spacing w:before="0" w:after="0" w:line="276" w:lineRule="auto"/>
        <w:ind w:firstLine="709"/>
        <w:jc w:val="both"/>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7D6B8A" w:rsidRDefault="00FD1627">
      <w:pPr>
        <w:pStyle w:val="21"/>
        <w:numPr>
          <w:ilvl w:val="0"/>
          <w:numId w:val="90"/>
        </w:numPr>
        <w:tabs>
          <w:tab w:val="left" w:pos="1033"/>
        </w:tabs>
        <w:spacing w:before="0" w:after="0" w:line="276" w:lineRule="auto"/>
        <w:ind w:firstLine="709"/>
        <w:jc w:val="both"/>
        <w:rPr>
          <w:sz w:val="24"/>
        </w:rPr>
      </w:pPr>
      <w:r>
        <w:rPr>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7D6B8A" w:rsidRDefault="00FD1627">
      <w:pPr>
        <w:pStyle w:val="21"/>
        <w:numPr>
          <w:ilvl w:val="0"/>
          <w:numId w:val="90"/>
        </w:numPr>
        <w:tabs>
          <w:tab w:val="left" w:pos="1033"/>
        </w:tabs>
        <w:spacing w:before="0" w:after="0" w:line="276" w:lineRule="auto"/>
        <w:ind w:firstLine="709"/>
        <w:jc w:val="both"/>
        <w:rPr>
          <w:sz w:val="24"/>
        </w:rPr>
      </w:pPr>
      <w:r>
        <w:rPr>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7D6B8A" w:rsidRDefault="00FD1627">
      <w:pPr>
        <w:pStyle w:val="21"/>
        <w:numPr>
          <w:ilvl w:val="0"/>
          <w:numId w:val="90"/>
        </w:numPr>
        <w:tabs>
          <w:tab w:val="left" w:pos="1028"/>
        </w:tabs>
        <w:spacing w:before="0" w:after="0" w:line="276" w:lineRule="auto"/>
        <w:ind w:firstLine="709"/>
        <w:jc w:val="both"/>
        <w:rPr>
          <w:sz w:val="24"/>
        </w:rPr>
      </w:pPr>
      <w:r>
        <w:rPr>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7D6B8A" w:rsidRDefault="00FD1627">
      <w:pPr>
        <w:pStyle w:val="21"/>
        <w:numPr>
          <w:ilvl w:val="0"/>
          <w:numId w:val="90"/>
        </w:numPr>
        <w:tabs>
          <w:tab w:val="left" w:pos="1033"/>
        </w:tabs>
        <w:spacing w:before="0" w:after="0" w:line="276" w:lineRule="auto"/>
        <w:ind w:firstLine="709"/>
        <w:jc w:val="both"/>
        <w:rPr>
          <w:sz w:val="24"/>
        </w:rPr>
      </w:pPr>
      <w:r>
        <w:rPr>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7D6B8A" w:rsidRDefault="00FD1627">
      <w:pPr>
        <w:pStyle w:val="21"/>
        <w:numPr>
          <w:ilvl w:val="0"/>
          <w:numId w:val="90"/>
        </w:numPr>
        <w:tabs>
          <w:tab w:val="left" w:pos="1172"/>
        </w:tabs>
        <w:spacing w:before="0" w:after="0" w:line="276" w:lineRule="auto"/>
        <w:ind w:firstLine="709"/>
        <w:jc w:val="both"/>
        <w:rPr>
          <w:sz w:val="24"/>
        </w:rPr>
      </w:pPr>
      <w:r>
        <w:rPr>
          <w:sz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Pr>
          <w:sz w:val="24"/>
        </w:rPr>
        <w:t>жостовская</w:t>
      </w:r>
      <w:proofErr w:type="spellEnd"/>
      <w:r>
        <w:rPr>
          <w:sz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7D6B8A" w:rsidRDefault="00FD1627">
      <w:pPr>
        <w:pStyle w:val="21"/>
        <w:numPr>
          <w:ilvl w:val="0"/>
          <w:numId w:val="90"/>
        </w:numPr>
        <w:tabs>
          <w:tab w:val="left" w:pos="1182"/>
        </w:tabs>
        <w:spacing w:before="0" w:after="0" w:line="276" w:lineRule="auto"/>
        <w:ind w:firstLine="709"/>
        <w:jc w:val="both"/>
        <w:rPr>
          <w:sz w:val="24"/>
        </w:rPr>
      </w:pPr>
      <w:r>
        <w:rPr>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7D6B8A" w:rsidRDefault="00FD1627">
      <w:pPr>
        <w:pStyle w:val="21"/>
        <w:numPr>
          <w:ilvl w:val="0"/>
          <w:numId w:val="90"/>
        </w:numPr>
        <w:tabs>
          <w:tab w:val="left" w:pos="1172"/>
        </w:tabs>
        <w:spacing w:before="0" w:after="0" w:line="276" w:lineRule="auto"/>
        <w:ind w:firstLine="709"/>
        <w:jc w:val="both"/>
        <w:rPr>
          <w:sz w:val="24"/>
        </w:rPr>
      </w:pPr>
      <w:r>
        <w:rPr>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7D6B8A" w:rsidRDefault="00FD1627">
      <w:pPr>
        <w:pStyle w:val="21"/>
        <w:tabs>
          <w:tab w:val="left" w:pos="1786"/>
        </w:tabs>
        <w:spacing w:before="0" w:after="0" w:line="276" w:lineRule="auto"/>
        <w:ind w:left="709"/>
        <w:jc w:val="both"/>
        <w:rPr>
          <w:b/>
          <w:i/>
          <w:sz w:val="24"/>
        </w:rPr>
      </w:pPr>
      <w:r>
        <w:rPr>
          <w:b/>
          <w:i/>
          <w:sz w:val="24"/>
        </w:rPr>
        <w:t>Изобразительная деятельность.</w:t>
      </w:r>
    </w:p>
    <w:p w:rsidR="007D6B8A" w:rsidRDefault="00FD1627">
      <w:pPr>
        <w:pStyle w:val="21"/>
        <w:numPr>
          <w:ilvl w:val="0"/>
          <w:numId w:val="91"/>
        </w:numPr>
        <w:tabs>
          <w:tab w:val="left" w:pos="1023"/>
        </w:tabs>
        <w:spacing w:before="0" w:after="0" w:line="276" w:lineRule="auto"/>
        <w:ind w:firstLine="709"/>
        <w:jc w:val="both"/>
        <w:rPr>
          <w:sz w:val="24"/>
        </w:rPr>
      </w:pPr>
      <w:r>
        <w:rPr>
          <w:sz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sz w:val="24"/>
        </w:rPr>
        <w:t>городец</w:t>
      </w:r>
      <w:proofErr w:type="spellEnd"/>
      <w:r>
        <w:rPr>
          <w:sz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7D6B8A" w:rsidRDefault="00FD1627">
      <w:pPr>
        <w:pStyle w:val="21"/>
        <w:spacing w:before="0" w:after="0" w:line="276" w:lineRule="auto"/>
        <w:ind w:firstLine="709"/>
        <w:jc w:val="both"/>
        <w:rPr>
          <w:sz w:val="24"/>
        </w:rPr>
      </w:pPr>
      <w:r>
        <w:rPr>
          <w:sz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D6B8A" w:rsidRDefault="00FD1627">
      <w:pPr>
        <w:pStyle w:val="21"/>
        <w:spacing w:before="0" w:after="0" w:line="276" w:lineRule="auto"/>
        <w:ind w:firstLine="709"/>
        <w:jc w:val="both"/>
        <w:rPr>
          <w:sz w:val="24"/>
        </w:rPr>
      </w:pPr>
      <w:r>
        <w:rPr>
          <w:sz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sz w:val="24"/>
        </w:rPr>
        <w:t>жостовская</w:t>
      </w:r>
      <w:proofErr w:type="spellEnd"/>
      <w:r>
        <w:rPr>
          <w:sz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7D6B8A" w:rsidRDefault="00FD1627">
      <w:pPr>
        <w:pStyle w:val="21"/>
        <w:numPr>
          <w:ilvl w:val="0"/>
          <w:numId w:val="91"/>
        </w:numPr>
        <w:tabs>
          <w:tab w:val="left" w:pos="1042"/>
        </w:tabs>
        <w:spacing w:before="0" w:after="0" w:line="276" w:lineRule="auto"/>
        <w:ind w:firstLine="709"/>
        <w:jc w:val="both"/>
        <w:rPr>
          <w:sz w:val="24"/>
        </w:rPr>
      </w:pPr>
      <w:r>
        <w:rPr>
          <w:sz w:val="24"/>
        </w:rPr>
        <w:t>Лепка:</w:t>
      </w:r>
    </w:p>
    <w:p w:rsidR="007D6B8A" w:rsidRDefault="00FD1627">
      <w:pPr>
        <w:pStyle w:val="21"/>
        <w:spacing w:before="0" w:after="0" w:line="276" w:lineRule="auto"/>
        <w:ind w:firstLine="709"/>
        <w:jc w:val="both"/>
        <w:rPr>
          <w:sz w:val="24"/>
        </w:rPr>
      </w:pPr>
      <w:r>
        <w:rPr>
          <w:sz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D6B8A" w:rsidRDefault="00FD1627">
      <w:pPr>
        <w:pStyle w:val="21"/>
        <w:spacing w:before="0" w:after="0" w:line="276" w:lineRule="auto"/>
        <w:ind w:firstLine="709"/>
        <w:jc w:val="both"/>
        <w:rPr>
          <w:sz w:val="24"/>
        </w:rPr>
      </w:pPr>
      <w:r>
        <w:rPr>
          <w:sz w:val="24"/>
        </w:rPr>
        <w:t>Декоративная лепка: педагог продолжает развивать у детей навыки декоративной лепки; учит использовать разные способы лепки (</w:t>
      </w:r>
      <w:proofErr w:type="spellStart"/>
      <w:r>
        <w:rPr>
          <w:sz w:val="24"/>
        </w:rPr>
        <w:t>налеп</w:t>
      </w:r>
      <w:proofErr w:type="spellEnd"/>
      <w:r>
        <w:rPr>
          <w:sz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7D6B8A" w:rsidRDefault="00FD1627">
      <w:pPr>
        <w:pStyle w:val="21"/>
        <w:numPr>
          <w:ilvl w:val="0"/>
          <w:numId w:val="91"/>
        </w:numPr>
        <w:tabs>
          <w:tab w:val="left" w:pos="1013"/>
        </w:tabs>
        <w:spacing w:before="0" w:after="0" w:line="276" w:lineRule="auto"/>
        <w:ind w:firstLine="709"/>
        <w:jc w:val="both"/>
        <w:rPr>
          <w:sz w:val="24"/>
        </w:rPr>
      </w:pPr>
      <w:r>
        <w:rPr>
          <w:sz w:val="24"/>
        </w:rPr>
        <w:t>Аппликация:</w:t>
      </w:r>
    </w:p>
    <w:p w:rsidR="007D6B8A" w:rsidRDefault="00FD1627">
      <w:pPr>
        <w:pStyle w:val="21"/>
        <w:spacing w:before="0" w:after="0" w:line="276" w:lineRule="auto"/>
        <w:ind w:firstLine="709"/>
        <w:jc w:val="both"/>
        <w:rPr>
          <w:sz w:val="24"/>
        </w:rPr>
      </w:pPr>
      <w:r>
        <w:rPr>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7D6B8A" w:rsidRDefault="00FD1627">
      <w:pPr>
        <w:pStyle w:val="21"/>
        <w:numPr>
          <w:ilvl w:val="0"/>
          <w:numId w:val="91"/>
        </w:numPr>
        <w:tabs>
          <w:tab w:val="left" w:pos="1022"/>
        </w:tabs>
        <w:spacing w:before="0" w:after="0" w:line="276" w:lineRule="auto"/>
        <w:ind w:firstLine="709"/>
        <w:jc w:val="both"/>
        <w:rPr>
          <w:sz w:val="24"/>
        </w:rPr>
      </w:pPr>
      <w:r>
        <w:rPr>
          <w:sz w:val="24"/>
        </w:rPr>
        <w:t>Прикладное творчество:</w:t>
      </w:r>
    </w:p>
    <w:p w:rsidR="007D6B8A" w:rsidRDefault="00FD1627">
      <w:pPr>
        <w:pStyle w:val="21"/>
        <w:spacing w:before="0" w:after="0" w:line="276" w:lineRule="auto"/>
        <w:ind w:firstLine="709"/>
        <w:jc w:val="both"/>
        <w:rPr>
          <w:sz w:val="24"/>
        </w:rPr>
      </w:pPr>
      <w:r>
        <w:rPr>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7D6B8A" w:rsidRDefault="00FD1627">
      <w:pPr>
        <w:pStyle w:val="21"/>
        <w:numPr>
          <w:ilvl w:val="0"/>
          <w:numId w:val="92"/>
        </w:numPr>
        <w:tabs>
          <w:tab w:val="left" w:pos="1038"/>
        </w:tabs>
        <w:spacing w:before="0" w:after="0" w:line="276" w:lineRule="auto"/>
        <w:ind w:firstLine="709"/>
        <w:jc w:val="both"/>
        <w:rPr>
          <w:sz w:val="24"/>
        </w:rPr>
      </w:pPr>
      <w:r>
        <w:rPr>
          <w:sz w:val="24"/>
        </w:rPr>
        <w:t>Народное декоративно-прикладное искусство:</w:t>
      </w:r>
    </w:p>
    <w:p w:rsidR="007D6B8A" w:rsidRDefault="00FD1627">
      <w:pPr>
        <w:pStyle w:val="21"/>
        <w:spacing w:before="0" w:after="0" w:line="276" w:lineRule="auto"/>
        <w:ind w:firstLine="709"/>
        <w:jc w:val="both"/>
        <w:rPr>
          <w:sz w:val="24"/>
        </w:rPr>
      </w:pPr>
      <w:r>
        <w:rPr>
          <w:sz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sz w:val="24"/>
        </w:rPr>
        <w:t>жостовская</w:t>
      </w:r>
      <w:proofErr w:type="spellEnd"/>
      <w:r>
        <w:rPr>
          <w:sz w:val="24"/>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sz w:val="24"/>
        </w:rPr>
        <w:t>городец</w:t>
      </w:r>
      <w:proofErr w:type="spellEnd"/>
      <w:r>
        <w:rPr>
          <w:sz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Pr>
          <w:sz w:val="24"/>
        </w:rPr>
        <w:t>налеп</w:t>
      </w:r>
      <w:proofErr w:type="spellEnd"/>
      <w:r>
        <w:rPr>
          <w:sz w:val="24"/>
        </w:rPr>
        <w:t>, углубленный рельеф), применять стеку.</w:t>
      </w:r>
    </w:p>
    <w:p w:rsidR="007D6B8A" w:rsidRDefault="00FD1627">
      <w:pPr>
        <w:pStyle w:val="21"/>
        <w:tabs>
          <w:tab w:val="left" w:pos="1777"/>
        </w:tabs>
        <w:spacing w:before="0" w:after="0" w:line="276" w:lineRule="auto"/>
        <w:ind w:left="709"/>
        <w:jc w:val="both"/>
        <w:rPr>
          <w:b/>
          <w:i/>
          <w:sz w:val="24"/>
        </w:rPr>
      </w:pPr>
      <w:r>
        <w:rPr>
          <w:b/>
          <w:i/>
          <w:sz w:val="24"/>
        </w:rPr>
        <w:t>Конструктивная деятельность.</w:t>
      </w:r>
    </w:p>
    <w:p w:rsidR="007D6B8A" w:rsidRDefault="00FD1627">
      <w:pPr>
        <w:pStyle w:val="21"/>
        <w:numPr>
          <w:ilvl w:val="0"/>
          <w:numId w:val="93"/>
        </w:numPr>
        <w:tabs>
          <w:tab w:val="left" w:pos="1028"/>
        </w:tabs>
        <w:spacing w:before="0" w:after="0" w:line="276" w:lineRule="auto"/>
        <w:ind w:firstLine="709"/>
        <w:jc w:val="both"/>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7D6B8A" w:rsidRDefault="00FD1627">
      <w:pPr>
        <w:pStyle w:val="21"/>
        <w:numPr>
          <w:ilvl w:val="0"/>
          <w:numId w:val="93"/>
        </w:numPr>
        <w:tabs>
          <w:tab w:val="left" w:pos="1028"/>
        </w:tabs>
        <w:spacing w:before="0" w:after="0" w:line="276" w:lineRule="auto"/>
        <w:ind w:firstLine="709"/>
        <w:jc w:val="both"/>
        <w:rPr>
          <w:sz w:val="24"/>
        </w:rPr>
      </w:pPr>
      <w:r>
        <w:rPr>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7D6B8A" w:rsidRDefault="00FD1627">
      <w:pPr>
        <w:pStyle w:val="21"/>
        <w:numPr>
          <w:ilvl w:val="0"/>
          <w:numId w:val="93"/>
        </w:numPr>
        <w:tabs>
          <w:tab w:val="left" w:pos="1028"/>
        </w:tabs>
        <w:spacing w:before="0" w:after="0" w:line="276" w:lineRule="auto"/>
        <w:ind w:firstLine="709"/>
        <w:jc w:val="both"/>
        <w:rPr>
          <w:sz w:val="24"/>
        </w:rPr>
      </w:pPr>
      <w:r>
        <w:rPr>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7D6B8A" w:rsidRDefault="00FD1627">
      <w:pPr>
        <w:pStyle w:val="21"/>
        <w:tabs>
          <w:tab w:val="left" w:pos="1782"/>
        </w:tabs>
        <w:spacing w:before="0" w:after="0" w:line="276" w:lineRule="auto"/>
        <w:ind w:left="709"/>
        <w:jc w:val="both"/>
        <w:rPr>
          <w:b/>
          <w:i/>
          <w:sz w:val="24"/>
        </w:rPr>
      </w:pPr>
      <w:r>
        <w:rPr>
          <w:b/>
          <w:i/>
          <w:sz w:val="24"/>
        </w:rPr>
        <w:t>Музыкальная деятельность.</w:t>
      </w:r>
    </w:p>
    <w:p w:rsidR="007D6B8A" w:rsidRDefault="00FD1627">
      <w:pPr>
        <w:pStyle w:val="21"/>
        <w:numPr>
          <w:ilvl w:val="0"/>
          <w:numId w:val="94"/>
        </w:numPr>
        <w:tabs>
          <w:tab w:val="left" w:pos="1042"/>
        </w:tabs>
        <w:spacing w:before="0" w:after="0" w:line="276" w:lineRule="auto"/>
        <w:ind w:firstLine="709"/>
        <w:jc w:val="both"/>
        <w:rPr>
          <w:sz w:val="24"/>
        </w:rPr>
      </w:pPr>
      <w:r>
        <w:rPr>
          <w:sz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7D6B8A" w:rsidRDefault="00FD1627">
      <w:pPr>
        <w:pStyle w:val="21"/>
        <w:numPr>
          <w:ilvl w:val="0"/>
          <w:numId w:val="94"/>
        </w:numPr>
        <w:tabs>
          <w:tab w:val="left" w:pos="1033"/>
        </w:tabs>
        <w:spacing w:before="0" w:after="0" w:line="276" w:lineRule="auto"/>
        <w:ind w:firstLine="709"/>
        <w:jc w:val="both"/>
        <w:rPr>
          <w:sz w:val="24"/>
        </w:rPr>
      </w:pPr>
      <w:r>
        <w:rPr>
          <w:sz w:val="24"/>
        </w:rPr>
        <w:t xml:space="preserve">Пение: педагог совершенствует у детей певческий голос и </w:t>
      </w:r>
      <w:proofErr w:type="spellStart"/>
      <w:r>
        <w:rPr>
          <w:sz w:val="24"/>
        </w:rPr>
        <w:t>вокальнослуховую</w:t>
      </w:r>
      <w:proofErr w:type="spellEnd"/>
      <w:r>
        <w:rPr>
          <w:sz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7D6B8A" w:rsidRDefault="00FD1627">
      <w:pPr>
        <w:pStyle w:val="21"/>
        <w:numPr>
          <w:ilvl w:val="0"/>
          <w:numId w:val="94"/>
        </w:numPr>
        <w:tabs>
          <w:tab w:val="left" w:pos="1038"/>
        </w:tabs>
        <w:spacing w:before="0" w:after="0" w:line="276" w:lineRule="auto"/>
        <w:ind w:firstLine="709"/>
        <w:jc w:val="both"/>
        <w:rPr>
          <w:sz w:val="24"/>
        </w:rPr>
      </w:pPr>
      <w:r>
        <w:rPr>
          <w:sz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7D6B8A" w:rsidRDefault="00FD1627">
      <w:pPr>
        <w:pStyle w:val="21"/>
        <w:numPr>
          <w:ilvl w:val="0"/>
          <w:numId w:val="94"/>
        </w:numPr>
        <w:tabs>
          <w:tab w:val="left" w:pos="1038"/>
        </w:tabs>
        <w:spacing w:before="0" w:after="0" w:line="276" w:lineRule="auto"/>
        <w:ind w:firstLine="709"/>
        <w:jc w:val="both"/>
        <w:rPr>
          <w:sz w:val="24"/>
        </w:rPr>
      </w:pPr>
      <w:r>
        <w:rPr>
          <w:sz w:val="24"/>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Pr>
          <w:sz w:val="24"/>
        </w:rPr>
        <w:t>инсценировании</w:t>
      </w:r>
      <w:proofErr w:type="spellEnd"/>
      <w:r>
        <w:rPr>
          <w:sz w:val="24"/>
        </w:rPr>
        <w:t xml:space="preserve"> песен, театральных постановок.</w:t>
      </w:r>
    </w:p>
    <w:p w:rsidR="007D6B8A" w:rsidRDefault="00FD1627">
      <w:pPr>
        <w:pStyle w:val="21"/>
        <w:numPr>
          <w:ilvl w:val="0"/>
          <w:numId w:val="94"/>
        </w:numPr>
        <w:tabs>
          <w:tab w:val="left" w:pos="1033"/>
        </w:tabs>
        <w:spacing w:before="0" w:after="0" w:line="276" w:lineRule="auto"/>
        <w:ind w:firstLine="709"/>
        <w:jc w:val="both"/>
        <w:rPr>
          <w:sz w:val="24"/>
        </w:rPr>
      </w:pPr>
      <w:r>
        <w:rPr>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7D6B8A" w:rsidRDefault="00FD1627">
      <w:pPr>
        <w:pStyle w:val="21"/>
        <w:numPr>
          <w:ilvl w:val="0"/>
          <w:numId w:val="94"/>
        </w:numPr>
        <w:tabs>
          <w:tab w:val="left" w:pos="1033"/>
        </w:tabs>
        <w:spacing w:before="0" w:after="0" w:line="276" w:lineRule="auto"/>
        <w:ind w:firstLine="709"/>
        <w:jc w:val="both"/>
        <w:rPr>
          <w:sz w:val="24"/>
        </w:rPr>
      </w:pPr>
      <w:r>
        <w:rPr>
          <w:sz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D6B8A" w:rsidRDefault="00FD1627">
      <w:pPr>
        <w:pStyle w:val="21"/>
        <w:numPr>
          <w:ilvl w:val="0"/>
          <w:numId w:val="94"/>
        </w:numPr>
        <w:tabs>
          <w:tab w:val="left" w:pos="1033"/>
        </w:tabs>
        <w:spacing w:before="0" w:after="0" w:line="276" w:lineRule="auto"/>
        <w:ind w:firstLine="709"/>
        <w:jc w:val="both"/>
        <w:rPr>
          <w:sz w:val="24"/>
        </w:rPr>
      </w:pPr>
      <w:r>
        <w:rPr>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7D6B8A" w:rsidRDefault="00FD1627">
      <w:pPr>
        <w:pStyle w:val="21"/>
        <w:tabs>
          <w:tab w:val="left" w:pos="1786"/>
        </w:tabs>
        <w:spacing w:before="0" w:after="0" w:line="276" w:lineRule="auto"/>
        <w:ind w:left="709"/>
        <w:jc w:val="both"/>
        <w:rPr>
          <w:b/>
          <w:i/>
          <w:sz w:val="24"/>
        </w:rPr>
      </w:pPr>
      <w:r>
        <w:rPr>
          <w:b/>
          <w:i/>
          <w:sz w:val="24"/>
        </w:rPr>
        <w:t>Театрализованная деятельность.</w:t>
      </w:r>
    </w:p>
    <w:p w:rsidR="007D6B8A" w:rsidRDefault="00FD1627">
      <w:pPr>
        <w:pStyle w:val="21"/>
        <w:spacing w:before="0" w:after="0" w:line="276" w:lineRule="auto"/>
        <w:ind w:firstLine="709"/>
        <w:jc w:val="both"/>
        <w:rPr>
          <w:sz w:val="24"/>
        </w:rPr>
      </w:pPr>
      <w:r>
        <w:rPr>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7D6B8A" w:rsidRDefault="00FD1627">
      <w:pPr>
        <w:pStyle w:val="21"/>
        <w:tabs>
          <w:tab w:val="left" w:pos="1762"/>
        </w:tabs>
        <w:spacing w:before="0" w:after="0" w:line="276" w:lineRule="auto"/>
        <w:ind w:left="709"/>
        <w:jc w:val="both"/>
        <w:rPr>
          <w:b/>
          <w:i/>
          <w:sz w:val="24"/>
        </w:rPr>
      </w:pPr>
      <w:r>
        <w:rPr>
          <w:b/>
          <w:i/>
          <w:sz w:val="24"/>
        </w:rPr>
        <w:t>Культурно-досуговая деятельность.</w:t>
      </w:r>
    </w:p>
    <w:p w:rsidR="007D6B8A" w:rsidRDefault="00FD1627">
      <w:pPr>
        <w:pStyle w:val="21"/>
        <w:spacing w:before="0" w:after="0" w:line="276" w:lineRule="auto"/>
        <w:ind w:firstLine="709"/>
        <w:jc w:val="both"/>
        <w:rPr>
          <w:sz w:val="24"/>
        </w:rPr>
      </w:pPr>
      <w:r>
        <w:rPr>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7D6B8A" w:rsidRDefault="00FD1627">
      <w:pPr>
        <w:pStyle w:val="21"/>
        <w:tabs>
          <w:tab w:val="left" w:pos="1350"/>
        </w:tabs>
        <w:spacing w:before="0" w:after="0" w:line="276" w:lineRule="auto"/>
        <w:ind w:firstLine="709"/>
        <w:jc w:val="both"/>
        <w:rPr>
          <w:sz w:val="24"/>
        </w:rPr>
      </w:pPr>
      <w:r>
        <w:rPr>
          <w:b/>
          <w:sz w:val="24"/>
        </w:rPr>
        <w:t>2.5.5.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sz w:val="24"/>
        </w:rPr>
        <w:t xml:space="preserve"> что предполагает:</w:t>
      </w:r>
    </w:p>
    <w:p w:rsidR="007D6B8A" w:rsidRDefault="00FD1627">
      <w:pPr>
        <w:pStyle w:val="21"/>
        <w:numPr>
          <w:ilvl w:val="0"/>
          <w:numId w:val="95"/>
        </w:numPr>
        <w:tabs>
          <w:tab w:val="left" w:pos="993"/>
        </w:tabs>
        <w:spacing w:before="0" w:after="0" w:line="276" w:lineRule="auto"/>
        <w:ind w:left="0" w:firstLine="709"/>
        <w:jc w:val="both"/>
        <w:rPr>
          <w:sz w:val="24"/>
        </w:rPr>
      </w:pPr>
      <w:r>
        <w:rPr>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7D6B8A" w:rsidRDefault="00FD1627">
      <w:pPr>
        <w:pStyle w:val="21"/>
        <w:numPr>
          <w:ilvl w:val="0"/>
          <w:numId w:val="95"/>
        </w:numPr>
        <w:tabs>
          <w:tab w:val="left" w:pos="993"/>
        </w:tabs>
        <w:spacing w:before="0" w:after="0" w:line="276" w:lineRule="auto"/>
        <w:ind w:left="0" w:firstLine="709"/>
        <w:jc w:val="both"/>
        <w:rPr>
          <w:sz w:val="24"/>
        </w:rPr>
      </w:pPr>
      <w:r>
        <w:rPr>
          <w:sz w:val="24"/>
        </w:rPr>
        <w:t>приобщение к традициям и великому культурному наследию российского народа, шедеврам мировой художественной культуры;</w:t>
      </w:r>
    </w:p>
    <w:p w:rsidR="007D6B8A" w:rsidRDefault="00FD1627">
      <w:pPr>
        <w:pStyle w:val="21"/>
        <w:numPr>
          <w:ilvl w:val="0"/>
          <w:numId w:val="95"/>
        </w:numPr>
        <w:tabs>
          <w:tab w:val="left" w:pos="993"/>
        </w:tabs>
        <w:spacing w:before="0" w:after="0" w:line="276" w:lineRule="auto"/>
        <w:ind w:left="0" w:firstLine="709"/>
        <w:jc w:val="both"/>
        <w:rPr>
          <w:sz w:val="24"/>
        </w:rPr>
      </w:pPr>
      <w:r>
        <w:rPr>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7D6B8A" w:rsidRDefault="00FD1627">
      <w:pPr>
        <w:pStyle w:val="21"/>
        <w:numPr>
          <w:ilvl w:val="0"/>
          <w:numId w:val="95"/>
        </w:numPr>
        <w:tabs>
          <w:tab w:val="left" w:pos="993"/>
        </w:tabs>
        <w:spacing w:before="0" w:after="0" w:line="276" w:lineRule="auto"/>
        <w:ind w:left="0" w:firstLine="709"/>
        <w:jc w:val="both"/>
        <w:rPr>
          <w:sz w:val="24"/>
        </w:rPr>
      </w:pPr>
      <w:r>
        <w:rPr>
          <w:sz w:val="24"/>
        </w:rPr>
        <w:t>создание условий для раскрытия детьми базовых ценностей и их проживания в разных видах художественно-творческой деятельности;</w:t>
      </w:r>
    </w:p>
    <w:p w:rsidR="007D6B8A" w:rsidRDefault="00FD1627">
      <w:pPr>
        <w:pStyle w:val="21"/>
        <w:numPr>
          <w:ilvl w:val="0"/>
          <w:numId w:val="95"/>
        </w:numPr>
        <w:tabs>
          <w:tab w:val="left" w:pos="993"/>
        </w:tabs>
        <w:spacing w:before="0" w:after="0" w:line="276" w:lineRule="auto"/>
        <w:ind w:left="0" w:firstLine="709"/>
        <w:jc w:val="both"/>
        <w:rPr>
          <w:sz w:val="24"/>
        </w:rPr>
      </w:pPr>
      <w:r>
        <w:rPr>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7D6B8A" w:rsidRDefault="00FD1627">
      <w:pPr>
        <w:pStyle w:val="21"/>
        <w:numPr>
          <w:ilvl w:val="0"/>
          <w:numId w:val="95"/>
        </w:numPr>
        <w:tabs>
          <w:tab w:val="left" w:pos="993"/>
        </w:tabs>
        <w:spacing w:before="0" w:after="0" w:line="276" w:lineRule="auto"/>
        <w:ind w:left="0" w:firstLine="709"/>
        <w:jc w:val="both"/>
        <w:rPr>
          <w:sz w:val="24"/>
        </w:rPr>
      </w:pPr>
      <w:r>
        <w:rPr>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7D6B8A" w:rsidRDefault="00FD1627">
      <w:pPr>
        <w:pStyle w:val="1"/>
        <w:tabs>
          <w:tab w:val="left" w:pos="994"/>
        </w:tabs>
        <w:spacing w:line="276" w:lineRule="auto"/>
        <w:ind w:left="0" w:right="57"/>
        <w:jc w:val="both"/>
      </w:pPr>
      <w:r>
        <w:rPr>
          <w:b w:val="0"/>
          <w:sz w:val="28"/>
        </w:rPr>
        <w:t xml:space="preserve"> </w:t>
      </w:r>
      <w:r>
        <w:t>2.6. Физическое</w:t>
      </w:r>
      <w:r>
        <w:rPr>
          <w:spacing w:val="-2"/>
        </w:rPr>
        <w:t xml:space="preserve"> </w:t>
      </w:r>
      <w:r>
        <w:t>развитие</w:t>
      </w:r>
    </w:p>
    <w:p w:rsidR="007D6B8A" w:rsidRDefault="00FD1627">
      <w:pPr>
        <w:pStyle w:val="21"/>
        <w:tabs>
          <w:tab w:val="left" w:pos="1364"/>
        </w:tabs>
        <w:spacing w:before="0" w:after="0" w:line="276" w:lineRule="auto"/>
        <w:ind w:left="766" w:right="57"/>
        <w:jc w:val="both"/>
        <w:rPr>
          <w:b/>
          <w:sz w:val="24"/>
        </w:rPr>
      </w:pPr>
      <w:r>
        <w:rPr>
          <w:b/>
          <w:sz w:val="24"/>
        </w:rPr>
        <w:t>2.6.1.  От 3 лет до 4 лет.</w:t>
      </w:r>
    </w:p>
    <w:p w:rsidR="007D6B8A" w:rsidRDefault="00FD1627">
      <w:pPr>
        <w:pStyle w:val="21"/>
        <w:tabs>
          <w:tab w:val="left" w:pos="1570"/>
        </w:tabs>
        <w:spacing w:before="0" w:after="0" w:line="276" w:lineRule="auto"/>
        <w:ind w:left="766" w:right="5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7D6B8A" w:rsidRDefault="00FD1627">
      <w:pPr>
        <w:pStyle w:val="21"/>
        <w:numPr>
          <w:ilvl w:val="0"/>
          <w:numId w:val="96"/>
        </w:numPr>
        <w:tabs>
          <w:tab w:val="left" w:pos="993"/>
        </w:tabs>
        <w:spacing w:before="0" w:after="0" w:line="276" w:lineRule="auto"/>
        <w:ind w:left="0" w:right="57" w:firstLine="709"/>
        <w:jc w:val="both"/>
        <w:rPr>
          <w:sz w:val="24"/>
        </w:rPr>
      </w:pPr>
      <w:r>
        <w:rPr>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7D6B8A" w:rsidRDefault="00FD1627">
      <w:pPr>
        <w:pStyle w:val="21"/>
        <w:numPr>
          <w:ilvl w:val="0"/>
          <w:numId w:val="96"/>
        </w:numPr>
        <w:tabs>
          <w:tab w:val="left" w:pos="993"/>
        </w:tabs>
        <w:spacing w:before="0" w:after="0" w:line="276" w:lineRule="auto"/>
        <w:ind w:left="0" w:right="57" w:firstLine="709"/>
        <w:jc w:val="both"/>
        <w:rPr>
          <w:sz w:val="24"/>
        </w:rPr>
      </w:pPr>
      <w:r>
        <w:rPr>
          <w:sz w:val="24"/>
        </w:rPr>
        <w:t>развивать психофизические качества, ориентировку в пространстве, координацию, равновесие, способность быстро реагировать на сигнал;</w:t>
      </w:r>
    </w:p>
    <w:p w:rsidR="007D6B8A" w:rsidRDefault="00FD1627">
      <w:pPr>
        <w:pStyle w:val="21"/>
        <w:numPr>
          <w:ilvl w:val="0"/>
          <w:numId w:val="96"/>
        </w:numPr>
        <w:tabs>
          <w:tab w:val="left" w:pos="993"/>
        </w:tabs>
        <w:spacing w:before="0" w:after="0" w:line="276" w:lineRule="auto"/>
        <w:ind w:left="0" w:right="57" w:firstLine="709"/>
        <w:jc w:val="both"/>
        <w:rPr>
          <w:sz w:val="24"/>
        </w:rPr>
      </w:pPr>
      <w:r>
        <w:rPr>
          <w:sz w:val="24"/>
        </w:rPr>
        <w:t>формировать интерес и положительное отношение к занятиям физической культурой и активному отдыху, воспитывать самостоятельность;</w:t>
      </w:r>
    </w:p>
    <w:p w:rsidR="007D6B8A" w:rsidRDefault="00FD1627">
      <w:pPr>
        <w:pStyle w:val="21"/>
        <w:numPr>
          <w:ilvl w:val="0"/>
          <w:numId w:val="96"/>
        </w:numPr>
        <w:tabs>
          <w:tab w:val="left" w:pos="993"/>
        </w:tabs>
        <w:spacing w:before="0" w:after="0" w:line="276" w:lineRule="auto"/>
        <w:ind w:left="0" w:right="57" w:firstLine="709"/>
        <w:jc w:val="both"/>
        <w:rPr>
          <w:sz w:val="24"/>
        </w:rPr>
      </w:pPr>
      <w:r>
        <w:rPr>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7D6B8A" w:rsidRDefault="00FD1627">
      <w:pPr>
        <w:pStyle w:val="21"/>
        <w:numPr>
          <w:ilvl w:val="0"/>
          <w:numId w:val="96"/>
        </w:numPr>
        <w:tabs>
          <w:tab w:val="left" w:pos="993"/>
        </w:tabs>
        <w:spacing w:before="0" w:after="0" w:line="276" w:lineRule="auto"/>
        <w:ind w:left="0" w:right="57" w:firstLine="709"/>
        <w:jc w:val="both"/>
        <w:rPr>
          <w:sz w:val="24"/>
        </w:rPr>
      </w:pPr>
      <w:r>
        <w:rPr>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7D6B8A" w:rsidRDefault="00FD1627">
      <w:pPr>
        <w:pStyle w:val="21"/>
        <w:tabs>
          <w:tab w:val="left" w:pos="1580"/>
        </w:tabs>
        <w:spacing w:before="0" w:after="0" w:line="276" w:lineRule="auto"/>
        <w:ind w:left="766" w:right="57"/>
        <w:jc w:val="both"/>
        <w:rPr>
          <w:sz w:val="24"/>
        </w:rPr>
      </w:pPr>
      <w:r>
        <w:rPr>
          <w:b/>
          <w:sz w:val="24"/>
        </w:rPr>
        <w:t>Содержание</w:t>
      </w:r>
      <w:r>
        <w:rPr>
          <w:sz w:val="24"/>
        </w:rPr>
        <w:t xml:space="preserve"> образовательной деятельности.</w:t>
      </w:r>
    </w:p>
    <w:p w:rsidR="007D6B8A" w:rsidRDefault="00FD1627">
      <w:pPr>
        <w:pStyle w:val="21"/>
        <w:spacing w:before="0" w:after="0" w:line="276" w:lineRule="auto"/>
        <w:ind w:left="57" w:right="57" w:firstLine="709"/>
        <w:jc w:val="both"/>
        <w:rPr>
          <w:sz w:val="24"/>
        </w:rPr>
      </w:pPr>
      <w:r>
        <w:rPr>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7D6B8A" w:rsidRDefault="00FD1627">
      <w:pPr>
        <w:pStyle w:val="21"/>
        <w:spacing w:before="0" w:after="0" w:line="276" w:lineRule="auto"/>
        <w:ind w:left="57" w:right="57" w:firstLine="709"/>
        <w:jc w:val="both"/>
        <w:rPr>
          <w:sz w:val="24"/>
        </w:rPr>
      </w:pPr>
      <w:r>
        <w:rPr>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7D6B8A" w:rsidRDefault="00FD1627">
      <w:pPr>
        <w:pStyle w:val="21"/>
        <w:numPr>
          <w:ilvl w:val="0"/>
          <w:numId w:val="97"/>
        </w:numPr>
        <w:tabs>
          <w:tab w:val="left" w:pos="1033"/>
        </w:tabs>
        <w:spacing w:before="0" w:after="0" w:line="276" w:lineRule="auto"/>
        <w:ind w:left="57" w:right="57" w:firstLine="709"/>
        <w:jc w:val="both"/>
        <w:rPr>
          <w:sz w:val="24"/>
        </w:rPr>
      </w:pPr>
      <w:r>
        <w:rPr>
          <w:b/>
          <w:i/>
          <w:sz w:val="24"/>
        </w:rPr>
        <w:t>Основная гимнастика</w:t>
      </w:r>
      <w:r>
        <w:rPr>
          <w:sz w:val="24"/>
        </w:rPr>
        <w:t xml:space="preserve"> (основные движения, общеразвивающие и строевые упражнения).</w:t>
      </w:r>
    </w:p>
    <w:p w:rsidR="007D6B8A" w:rsidRDefault="00FD1627">
      <w:pPr>
        <w:pStyle w:val="21"/>
        <w:spacing w:before="0" w:after="0" w:line="276" w:lineRule="auto"/>
        <w:ind w:left="57" w:right="57" w:firstLine="709"/>
        <w:jc w:val="both"/>
        <w:rPr>
          <w:sz w:val="24"/>
        </w:rPr>
      </w:pPr>
      <w:r>
        <w:rPr>
          <w:sz w:val="24"/>
        </w:rPr>
        <w:t>Основные движения:</w:t>
      </w:r>
    </w:p>
    <w:p w:rsidR="007D6B8A" w:rsidRDefault="00FD1627">
      <w:pPr>
        <w:pStyle w:val="21"/>
        <w:spacing w:before="0" w:after="0" w:line="276" w:lineRule="auto"/>
        <w:ind w:left="57" w:right="57" w:firstLine="709"/>
        <w:jc w:val="both"/>
        <w:rPr>
          <w:sz w:val="24"/>
        </w:rPr>
      </w:pPr>
      <w:r>
        <w:rPr>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7D6B8A" w:rsidRDefault="00FD1627">
      <w:pPr>
        <w:pStyle w:val="21"/>
        <w:spacing w:before="0" w:after="0" w:line="276" w:lineRule="auto"/>
        <w:ind w:left="57" w:right="57" w:firstLine="709"/>
        <w:jc w:val="both"/>
        <w:rPr>
          <w:sz w:val="24"/>
        </w:rPr>
      </w:pPr>
      <w:r>
        <w:rPr>
          <w:sz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Pr>
          <w:sz w:val="24"/>
        </w:rPr>
        <w:t>проползание</w:t>
      </w:r>
      <w:proofErr w:type="spellEnd"/>
      <w:r>
        <w:rPr>
          <w:sz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Pr>
          <w:sz w:val="24"/>
        </w:rPr>
        <w:t>подлезание</w:t>
      </w:r>
      <w:proofErr w:type="spellEnd"/>
      <w:r>
        <w:rPr>
          <w:sz w:val="24"/>
        </w:rPr>
        <w:t xml:space="preserve"> под дугу, не касаясь руками пола;</w:t>
      </w:r>
    </w:p>
    <w:p w:rsidR="007D6B8A" w:rsidRDefault="00FD1627">
      <w:pPr>
        <w:pStyle w:val="21"/>
        <w:spacing w:before="0" w:after="0" w:line="276" w:lineRule="auto"/>
        <w:ind w:left="57" w:right="57" w:firstLine="709"/>
        <w:jc w:val="both"/>
        <w:rPr>
          <w:sz w:val="24"/>
        </w:rPr>
      </w:pPr>
      <w:r>
        <w:rPr>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7D6B8A" w:rsidRDefault="00FD1627">
      <w:pPr>
        <w:pStyle w:val="21"/>
        <w:spacing w:before="0" w:after="0" w:line="276" w:lineRule="auto"/>
        <w:ind w:left="57" w:right="57" w:firstLine="709"/>
        <w:jc w:val="both"/>
        <w:rPr>
          <w:sz w:val="24"/>
        </w:rPr>
      </w:pPr>
      <w:r>
        <w:rPr>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7D6B8A" w:rsidRDefault="00FD1627">
      <w:pPr>
        <w:pStyle w:val="21"/>
        <w:spacing w:before="0" w:after="0" w:line="276" w:lineRule="auto"/>
        <w:ind w:left="57" w:right="57" w:firstLine="709"/>
        <w:jc w:val="both"/>
        <w:rPr>
          <w:sz w:val="24"/>
        </w:rPr>
      </w:pPr>
      <w:r>
        <w:rPr>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7D6B8A" w:rsidRDefault="00FD1627">
      <w:pPr>
        <w:pStyle w:val="21"/>
        <w:spacing w:before="0" w:after="0" w:line="276" w:lineRule="auto"/>
        <w:ind w:left="57" w:right="57" w:firstLine="709"/>
        <w:jc w:val="both"/>
        <w:rPr>
          <w:sz w:val="24"/>
        </w:rPr>
      </w:pPr>
      <w:r>
        <w:rPr>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7D6B8A" w:rsidRDefault="00FD1627">
      <w:pPr>
        <w:pStyle w:val="21"/>
        <w:spacing w:before="0" w:after="0" w:line="276" w:lineRule="auto"/>
        <w:ind w:left="57" w:right="57" w:firstLine="709"/>
        <w:jc w:val="both"/>
        <w:rPr>
          <w:sz w:val="24"/>
        </w:rPr>
      </w:pPr>
      <w:r>
        <w:rPr>
          <w:sz w:val="24"/>
        </w:rPr>
        <w:t>Общеразвивающие упражнения:</w:t>
      </w:r>
    </w:p>
    <w:p w:rsidR="007D6B8A" w:rsidRDefault="00FD1627">
      <w:pPr>
        <w:pStyle w:val="21"/>
        <w:spacing w:before="0" w:after="0" w:line="276" w:lineRule="auto"/>
        <w:ind w:left="57" w:right="57" w:firstLine="709"/>
        <w:jc w:val="both"/>
        <w:rPr>
          <w:sz w:val="24"/>
        </w:rPr>
      </w:pPr>
      <w:r>
        <w:rPr>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7D6B8A" w:rsidRDefault="00FD1627">
      <w:pPr>
        <w:pStyle w:val="21"/>
        <w:spacing w:before="0" w:after="0" w:line="276" w:lineRule="auto"/>
        <w:ind w:left="57" w:right="57" w:firstLine="709"/>
        <w:jc w:val="both"/>
        <w:rPr>
          <w:sz w:val="24"/>
        </w:rPr>
      </w:pPr>
      <w:r>
        <w:rPr>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7D6B8A" w:rsidRDefault="00FD1627">
      <w:pPr>
        <w:pStyle w:val="21"/>
        <w:spacing w:before="0" w:after="0" w:line="276" w:lineRule="auto"/>
        <w:ind w:left="57" w:right="57" w:firstLine="709"/>
        <w:jc w:val="both"/>
        <w:rPr>
          <w:sz w:val="24"/>
        </w:rPr>
      </w:pPr>
      <w:r>
        <w:rPr>
          <w:sz w:val="24"/>
        </w:rPr>
        <w:t>Строевые упражнения:</w:t>
      </w:r>
    </w:p>
    <w:p w:rsidR="007D6B8A" w:rsidRDefault="00FD1627">
      <w:pPr>
        <w:pStyle w:val="21"/>
        <w:spacing w:before="0" w:after="0" w:line="276" w:lineRule="auto"/>
        <w:ind w:left="57" w:right="57" w:firstLine="709"/>
        <w:jc w:val="both"/>
        <w:rPr>
          <w:sz w:val="24"/>
        </w:rPr>
      </w:pPr>
      <w:r>
        <w:rPr>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7D6B8A" w:rsidRDefault="00FD1627">
      <w:pPr>
        <w:pStyle w:val="21"/>
        <w:spacing w:before="0" w:after="0" w:line="276" w:lineRule="auto"/>
        <w:ind w:left="57" w:right="57" w:firstLine="709"/>
        <w:jc w:val="both"/>
        <w:rPr>
          <w:sz w:val="24"/>
        </w:rPr>
      </w:pPr>
      <w:r>
        <w:rPr>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7D6B8A" w:rsidRDefault="00FD1627">
      <w:pPr>
        <w:pStyle w:val="21"/>
        <w:numPr>
          <w:ilvl w:val="0"/>
          <w:numId w:val="97"/>
        </w:numPr>
        <w:tabs>
          <w:tab w:val="left" w:pos="1033"/>
        </w:tabs>
        <w:spacing w:before="0" w:after="0" w:line="276" w:lineRule="auto"/>
        <w:ind w:left="57" w:right="57" w:firstLine="709"/>
        <w:jc w:val="both"/>
        <w:rPr>
          <w:sz w:val="24"/>
        </w:rPr>
      </w:pPr>
      <w:r>
        <w:rPr>
          <w:b/>
          <w:i/>
          <w:sz w:val="24"/>
        </w:rPr>
        <w:t>Подвижные игры</w:t>
      </w:r>
      <w:r>
        <w:rPr>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7D6B8A" w:rsidRDefault="00FD1627">
      <w:pPr>
        <w:pStyle w:val="21"/>
        <w:numPr>
          <w:ilvl w:val="0"/>
          <w:numId w:val="97"/>
        </w:numPr>
        <w:tabs>
          <w:tab w:val="left" w:pos="1042"/>
        </w:tabs>
        <w:spacing w:before="0" w:after="0" w:line="276" w:lineRule="auto"/>
        <w:ind w:left="57" w:right="57" w:firstLine="709"/>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D6B8A" w:rsidRDefault="00FD1627">
      <w:pPr>
        <w:pStyle w:val="21"/>
        <w:spacing w:before="0" w:after="0" w:line="276" w:lineRule="auto"/>
        <w:ind w:left="57" w:right="57" w:firstLine="709"/>
        <w:jc w:val="both"/>
        <w:rPr>
          <w:sz w:val="24"/>
        </w:rPr>
      </w:pPr>
      <w:r>
        <w:rPr>
          <w:sz w:val="24"/>
        </w:rPr>
        <w:t>Катание на санках: по прямой, перевозя игрушки или друг друга, и самостоятельно с невысокой горки.</w:t>
      </w:r>
    </w:p>
    <w:p w:rsidR="007D6B8A" w:rsidRDefault="00FD1627">
      <w:pPr>
        <w:pStyle w:val="21"/>
        <w:spacing w:before="0" w:after="0" w:line="276" w:lineRule="auto"/>
        <w:ind w:left="57" w:right="57" w:firstLine="709"/>
        <w:jc w:val="both"/>
        <w:rPr>
          <w:sz w:val="24"/>
        </w:rPr>
      </w:pPr>
      <w:r>
        <w:rPr>
          <w:sz w:val="24"/>
        </w:rPr>
        <w:t>Ходьба на лыжах: по прямой, ровной лыжне ступающим и скользящим шагом, с поворотами переступанием.</w:t>
      </w:r>
    </w:p>
    <w:p w:rsidR="007D6B8A" w:rsidRDefault="00FD1627">
      <w:pPr>
        <w:pStyle w:val="21"/>
        <w:spacing w:before="0" w:after="0" w:line="276" w:lineRule="auto"/>
        <w:ind w:left="57" w:right="57" w:firstLine="709"/>
        <w:jc w:val="both"/>
        <w:rPr>
          <w:sz w:val="24"/>
        </w:rPr>
      </w:pPr>
      <w:r>
        <w:rPr>
          <w:sz w:val="24"/>
        </w:rPr>
        <w:t>Катание на трехколесном велосипеде: по прямой, по кругу, с поворотами направо, налево.</w:t>
      </w:r>
    </w:p>
    <w:p w:rsidR="007D6B8A" w:rsidRDefault="00FD1627">
      <w:pPr>
        <w:pStyle w:val="21"/>
        <w:numPr>
          <w:ilvl w:val="0"/>
          <w:numId w:val="97"/>
        </w:numPr>
        <w:tabs>
          <w:tab w:val="left" w:pos="1038"/>
        </w:tabs>
        <w:spacing w:before="0" w:after="0" w:line="276" w:lineRule="auto"/>
        <w:ind w:left="57" w:right="57" w:firstLine="709"/>
        <w:jc w:val="both"/>
        <w:rPr>
          <w:sz w:val="24"/>
        </w:rPr>
      </w:pPr>
      <w:r>
        <w:rPr>
          <w:b/>
          <w:i/>
          <w:sz w:val="24"/>
        </w:rPr>
        <w:t>Формирование основ здорового образа жизни</w:t>
      </w:r>
      <w:r>
        <w:rPr>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7D6B8A" w:rsidRDefault="00FD1627">
      <w:pPr>
        <w:pStyle w:val="21"/>
        <w:numPr>
          <w:ilvl w:val="0"/>
          <w:numId w:val="97"/>
        </w:numPr>
        <w:tabs>
          <w:tab w:val="left" w:pos="1013"/>
        </w:tabs>
        <w:spacing w:before="0" w:after="0" w:line="276" w:lineRule="auto"/>
        <w:ind w:left="57" w:right="57" w:firstLine="709"/>
        <w:jc w:val="both"/>
        <w:rPr>
          <w:sz w:val="24"/>
        </w:rPr>
      </w:pPr>
      <w:r>
        <w:rPr>
          <w:b/>
          <w:i/>
          <w:sz w:val="24"/>
        </w:rPr>
        <w:t>Активный отдых</w:t>
      </w:r>
      <w:r>
        <w:rPr>
          <w:sz w:val="24"/>
        </w:rPr>
        <w:t>.</w:t>
      </w:r>
    </w:p>
    <w:p w:rsidR="007D6B8A" w:rsidRDefault="00FD1627">
      <w:pPr>
        <w:pStyle w:val="21"/>
        <w:spacing w:before="0" w:after="0" w:line="276" w:lineRule="auto"/>
        <w:ind w:left="57" w:right="57" w:firstLine="709"/>
        <w:jc w:val="both"/>
        <w:rPr>
          <w:sz w:val="24"/>
        </w:rPr>
      </w:pPr>
      <w:r>
        <w:rPr>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7D6B8A" w:rsidRDefault="00FD1627">
      <w:pPr>
        <w:pStyle w:val="21"/>
        <w:spacing w:before="0" w:after="0" w:line="276" w:lineRule="auto"/>
        <w:ind w:left="57" w:right="57" w:firstLine="709"/>
        <w:jc w:val="both"/>
        <w:rPr>
          <w:sz w:val="24"/>
        </w:rPr>
      </w:pPr>
      <w:r>
        <w:rPr>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7D6B8A" w:rsidRDefault="00FD1627">
      <w:pPr>
        <w:pStyle w:val="21"/>
        <w:tabs>
          <w:tab w:val="left" w:pos="1349"/>
        </w:tabs>
        <w:spacing w:before="0" w:after="0" w:line="276" w:lineRule="auto"/>
        <w:ind w:right="57" w:firstLine="709"/>
        <w:jc w:val="both"/>
        <w:rPr>
          <w:b/>
          <w:sz w:val="24"/>
        </w:rPr>
      </w:pPr>
      <w:r>
        <w:rPr>
          <w:b/>
          <w:sz w:val="24"/>
        </w:rPr>
        <w:t>2.6.2.  От 4 лет до 5 лет.</w:t>
      </w:r>
    </w:p>
    <w:p w:rsidR="007D6B8A" w:rsidRDefault="00FD1627">
      <w:pPr>
        <w:pStyle w:val="21"/>
        <w:tabs>
          <w:tab w:val="left" w:pos="1570"/>
        </w:tabs>
        <w:spacing w:before="0" w:after="0" w:line="276" w:lineRule="auto"/>
        <w:ind w:left="766" w:right="5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7D6B8A" w:rsidRDefault="00FD1627">
      <w:pPr>
        <w:pStyle w:val="21"/>
        <w:numPr>
          <w:ilvl w:val="0"/>
          <w:numId w:val="98"/>
        </w:numPr>
        <w:tabs>
          <w:tab w:val="left" w:pos="993"/>
        </w:tabs>
        <w:spacing w:before="0" w:after="0" w:line="276" w:lineRule="auto"/>
        <w:ind w:left="0" w:right="57" w:firstLine="709"/>
        <w:jc w:val="both"/>
        <w:rPr>
          <w:sz w:val="24"/>
        </w:rPr>
      </w:pPr>
      <w:r>
        <w:rPr>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7D6B8A" w:rsidRDefault="00FD1627">
      <w:pPr>
        <w:pStyle w:val="21"/>
        <w:numPr>
          <w:ilvl w:val="0"/>
          <w:numId w:val="98"/>
        </w:numPr>
        <w:tabs>
          <w:tab w:val="left" w:pos="993"/>
        </w:tabs>
        <w:spacing w:before="0" w:after="0" w:line="276" w:lineRule="auto"/>
        <w:ind w:left="0" w:right="57" w:firstLine="709"/>
        <w:jc w:val="both"/>
        <w:rPr>
          <w:sz w:val="24"/>
        </w:rPr>
      </w:pPr>
      <w:r>
        <w:rPr>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7D6B8A" w:rsidRDefault="00FD1627">
      <w:pPr>
        <w:pStyle w:val="21"/>
        <w:numPr>
          <w:ilvl w:val="0"/>
          <w:numId w:val="98"/>
        </w:numPr>
        <w:tabs>
          <w:tab w:val="left" w:pos="993"/>
        </w:tabs>
        <w:spacing w:before="0" w:after="0" w:line="276" w:lineRule="auto"/>
        <w:ind w:left="0" w:right="57" w:firstLine="709"/>
        <w:jc w:val="both"/>
        <w:rPr>
          <w:sz w:val="24"/>
        </w:rPr>
      </w:pPr>
      <w:r>
        <w:rPr>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7D6B8A" w:rsidRDefault="00FD1627">
      <w:pPr>
        <w:pStyle w:val="21"/>
        <w:numPr>
          <w:ilvl w:val="0"/>
          <w:numId w:val="98"/>
        </w:numPr>
        <w:tabs>
          <w:tab w:val="left" w:pos="993"/>
        </w:tabs>
        <w:spacing w:before="0" w:after="0" w:line="276" w:lineRule="auto"/>
        <w:ind w:left="0" w:right="57" w:firstLine="709"/>
        <w:jc w:val="both"/>
        <w:rPr>
          <w:sz w:val="24"/>
        </w:rPr>
      </w:pPr>
      <w:r>
        <w:rPr>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7D6B8A" w:rsidRDefault="00FD1627">
      <w:pPr>
        <w:pStyle w:val="21"/>
        <w:numPr>
          <w:ilvl w:val="0"/>
          <w:numId w:val="98"/>
        </w:numPr>
        <w:tabs>
          <w:tab w:val="left" w:pos="993"/>
        </w:tabs>
        <w:spacing w:before="0" w:after="0" w:line="276" w:lineRule="auto"/>
        <w:ind w:left="0" w:right="57" w:firstLine="709"/>
        <w:jc w:val="both"/>
        <w:rPr>
          <w:sz w:val="24"/>
        </w:rPr>
      </w:pPr>
      <w:r>
        <w:rPr>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7D6B8A" w:rsidRDefault="00FD1627">
      <w:pPr>
        <w:pStyle w:val="21"/>
        <w:numPr>
          <w:ilvl w:val="0"/>
          <w:numId w:val="98"/>
        </w:numPr>
        <w:tabs>
          <w:tab w:val="left" w:pos="993"/>
        </w:tabs>
        <w:spacing w:before="0" w:after="0" w:line="276" w:lineRule="auto"/>
        <w:ind w:left="0" w:right="57" w:firstLine="709"/>
        <w:jc w:val="both"/>
        <w:rPr>
          <w:sz w:val="24"/>
        </w:rPr>
      </w:pPr>
      <w:r>
        <w:rPr>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7D6B8A" w:rsidRDefault="00FD1627">
      <w:pPr>
        <w:pStyle w:val="21"/>
        <w:tabs>
          <w:tab w:val="left" w:pos="1580"/>
        </w:tabs>
        <w:spacing w:before="0" w:after="0" w:line="276" w:lineRule="auto"/>
        <w:ind w:left="766" w:right="57"/>
        <w:jc w:val="both"/>
        <w:rPr>
          <w:sz w:val="24"/>
        </w:rPr>
      </w:pPr>
      <w:r>
        <w:rPr>
          <w:b/>
          <w:sz w:val="24"/>
        </w:rPr>
        <w:t>Содержание</w:t>
      </w:r>
      <w:r>
        <w:rPr>
          <w:sz w:val="24"/>
        </w:rPr>
        <w:t xml:space="preserve"> образовательной деятельности.</w:t>
      </w:r>
    </w:p>
    <w:p w:rsidR="007D6B8A" w:rsidRDefault="00FD1627">
      <w:pPr>
        <w:pStyle w:val="21"/>
        <w:spacing w:before="0" w:after="0" w:line="276" w:lineRule="auto"/>
        <w:ind w:left="57" w:right="57" w:firstLine="709"/>
        <w:jc w:val="both"/>
        <w:rPr>
          <w:sz w:val="24"/>
        </w:rPr>
      </w:pPr>
      <w:r>
        <w:rPr>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7D6B8A" w:rsidRDefault="00FD1627">
      <w:pPr>
        <w:pStyle w:val="21"/>
        <w:spacing w:before="0" w:after="0" w:line="276" w:lineRule="auto"/>
        <w:ind w:left="57" w:right="57" w:firstLine="709"/>
        <w:jc w:val="both"/>
        <w:rPr>
          <w:sz w:val="24"/>
        </w:rPr>
      </w:pPr>
      <w:r>
        <w:rPr>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7D6B8A" w:rsidRDefault="00FD1627">
      <w:pPr>
        <w:pStyle w:val="21"/>
        <w:numPr>
          <w:ilvl w:val="0"/>
          <w:numId w:val="99"/>
        </w:numPr>
        <w:tabs>
          <w:tab w:val="left" w:pos="1042"/>
        </w:tabs>
        <w:spacing w:before="0" w:after="0" w:line="276" w:lineRule="auto"/>
        <w:ind w:left="57" w:right="57" w:firstLine="709"/>
        <w:jc w:val="both"/>
        <w:rPr>
          <w:sz w:val="24"/>
        </w:rPr>
      </w:pPr>
      <w:r>
        <w:rPr>
          <w:b/>
          <w:i/>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rsidR="007D6B8A" w:rsidRDefault="00FD1627">
      <w:pPr>
        <w:pStyle w:val="21"/>
        <w:spacing w:before="0" w:after="0" w:line="276" w:lineRule="auto"/>
        <w:ind w:left="57" w:right="57" w:firstLine="709"/>
        <w:jc w:val="both"/>
        <w:rPr>
          <w:sz w:val="24"/>
        </w:rPr>
      </w:pPr>
      <w:r>
        <w:rPr>
          <w:sz w:val="24"/>
        </w:rPr>
        <w:t>Основные движения:</w:t>
      </w:r>
    </w:p>
    <w:p w:rsidR="007D6B8A" w:rsidRDefault="00FD1627">
      <w:pPr>
        <w:pStyle w:val="21"/>
        <w:spacing w:before="0" w:after="0" w:line="276" w:lineRule="auto"/>
        <w:ind w:left="57" w:right="57" w:firstLine="709"/>
        <w:jc w:val="both"/>
        <w:rPr>
          <w:sz w:val="24"/>
        </w:rPr>
      </w:pPr>
      <w:r>
        <w:rPr>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7D6B8A" w:rsidRDefault="00FD1627">
      <w:pPr>
        <w:pStyle w:val="21"/>
        <w:spacing w:before="0" w:after="0" w:line="276" w:lineRule="auto"/>
        <w:ind w:left="57" w:right="57" w:firstLine="709"/>
        <w:jc w:val="both"/>
        <w:rPr>
          <w:sz w:val="24"/>
        </w:rPr>
      </w:pPr>
      <w:r>
        <w:rPr>
          <w:sz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Pr>
          <w:sz w:val="24"/>
        </w:rPr>
        <w:t>проползание</w:t>
      </w:r>
      <w:proofErr w:type="spellEnd"/>
      <w:r>
        <w:rPr>
          <w:sz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Pr>
          <w:sz w:val="24"/>
        </w:rPr>
        <w:t>подлезание</w:t>
      </w:r>
      <w:proofErr w:type="spellEnd"/>
      <w:r>
        <w:rPr>
          <w:sz w:val="24"/>
        </w:rPr>
        <w:t xml:space="preserve"> под веревку или дугу, не касаясь руками пола прямо и боком;</w:t>
      </w:r>
    </w:p>
    <w:p w:rsidR="007D6B8A" w:rsidRDefault="00FD1627">
      <w:pPr>
        <w:pStyle w:val="21"/>
        <w:spacing w:before="0" w:after="0" w:line="276" w:lineRule="auto"/>
        <w:ind w:left="57" w:right="57" w:firstLine="709"/>
        <w:jc w:val="both"/>
        <w:rPr>
          <w:sz w:val="24"/>
        </w:rPr>
      </w:pPr>
      <w:r>
        <w:rPr>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7D6B8A" w:rsidRDefault="00FD1627">
      <w:pPr>
        <w:pStyle w:val="21"/>
        <w:spacing w:before="0" w:after="0" w:line="276" w:lineRule="auto"/>
        <w:ind w:left="57" w:right="57" w:firstLine="709"/>
        <w:jc w:val="both"/>
        <w:rPr>
          <w:sz w:val="24"/>
        </w:rPr>
      </w:pPr>
      <w:r>
        <w:rPr>
          <w:sz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Pr>
          <w:sz w:val="24"/>
        </w:rPr>
        <w:t>пробегание</w:t>
      </w:r>
      <w:proofErr w:type="spellEnd"/>
      <w:r>
        <w:rPr>
          <w:sz w:val="24"/>
        </w:rPr>
        <w:t xml:space="preserve"> 30-40 м в чередовании с ходьбой 2-3 раза; медленный бег 150-200 м; бег на скорость 20 м; челночный бег 2x5 м; </w:t>
      </w:r>
      <w:proofErr w:type="spellStart"/>
      <w:r>
        <w:rPr>
          <w:sz w:val="24"/>
        </w:rPr>
        <w:t>перебегание</w:t>
      </w:r>
      <w:proofErr w:type="spellEnd"/>
      <w:r>
        <w:rPr>
          <w:sz w:val="24"/>
        </w:rPr>
        <w:t xml:space="preserve"> подгруппами по 5-6 человек с одной стороны площадки на другую; бег врассыпную с ловлей и </w:t>
      </w:r>
      <w:proofErr w:type="spellStart"/>
      <w:r>
        <w:rPr>
          <w:sz w:val="24"/>
        </w:rPr>
        <w:t>увертыванием</w:t>
      </w:r>
      <w:proofErr w:type="spellEnd"/>
      <w:r>
        <w:rPr>
          <w:sz w:val="24"/>
        </w:rPr>
        <w:t>;</w:t>
      </w:r>
    </w:p>
    <w:p w:rsidR="007D6B8A" w:rsidRDefault="00FD1627">
      <w:pPr>
        <w:pStyle w:val="21"/>
        <w:spacing w:before="0" w:after="0" w:line="276" w:lineRule="auto"/>
        <w:ind w:left="57" w:right="57" w:firstLine="709"/>
        <w:jc w:val="both"/>
        <w:rPr>
          <w:sz w:val="24"/>
        </w:rPr>
      </w:pPr>
      <w:r>
        <w:rPr>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7D6B8A" w:rsidRDefault="00FD1627">
      <w:pPr>
        <w:pStyle w:val="21"/>
        <w:spacing w:before="0" w:after="0" w:line="276" w:lineRule="auto"/>
        <w:ind w:left="57" w:right="57" w:firstLine="709"/>
        <w:jc w:val="both"/>
        <w:rPr>
          <w:sz w:val="24"/>
        </w:rPr>
      </w:pPr>
      <w:r>
        <w:rPr>
          <w:sz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Pr>
          <w:sz w:val="24"/>
        </w:rPr>
        <w:t>пробегание</w:t>
      </w:r>
      <w:proofErr w:type="spellEnd"/>
      <w:r>
        <w:rPr>
          <w:sz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7D6B8A" w:rsidRDefault="00FD1627">
      <w:pPr>
        <w:pStyle w:val="21"/>
        <w:spacing w:before="0" w:after="0" w:line="276" w:lineRule="auto"/>
        <w:ind w:left="57" w:right="57" w:firstLine="709"/>
        <w:jc w:val="both"/>
        <w:rPr>
          <w:sz w:val="24"/>
        </w:rPr>
      </w:pPr>
      <w:r>
        <w:rPr>
          <w:sz w:val="24"/>
        </w:rPr>
        <w:t>Педагог обучает разнообразным упражнениям, которые дети могут переносить в самостоятельную двигательную деятельность.</w:t>
      </w:r>
    </w:p>
    <w:p w:rsidR="007D6B8A" w:rsidRDefault="00FD1627">
      <w:pPr>
        <w:pStyle w:val="21"/>
        <w:spacing w:before="0" w:after="0" w:line="276" w:lineRule="auto"/>
        <w:ind w:left="57" w:right="57" w:firstLine="709"/>
        <w:jc w:val="both"/>
        <w:rPr>
          <w:sz w:val="24"/>
        </w:rPr>
      </w:pPr>
      <w:r>
        <w:rPr>
          <w:sz w:val="24"/>
        </w:rPr>
        <w:t>Общеразвивающие упражнения:</w:t>
      </w:r>
    </w:p>
    <w:p w:rsidR="007D6B8A" w:rsidRDefault="00FD1627">
      <w:pPr>
        <w:pStyle w:val="21"/>
        <w:spacing w:before="0" w:after="0" w:line="276" w:lineRule="auto"/>
        <w:ind w:left="57" w:right="57" w:firstLine="709"/>
        <w:jc w:val="both"/>
        <w:rPr>
          <w:sz w:val="24"/>
        </w:rPr>
      </w:pPr>
      <w:r>
        <w:rPr>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7D6B8A" w:rsidRDefault="00FD1627">
      <w:pPr>
        <w:pStyle w:val="21"/>
        <w:spacing w:before="0" w:after="0" w:line="276" w:lineRule="auto"/>
        <w:ind w:left="57" w:right="57" w:firstLine="709"/>
        <w:jc w:val="both"/>
        <w:rPr>
          <w:sz w:val="24"/>
        </w:rPr>
      </w:pPr>
      <w:r>
        <w:rPr>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7D6B8A" w:rsidRDefault="00FD1627">
      <w:pPr>
        <w:pStyle w:val="21"/>
        <w:spacing w:before="0" w:after="0" w:line="276" w:lineRule="auto"/>
        <w:ind w:left="57" w:right="57" w:firstLine="709"/>
        <w:jc w:val="both"/>
        <w:rPr>
          <w:sz w:val="24"/>
        </w:rPr>
      </w:pPr>
      <w:r>
        <w:rPr>
          <w:sz w:val="24"/>
        </w:rPr>
        <w:t>Ритмическая гимнастика:</w:t>
      </w:r>
    </w:p>
    <w:p w:rsidR="007D6B8A" w:rsidRDefault="00FD1627">
      <w:pPr>
        <w:pStyle w:val="21"/>
        <w:spacing w:before="0" w:after="0" w:line="276" w:lineRule="auto"/>
        <w:ind w:left="57" w:right="57" w:firstLine="709"/>
        <w:jc w:val="both"/>
        <w:rPr>
          <w:sz w:val="24"/>
        </w:rPr>
      </w:pPr>
      <w:r>
        <w:rPr>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7D6B8A" w:rsidRDefault="00FD1627">
      <w:pPr>
        <w:pStyle w:val="21"/>
        <w:spacing w:before="0" w:after="0" w:line="276" w:lineRule="auto"/>
        <w:ind w:left="57" w:right="57" w:firstLine="709"/>
        <w:jc w:val="both"/>
        <w:rPr>
          <w:sz w:val="24"/>
        </w:rPr>
      </w:pPr>
      <w:r>
        <w:rPr>
          <w:sz w:val="24"/>
        </w:rPr>
        <w:t>Строевые упражнения:</w:t>
      </w:r>
    </w:p>
    <w:p w:rsidR="007D6B8A" w:rsidRDefault="00FD1627">
      <w:pPr>
        <w:pStyle w:val="21"/>
        <w:spacing w:before="0" w:after="0" w:line="276" w:lineRule="auto"/>
        <w:ind w:left="57" w:right="57" w:firstLine="709"/>
        <w:jc w:val="both"/>
        <w:rPr>
          <w:sz w:val="24"/>
        </w:rPr>
      </w:pPr>
      <w:r>
        <w:rPr>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7D6B8A" w:rsidRDefault="00FD1627">
      <w:pPr>
        <w:pStyle w:val="21"/>
        <w:numPr>
          <w:ilvl w:val="0"/>
          <w:numId w:val="99"/>
        </w:numPr>
        <w:tabs>
          <w:tab w:val="left" w:pos="1033"/>
        </w:tabs>
        <w:spacing w:before="0" w:after="0" w:line="276" w:lineRule="auto"/>
        <w:ind w:left="57" w:right="57" w:firstLine="709"/>
        <w:jc w:val="both"/>
        <w:rPr>
          <w:sz w:val="24"/>
        </w:rPr>
      </w:pPr>
      <w:r>
        <w:rPr>
          <w:b/>
          <w:i/>
          <w:sz w:val="24"/>
        </w:rPr>
        <w:t>Подвижные игры</w:t>
      </w:r>
      <w:r>
        <w:rPr>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7D6B8A" w:rsidRDefault="00FD1627">
      <w:pPr>
        <w:pStyle w:val="21"/>
        <w:numPr>
          <w:ilvl w:val="0"/>
          <w:numId w:val="99"/>
        </w:numPr>
        <w:tabs>
          <w:tab w:val="left" w:pos="1033"/>
        </w:tabs>
        <w:spacing w:before="0" w:after="0" w:line="276" w:lineRule="auto"/>
        <w:ind w:left="57" w:right="57" w:firstLine="709"/>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7D6B8A" w:rsidRDefault="00FD1627">
      <w:pPr>
        <w:pStyle w:val="21"/>
        <w:spacing w:before="0" w:after="0" w:line="276" w:lineRule="auto"/>
        <w:ind w:left="57" w:right="57" w:firstLine="709"/>
        <w:jc w:val="both"/>
        <w:rPr>
          <w:sz w:val="24"/>
        </w:rPr>
      </w:pPr>
      <w:r>
        <w:rPr>
          <w:sz w:val="24"/>
        </w:rPr>
        <w:t>Катание на санках: подъем с санками на гору, скатывание с горки, торможение при спуске, катание на санках друг друга.</w:t>
      </w:r>
    </w:p>
    <w:p w:rsidR="007D6B8A" w:rsidRDefault="00FD1627">
      <w:pPr>
        <w:pStyle w:val="21"/>
        <w:spacing w:before="0" w:after="0" w:line="276" w:lineRule="auto"/>
        <w:ind w:left="57" w:right="57" w:firstLine="709"/>
        <w:jc w:val="both"/>
        <w:rPr>
          <w:sz w:val="24"/>
        </w:rPr>
      </w:pPr>
      <w:r>
        <w:rPr>
          <w:sz w:val="24"/>
        </w:rPr>
        <w:t>Катание на трехколесном и двухколесном велосипеде, самокате: по прямой, по кругу с поворотами, с разной скоростью.</w:t>
      </w:r>
    </w:p>
    <w:p w:rsidR="007D6B8A" w:rsidRDefault="00FD1627">
      <w:pPr>
        <w:pStyle w:val="21"/>
        <w:spacing w:before="0" w:after="0" w:line="276" w:lineRule="auto"/>
        <w:ind w:left="57" w:right="57" w:firstLine="709"/>
        <w:jc w:val="both"/>
        <w:rPr>
          <w:sz w:val="24"/>
        </w:rPr>
      </w:pPr>
      <w:r>
        <w:rPr>
          <w:sz w:val="24"/>
        </w:rPr>
        <w:t>Ходьба на лыжах: скользящим шагом, повороты на месте, подъем на гору «ступающим шагом» и «</w:t>
      </w:r>
      <w:proofErr w:type="spellStart"/>
      <w:r>
        <w:rPr>
          <w:sz w:val="24"/>
        </w:rPr>
        <w:t>полуёлочкой</w:t>
      </w:r>
      <w:proofErr w:type="spellEnd"/>
      <w:r>
        <w:rPr>
          <w:sz w:val="24"/>
        </w:rPr>
        <w:t>».</w:t>
      </w:r>
    </w:p>
    <w:p w:rsidR="007D6B8A" w:rsidRDefault="00FD1627">
      <w:pPr>
        <w:pStyle w:val="21"/>
        <w:numPr>
          <w:ilvl w:val="0"/>
          <w:numId w:val="99"/>
        </w:numPr>
        <w:tabs>
          <w:tab w:val="left" w:pos="1042"/>
        </w:tabs>
        <w:spacing w:before="0" w:after="0" w:line="276" w:lineRule="auto"/>
        <w:ind w:left="57" w:right="57" w:firstLine="709"/>
        <w:jc w:val="both"/>
        <w:rPr>
          <w:sz w:val="24"/>
        </w:rPr>
      </w:pPr>
      <w:r>
        <w:rPr>
          <w:b/>
          <w:i/>
          <w:sz w:val="24"/>
        </w:rPr>
        <w:t>Формирование основ здорового образа жизни</w:t>
      </w:r>
      <w:r>
        <w:rPr>
          <w:sz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7D6B8A" w:rsidRDefault="00FD1627">
      <w:pPr>
        <w:pStyle w:val="21"/>
        <w:numPr>
          <w:ilvl w:val="0"/>
          <w:numId w:val="99"/>
        </w:numPr>
        <w:tabs>
          <w:tab w:val="left" w:pos="1008"/>
        </w:tabs>
        <w:spacing w:before="0" w:after="0" w:line="276" w:lineRule="auto"/>
        <w:ind w:left="57" w:right="57" w:firstLine="709"/>
        <w:jc w:val="both"/>
        <w:rPr>
          <w:sz w:val="24"/>
        </w:rPr>
      </w:pPr>
      <w:r>
        <w:rPr>
          <w:b/>
          <w:i/>
          <w:sz w:val="24"/>
        </w:rPr>
        <w:t>Активный отдых</w:t>
      </w:r>
      <w:r>
        <w:rPr>
          <w:sz w:val="24"/>
        </w:rPr>
        <w:t>.</w:t>
      </w:r>
    </w:p>
    <w:p w:rsidR="007D6B8A" w:rsidRDefault="00FD1627">
      <w:pPr>
        <w:pStyle w:val="21"/>
        <w:spacing w:before="0" w:after="0" w:line="276" w:lineRule="auto"/>
        <w:ind w:left="57" w:right="57" w:firstLine="709"/>
        <w:jc w:val="both"/>
        <w:rPr>
          <w:sz w:val="24"/>
        </w:rPr>
      </w:pPr>
      <w:r>
        <w:rPr>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7D6B8A" w:rsidRDefault="00FD1627">
      <w:pPr>
        <w:pStyle w:val="21"/>
        <w:spacing w:before="0" w:after="0" w:line="276" w:lineRule="auto"/>
        <w:ind w:left="57" w:right="57" w:firstLine="709"/>
        <w:jc w:val="both"/>
        <w:rPr>
          <w:sz w:val="24"/>
        </w:rPr>
      </w:pPr>
      <w:r>
        <w:rPr>
          <w:sz w:val="24"/>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Pr>
          <w:sz w:val="24"/>
        </w:rPr>
        <w:t>музыкальноритмические</w:t>
      </w:r>
      <w:proofErr w:type="spellEnd"/>
      <w:r>
        <w:rPr>
          <w:sz w:val="24"/>
        </w:rPr>
        <w:t xml:space="preserve"> и танцевальные упражнения.</w:t>
      </w:r>
    </w:p>
    <w:p w:rsidR="007D6B8A" w:rsidRDefault="00FD1627">
      <w:pPr>
        <w:pStyle w:val="21"/>
        <w:spacing w:before="0" w:after="0" w:line="276" w:lineRule="auto"/>
        <w:ind w:left="57" w:right="57" w:firstLine="709"/>
        <w:jc w:val="both"/>
        <w:rPr>
          <w:sz w:val="24"/>
        </w:rPr>
      </w:pPr>
      <w:r>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7D6B8A" w:rsidRDefault="00FD1627">
      <w:pPr>
        <w:pStyle w:val="21"/>
        <w:spacing w:before="0" w:after="0" w:line="276" w:lineRule="auto"/>
        <w:ind w:left="57" w:right="57" w:firstLine="709"/>
        <w:jc w:val="both"/>
        <w:rPr>
          <w:sz w:val="24"/>
        </w:rPr>
      </w:pPr>
      <w:r>
        <w:rPr>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7D6B8A" w:rsidRDefault="00FD1627">
      <w:pPr>
        <w:pStyle w:val="21"/>
        <w:tabs>
          <w:tab w:val="left" w:pos="1344"/>
        </w:tabs>
        <w:spacing w:before="0" w:after="0" w:line="276" w:lineRule="auto"/>
        <w:ind w:left="766" w:right="57"/>
        <w:jc w:val="both"/>
        <w:rPr>
          <w:b/>
          <w:sz w:val="24"/>
        </w:rPr>
      </w:pPr>
      <w:r>
        <w:rPr>
          <w:b/>
          <w:sz w:val="24"/>
        </w:rPr>
        <w:t>2.6.3.  От 5 лет до 6 лет.</w:t>
      </w:r>
    </w:p>
    <w:p w:rsidR="007D6B8A" w:rsidRDefault="00FD1627">
      <w:pPr>
        <w:pStyle w:val="21"/>
        <w:tabs>
          <w:tab w:val="left" w:pos="1570"/>
        </w:tabs>
        <w:spacing w:before="0" w:after="0" w:line="276" w:lineRule="auto"/>
        <w:ind w:left="766" w:right="5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7D6B8A" w:rsidRDefault="00FD1627">
      <w:pPr>
        <w:pStyle w:val="21"/>
        <w:numPr>
          <w:ilvl w:val="0"/>
          <w:numId w:val="100"/>
        </w:numPr>
        <w:tabs>
          <w:tab w:val="left" w:pos="993"/>
        </w:tabs>
        <w:spacing w:before="0" w:after="0" w:line="276" w:lineRule="auto"/>
        <w:ind w:left="0" w:right="57" w:firstLine="709"/>
        <w:jc w:val="both"/>
        <w:rPr>
          <w:sz w:val="24"/>
        </w:rPr>
      </w:pPr>
      <w:r>
        <w:rPr>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7D6B8A" w:rsidRDefault="00FD1627">
      <w:pPr>
        <w:pStyle w:val="21"/>
        <w:numPr>
          <w:ilvl w:val="0"/>
          <w:numId w:val="100"/>
        </w:numPr>
        <w:tabs>
          <w:tab w:val="left" w:pos="993"/>
        </w:tabs>
        <w:spacing w:before="0" w:after="0" w:line="276" w:lineRule="auto"/>
        <w:ind w:left="0" w:right="57" w:firstLine="709"/>
        <w:jc w:val="both"/>
        <w:rPr>
          <w:sz w:val="24"/>
        </w:rPr>
      </w:pPr>
      <w:r>
        <w:rPr>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D6B8A" w:rsidRDefault="00FD1627">
      <w:pPr>
        <w:pStyle w:val="21"/>
        <w:numPr>
          <w:ilvl w:val="0"/>
          <w:numId w:val="100"/>
        </w:numPr>
        <w:tabs>
          <w:tab w:val="left" w:pos="993"/>
        </w:tabs>
        <w:spacing w:before="0" w:after="0" w:line="276" w:lineRule="auto"/>
        <w:ind w:left="0" w:right="57" w:firstLine="709"/>
        <w:jc w:val="both"/>
        <w:rPr>
          <w:sz w:val="24"/>
        </w:rPr>
      </w:pPr>
      <w:r>
        <w:rPr>
          <w:sz w:val="24"/>
        </w:rPr>
        <w:t>воспитывать патриотические чувства и нравственно-волевые качества в подвижных и спортивных играх, формах активного отдыха;</w:t>
      </w:r>
    </w:p>
    <w:p w:rsidR="007D6B8A" w:rsidRDefault="00FD1627">
      <w:pPr>
        <w:pStyle w:val="21"/>
        <w:numPr>
          <w:ilvl w:val="0"/>
          <w:numId w:val="100"/>
        </w:numPr>
        <w:tabs>
          <w:tab w:val="left" w:pos="993"/>
        </w:tabs>
        <w:spacing w:before="0" w:after="0" w:line="276" w:lineRule="auto"/>
        <w:ind w:left="0" w:right="57" w:firstLine="709"/>
        <w:jc w:val="both"/>
        <w:rPr>
          <w:sz w:val="24"/>
        </w:rPr>
      </w:pPr>
      <w:r>
        <w:rPr>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7D6B8A" w:rsidRDefault="00FD1627">
      <w:pPr>
        <w:pStyle w:val="21"/>
        <w:numPr>
          <w:ilvl w:val="0"/>
          <w:numId w:val="100"/>
        </w:numPr>
        <w:tabs>
          <w:tab w:val="left" w:pos="993"/>
        </w:tabs>
        <w:spacing w:before="0" w:after="0" w:line="276" w:lineRule="auto"/>
        <w:ind w:left="0" w:right="57" w:firstLine="709"/>
        <w:jc w:val="both"/>
        <w:rPr>
          <w:sz w:val="24"/>
        </w:rPr>
      </w:pPr>
      <w:r>
        <w:rPr>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7D6B8A" w:rsidRDefault="00FD1627">
      <w:pPr>
        <w:pStyle w:val="21"/>
        <w:numPr>
          <w:ilvl w:val="0"/>
          <w:numId w:val="100"/>
        </w:numPr>
        <w:tabs>
          <w:tab w:val="left" w:pos="993"/>
        </w:tabs>
        <w:spacing w:before="0" w:after="0" w:line="276" w:lineRule="auto"/>
        <w:ind w:left="0" w:right="57" w:firstLine="709"/>
        <w:jc w:val="both"/>
        <w:rPr>
          <w:sz w:val="24"/>
        </w:rPr>
      </w:pPr>
      <w:r>
        <w:rPr>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7D6B8A" w:rsidRDefault="00FD1627">
      <w:pPr>
        <w:pStyle w:val="21"/>
        <w:numPr>
          <w:ilvl w:val="0"/>
          <w:numId w:val="100"/>
        </w:numPr>
        <w:tabs>
          <w:tab w:val="left" w:pos="993"/>
        </w:tabs>
        <w:spacing w:before="0" w:after="0" w:line="276" w:lineRule="auto"/>
        <w:ind w:left="0" w:right="57" w:firstLine="709"/>
        <w:jc w:val="both"/>
        <w:rPr>
          <w:sz w:val="24"/>
        </w:rPr>
      </w:pPr>
      <w:r>
        <w:rPr>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7D6B8A" w:rsidRDefault="00FD1627">
      <w:pPr>
        <w:pStyle w:val="21"/>
        <w:tabs>
          <w:tab w:val="left" w:pos="1580"/>
        </w:tabs>
        <w:spacing w:before="0" w:after="0" w:line="276" w:lineRule="auto"/>
        <w:ind w:left="766" w:right="57"/>
        <w:jc w:val="both"/>
        <w:rPr>
          <w:sz w:val="24"/>
        </w:rPr>
      </w:pPr>
      <w:r>
        <w:rPr>
          <w:b/>
          <w:sz w:val="24"/>
        </w:rPr>
        <w:t>Содержание</w:t>
      </w:r>
      <w:r>
        <w:rPr>
          <w:sz w:val="24"/>
        </w:rPr>
        <w:t xml:space="preserve"> образовательной деятельности.</w:t>
      </w:r>
    </w:p>
    <w:p w:rsidR="007D6B8A" w:rsidRDefault="00FD1627">
      <w:pPr>
        <w:pStyle w:val="21"/>
        <w:spacing w:before="0" w:after="0" w:line="276" w:lineRule="auto"/>
        <w:ind w:left="57" w:right="57" w:firstLine="709"/>
        <w:jc w:val="both"/>
        <w:rPr>
          <w:sz w:val="24"/>
        </w:rPr>
      </w:pPr>
      <w:r>
        <w:rPr>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7D6B8A" w:rsidRDefault="00FD1627">
      <w:pPr>
        <w:pStyle w:val="21"/>
        <w:spacing w:before="0" w:after="0" w:line="276" w:lineRule="auto"/>
        <w:ind w:left="57" w:right="57" w:firstLine="709"/>
        <w:jc w:val="both"/>
        <w:rPr>
          <w:sz w:val="24"/>
        </w:rPr>
      </w:pPr>
      <w:r>
        <w:rPr>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7D6B8A" w:rsidRDefault="00FD1627">
      <w:pPr>
        <w:pStyle w:val="21"/>
        <w:numPr>
          <w:ilvl w:val="0"/>
          <w:numId w:val="101"/>
        </w:numPr>
        <w:tabs>
          <w:tab w:val="left" w:pos="1042"/>
        </w:tabs>
        <w:spacing w:before="0" w:after="0" w:line="276" w:lineRule="auto"/>
        <w:ind w:left="57" w:right="57" w:firstLine="709"/>
        <w:jc w:val="both"/>
        <w:rPr>
          <w:sz w:val="24"/>
        </w:rPr>
      </w:pPr>
      <w:r>
        <w:rPr>
          <w:b/>
          <w:i/>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rsidR="007D6B8A" w:rsidRDefault="00FD1627">
      <w:pPr>
        <w:pStyle w:val="21"/>
        <w:spacing w:before="0" w:after="0" w:line="276" w:lineRule="auto"/>
        <w:ind w:left="57" w:right="57" w:firstLine="709"/>
        <w:jc w:val="both"/>
        <w:rPr>
          <w:sz w:val="24"/>
        </w:rPr>
      </w:pPr>
      <w:r>
        <w:rPr>
          <w:sz w:val="24"/>
        </w:rPr>
        <w:t>Основные движения:</w:t>
      </w:r>
    </w:p>
    <w:p w:rsidR="007D6B8A" w:rsidRDefault="00FD1627">
      <w:pPr>
        <w:pStyle w:val="21"/>
        <w:spacing w:before="0" w:after="0" w:line="276" w:lineRule="auto"/>
        <w:ind w:left="57" w:right="57" w:firstLine="709"/>
        <w:jc w:val="both"/>
        <w:rPr>
          <w:sz w:val="24"/>
        </w:rPr>
      </w:pPr>
      <w:r>
        <w:rPr>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7D6B8A" w:rsidRDefault="00FD1627">
      <w:pPr>
        <w:pStyle w:val="21"/>
        <w:spacing w:before="0" w:after="0" w:line="276" w:lineRule="auto"/>
        <w:ind w:left="57" w:right="57" w:firstLine="709"/>
        <w:jc w:val="both"/>
        <w:rPr>
          <w:sz w:val="24"/>
        </w:rPr>
      </w:pPr>
      <w:r>
        <w:rPr>
          <w:sz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Pr>
          <w:sz w:val="24"/>
        </w:rPr>
        <w:t>переползание</w:t>
      </w:r>
      <w:proofErr w:type="spellEnd"/>
      <w:r>
        <w:rPr>
          <w:sz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Pr>
          <w:sz w:val="24"/>
        </w:rPr>
        <w:t>проползание</w:t>
      </w:r>
      <w:proofErr w:type="spellEnd"/>
      <w:r>
        <w:rPr>
          <w:sz w:val="24"/>
        </w:rPr>
        <w:t xml:space="preserve"> под скамейкой; лазанье по гимнастической стенке чередующимся шагом;</w:t>
      </w:r>
    </w:p>
    <w:p w:rsidR="007D6B8A" w:rsidRDefault="00FD1627">
      <w:pPr>
        <w:pStyle w:val="21"/>
        <w:spacing w:before="0" w:after="0" w:line="276" w:lineRule="auto"/>
        <w:ind w:left="57" w:right="57" w:firstLine="709"/>
        <w:jc w:val="both"/>
        <w:rPr>
          <w:sz w:val="24"/>
        </w:rPr>
      </w:pPr>
      <w:r>
        <w:rPr>
          <w:sz w:val="24"/>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Pr>
          <w:sz w:val="24"/>
        </w:rPr>
        <w:t>полуприседе</w:t>
      </w:r>
      <w:proofErr w:type="spellEnd"/>
      <w:r>
        <w:rPr>
          <w:sz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7D6B8A" w:rsidRDefault="00FD1627">
      <w:pPr>
        <w:pStyle w:val="21"/>
        <w:spacing w:before="0" w:after="0" w:line="276" w:lineRule="auto"/>
        <w:ind w:left="57" w:right="57" w:firstLine="709"/>
        <w:jc w:val="both"/>
        <w:rPr>
          <w:sz w:val="24"/>
        </w:rPr>
      </w:pPr>
      <w:r>
        <w:rPr>
          <w:sz w:val="24"/>
        </w:rPr>
        <w:t xml:space="preserve">бег: бег в колонне по одному, «змейкой», с перестроением на ходу в пары, звенья, со сменой ведущих; бег с </w:t>
      </w:r>
      <w:proofErr w:type="spellStart"/>
      <w:r>
        <w:rPr>
          <w:sz w:val="24"/>
        </w:rPr>
        <w:t>пролезанием</w:t>
      </w:r>
      <w:proofErr w:type="spellEnd"/>
      <w:r>
        <w:rPr>
          <w:sz w:val="24"/>
        </w:rPr>
        <w:t xml:space="preserve"> в обруч; с ловлей и </w:t>
      </w:r>
      <w:proofErr w:type="spellStart"/>
      <w:r>
        <w:rPr>
          <w:sz w:val="24"/>
        </w:rPr>
        <w:t>увертыванием</w:t>
      </w:r>
      <w:proofErr w:type="spellEnd"/>
      <w:r>
        <w:rPr>
          <w:sz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Pr>
          <w:sz w:val="24"/>
        </w:rPr>
        <w:t>пробегание</w:t>
      </w:r>
      <w:proofErr w:type="spellEnd"/>
      <w:r>
        <w:rPr>
          <w:sz w:val="24"/>
        </w:rPr>
        <w:t xml:space="preserve"> на скорость 20 м; бег под вращающейся скакалкой;</w:t>
      </w:r>
    </w:p>
    <w:p w:rsidR="007D6B8A" w:rsidRDefault="00FD1627">
      <w:pPr>
        <w:pStyle w:val="21"/>
        <w:spacing w:before="0" w:after="0" w:line="276" w:lineRule="auto"/>
        <w:ind w:left="57" w:right="57" w:firstLine="709"/>
        <w:jc w:val="both"/>
        <w:rPr>
          <w:sz w:val="24"/>
        </w:rPr>
      </w:pPr>
      <w:r>
        <w:rPr>
          <w:sz w:val="24"/>
        </w:rPr>
        <w:t xml:space="preserve">прыжки: подпрыгивание на месте одна нога вперед-другая назад, ноги </w:t>
      </w:r>
      <w:proofErr w:type="spellStart"/>
      <w:r>
        <w:rPr>
          <w:sz w:val="24"/>
        </w:rPr>
        <w:t>скрестно</w:t>
      </w:r>
      <w:proofErr w:type="spellEnd"/>
      <w:r>
        <w:rPr>
          <w:sz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7D6B8A" w:rsidRDefault="00FD1627">
      <w:pPr>
        <w:pStyle w:val="21"/>
        <w:spacing w:before="0" w:after="0" w:line="276" w:lineRule="auto"/>
        <w:ind w:left="57" w:right="57" w:firstLine="709"/>
        <w:jc w:val="both"/>
        <w:rPr>
          <w:sz w:val="24"/>
        </w:rPr>
      </w:pPr>
      <w:r>
        <w:rPr>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7D6B8A" w:rsidRDefault="00FD1627">
      <w:pPr>
        <w:pStyle w:val="21"/>
        <w:spacing w:before="0" w:after="0" w:line="276" w:lineRule="auto"/>
        <w:ind w:left="57" w:right="57" w:firstLine="709"/>
        <w:jc w:val="both"/>
        <w:rPr>
          <w:sz w:val="24"/>
        </w:rPr>
      </w:pPr>
      <w:r>
        <w:rPr>
          <w:sz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Pr>
          <w:sz w:val="24"/>
        </w:rPr>
        <w:t>пробегание</w:t>
      </w:r>
      <w:proofErr w:type="spellEnd"/>
      <w:r>
        <w:rPr>
          <w:sz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7D6B8A" w:rsidRDefault="00FD1627">
      <w:pPr>
        <w:pStyle w:val="21"/>
        <w:spacing w:before="0" w:after="0" w:line="276" w:lineRule="auto"/>
        <w:ind w:left="57" w:right="57" w:firstLine="709"/>
        <w:jc w:val="both"/>
        <w:rPr>
          <w:sz w:val="24"/>
        </w:rPr>
      </w:pPr>
      <w:r>
        <w:rPr>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7D6B8A" w:rsidRDefault="00FD1627">
      <w:pPr>
        <w:pStyle w:val="21"/>
        <w:spacing w:before="0" w:after="0" w:line="276" w:lineRule="auto"/>
        <w:ind w:left="57" w:right="57" w:firstLine="709"/>
        <w:jc w:val="both"/>
        <w:rPr>
          <w:sz w:val="24"/>
        </w:rPr>
      </w:pPr>
      <w:r>
        <w:rPr>
          <w:sz w:val="24"/>
        </w:rPr>
        <w:t>Общеразвивающие упражнения:</w:t>
      </w:r>
    </w:p>
    <w:p w:rsidR="007D6B8A" w:rsidRDefault="00FD1627">
      <w:pPr>
        <w:pStyle w:val="21"/>
        <w:spacing w:before="0" w:after="0" w:line="276" w:lineRule="auto"/>
        <w:ind w:left="57" w:right="57" w:firstLine="709"/>
        <w:jc w:val="both"/>
        <w:rPr>
          <w:sz w:val="24"/>
        </w:rPr>
      </w:pPr>
      <w:r>
        <w:rPr>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7D6B8A" w:rsidRDefault="00FD1627">
      <w:pPr>
        <w:pStyle w:val="21"/>
        <w:spacing w:before="0" w:after="0" w:line="276" w:lineRule="auto"/>
        <w:ind w:left="57" w:right="57" w:firstLine="709"/>
        <w:jc w:val="both"/>
        <w:rPr>
          <w:sz w:val="24"/>
        </w:rPr>
      </w:pPr>
      <w:r>
        <w:rPr>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7D6B8A" w:rsidRDefault="00FD1627">
      <w:pPr>
        <w:pStyle w:val="21"/>
        <w:spacing w:before="0" w:after="0" w:line="276" w:lineRule="auto"/>
        <w:ind w:left="57" w:right="57" w:firstLine="709"/>
        <w:jc w:val="both"/>
        <w:rPr>
          <w:sz w:val="24"/>
        </w:rPr>
      </w:pPr>
      <w:r>
        <w:rPr>
          <w:sz w:val="24"/>
        </w:rPr>
        <w:t>Разученные упражнения включаются в комплексы утренней гимнастики и другие формы физкультурно-оздоровительной работы.</w:t>
      </w:r>
    </w:p>
    <w:p w:rsidR="007D6B8A" w:rsidRDefault="00FD1627">
      <w:pPr>
        <w:pStyle w:val="21"/>
        <w:spacing w:before="0" w:after="0" w:line="276" w:lineRule="auto"/>
        <w:ind w:left="57" w:right="57" w:firstLine="709"/>
        <w:jc w:val="both"/>
        <w:rPr>
          <w:sz w:val="24"/>
        </w:rPr>
      </w:pPr>
      <w:r>
        <w:rPr>
          <w:sz w:val="24"/>
        </w:rPr>
        <w:t>Ритмическая гимнастика:</w:t>
      </w:r>
    </w:p>
    <w:p w:rsidR="007D6B8A" w:rsidRDefault="00FD1627">
      <w:pPr>
        <w:pStyle w:val="21"/>
        <w:spacing w:before="0" w:after="0" w:line="276" w:lineRule="auto"/>
        <w:ind w:left="57" w:right="57" w:firstLine="709"/>
        <w:jc w:val="both"/>
        <w:rPr>
          <w:sz w:val="24"/>
        </w:rPr>
      </w:pPr>
      <w:r>
        <w:rPr>
          <w:sz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Pr>
          <w:sz w:val="24"/>
        </w:rPr>
        <w:t>полупальцах</w:t>
      </w:r>
      <w:proofErr w:type="spellEnd"/>
      <w:r>
        <w:rPr>
          <w:sz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7D6B8A" w:rsidRDefault="00FD1627">
      <w:pPr>
        <w:pStyle w:val="21"/>
        <w:spacing w:before="0" w:after="0" w:line="276" w:lineRule="auto"/>
        <w:ind w:left="57" w:right="57" w:firstLine="709"/>
        <w:jc w:val="both"/>
        <w:rPr>
          <w:sz w:val="24"/>
        </w:rPr>
      </w:pPr>
      <w:r>
        <w:rPr>
          <w:sz w:val="24"/>
        </w:rPr>
        <w:t>Строевые упражнения:</w:t>
      </w:r>
    </w:p>
    <w:p w:rsidR="007D6B8A" w:rsidRDefault="00FD1627">
      <w:pPr>
        <w:pStyle w:val="21"/>
        <w:spacing w:before="0" w:after="0" w:line="276" w:lineRule="auto"/>
        <w:ind w:left="57" w:right="57" w:firstLine="709"/>
        <w:jc w:val="both"/>
        <w:rPr>
          <w:sz w:val="24"/>
        </w:rPr>
      </w:pPr>
      <w:r>
        <w:rPr>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7D6B8A" w:rsidRDefault="00FD1627">
      <w:pPr>
        <w:pStyle w:val="21"/>
        <w:numPr>
          <w:ilvl w:val="0"/>
          <w:numId w:val="101"/>
        </w:numPr>
        <w:tabs>
          <w:tab w:val="left" w:pos="1033"/>
        </w:tabs>
        <w:spacing w:before="0" w:after="0" w:line="276" w:lineRule="auto"/>
        <w:ind w:left="57" w:right="57" w:firstLine="709"/>
        <w:jc w:val="both"/>
        <w:rPr>
          <w:sz w:val="24"/>
        </w:rPr>
      </w:pPr>
      <w:r>
        <w:rPr>
          <w:b/>
          <w:i/>
          <w:sz w:val="24"/>
        </w:rPr>
        <w:t>Подвижные игры</w:t>
      </w:r>
      <w:r>
        <w:rPr>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7D6B8A" w:rsidRDefault="00FD1627">
      <w:pPr>
        <w:pStyle w:val="21"/>
        <w:spacing w:before="0" w:after="0" w:line="276" w:lineRule="auto"/>
        <w:ind w:left="57" w:right="57" w:firstLine="709"/>
        <w:jc w:val="both"/>
        <w:rPr>
          <w:sz w:val="24"/>
        </w:rPr>
      </w:pPr>
      <w:r>
        <w:rPr>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7D6B8A" w:rsidRDefault="00FD1627">
      <w:pPr>
        <w:pStyle w:val="21"/>
        <w:numPr>
          <w:ilvl w:val="0"/>
          <w:numId w:val="101"/>
        </w:numPr>
        <w:tabs>
          <w:tab w:val="left" w:pos="1033"/>
        </w:tabs>
        <w:spacing w:before="0" w:after="0" w:line="276" w:lineRule="auto"/>
        <w:ind w:left="57" w:right="57" w:firstLine="709"/>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7D6B8A" w:rsidRDefault="00FD1627">
      <w:pPr>
        <w:pStyle w:val="21"/>
        <w:spacing w:before="0" w:after="0" w:line="276" w:lineRule="auto"/>
        <w:ind w:left="57" w:right="57" w:firstLine="709"/>
        <w:jc w:val="both"/>
        <w:rPr>
          <w:sz w:val="24"/>
        </w:rPr>
      </w:pPr>
      <w:r>
        <w:rPr>
          <w:sz w:val="24"/>
        </w:rPr>
        <w:t xml:space="preserve">Городки: бросание биты сбоку, выбивание городка с кона (5-6 м) и </w:t>
      </w:r>
      <w:proofErr w:type="spellStart"/>
      <w:r>
        <w:rPr>
          <w:sz w:val="24"/>
        </w:rPr>
        <w:t>полукона</w:t>
      </w:r>
      <w:proofErr w:type="spellEnd"/>
      <w:r>
        <w:rPr>
          <w:sz w:val="24"/>
        </w:rPr>
        <w:t xml:space="preserve"> (2-3 м); знание 3-4 фигур.</w:t>
      </w:r>
    </w:p>
    <w:p w:rsidR="007D6B8A" w:rsidRDefault="00FD1627">
      <w:pPr>
        <w:pStyle w:val="21"/>
        <w:spacing w:before="0" w:after="0" w:line="276" w:lineRule="auto"/>
        <w:ind w:left="57" w:right="57" w:firstLine="709"/>
        <w:jc w:val="both"/>
        <w:rPr>
          <w:sz w:val="24"/>
        </w:rPr>
      </w:pPr>
      <w:r>
        <w:rPr>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7D6B8A" w:rsidRDefault="00FD1627">
      <w:pPr>
        <w:pStyle w:val="21"/>
        <w:spacing w:before="0" w:after="0" w:line="276" w:lineRule="auto"/>
        <w:ind w:left="57" w:right="57" w:firstLine="709"/>
        <w:jc w:val="both"/>
        <w:rPr>
          <w:sz w:val="24"/>
        </w:rPr>
      </w:pPr>
      <w:r>
        <w:rPr>
          <w:sz w:val="24"/>
        </w:rPr>
        <w:t>Бадминтон: отбивание волана ракеткой в заданном направлении; игра с педагогом.</w:t>
      </w:r>
    </w:p>
    <w:p w:rsidR="007D6B8A" w:rsidRDefault="00FD1627">
      <w:pPr>
        <w:pStyle w:val="21"/>
        <w:spacing w:before="0" w:after="0" w:line="276" w:lineRule="auto"/>
        <w:ind w:left="57" w:right="57" w:firstLine="709"/>
        <w:jc w:val="both"/>
        <w:rPr>
          <w:sz w:val="24"/>
        </w:rPr>
      </w:pPr>
      <w:r>
        <w:rPr>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7D6B8A" w:rsidRDefault="00FD1627">
      <w:pPr>
        <w:pStyle w:val="21"/>
        <w:numPr>
          <w:ilvl w:val="0"/>
          <w:numId w:val="101"/>
        </w:numPr>
        <w:tabs>
          <w:tab w:val="left" w:pos="1028"/>
        </w:tabs>
        <w:spacing w:before="0" w:after="0" w:line="276" w:lineRule="auto"/>
        <w:ind w:left="57" w:right="57" w:firstLine="709"/>
        <w:jc w:val="both"/>
        <w:rPr>
          <w:sz w:val="24"/>
        </w:rPr>
      </w:pPr>
      <w:r>
        <w:rPr>
          <w:b/>
          <w:i/>
          <w:sz w:val="24"/>
        </w:rPr>
        <w:t>Спортивные упражнения</w:t>
      </w:r>
      <w:r>
        <w:rPr>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7D6B8A" w:rsidRDefault="00FD1627">
      <w:pPr>
        <w:pStyle w:val="21"/>
        <w:spacing w:before="0" w:after="0" w:line="276" w:lineRule="auto"/>
        <w:ind w:left="57" w:right="57" w:firstLine="709"/>
        <w:jc w:val="both"/>
        <w:rPr>
          <w:sz w:val="24"/>
        </w:rPr>
      </w:pPr>
      <w:r>
        <w:rPr>
          <w:sz w:val="24"/>
        </w:rPr>
        <w:t>Катание на санках: по прямой, со скоростью, с горки, подъем с санками в гору, с торможением при спуске с горки.</w:t>
      </w:r>
    </w:p>
    <w:p w:rsidR="007D6B8A" w:rsidRDefault="00FD1627">
      <w:pPr>
        <w:pStyle w:val="21"/>
        <w:spacing w:before="0" w:after="0" w:line="276" w:lineRule="auto"/>
        <w:ind w:left="57" w:right="57" w:firstLine="709"/>
        <w:jc w:val="both"/>
        <w:rPr>
          <w:sz w:val="24"/>
        </w:rPr>
      </w:pPr>
      <w:r>
        <w:rPr>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Pr>
          <w:sz w:val="24"/>
        </w:rPr>
        <w:t>полуёлочкой</w:t>
      </w:r>
      <w:proofErr w:type="spellEnd"/>
      <w:r>
        <w:rPr>
          <w:sz w:val="24"/>
        </w:rPr>
        <w:t>» (прямо и наискось), соблюдая правила безопасного передвижения.</w:t>
      </w:r>
    </w:p>
    <w:p w:rsidR="007D6B8A" w:rsidRDefault="00FD1627">
      <w:pPr>
        <w:pStyle w:val="21"/>
        <w:spacing w:before="0" w:after="0" w:line="276" w:lineRule="auto"/>
        <w:ind w:left="57" w:right="57" w:firstLine="709"/>
        <w:jc w:val="both"/>
        <w:rPr>
          <w:sz w:val="24"/>
        </w:rPr>
      </w:pPr>
      <w:r>
        <w:rPr>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7D6B8A" w:rsidRDefault="00FD1627">
      <w:pPr>
        <w:pStyle w:val="21"/>
        <w:numPr>
          <w:ilvl w:val="0"/>
          <w:numId w:val="101"/>
        </w:numPr>
        <w:tabs>
          <w:tab w:val="left" w:pos="1038"/>
        </w:tabs>
        <w:spacing w:before="0" w:after="0" w:line="276" w:lineRule="auto"/>
        <w:ind w:left="57" w:right="57" w:firstLine="709"/>
        <w:jc w:val="both"/>
        <w:rPr>
          <w:sz w:val="24"/>
        </w:rPr>
      </w:pPr>
      <w:r>
        <w:rPr>
          <w:b/>
          <w:i/>
          <w:sz w:val="24"/>
        </w:rPr>
        <w:t>Формирование основ здорового образа жизни</w:t>
      </w:r>
      <w:r>
        <w:rPr>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7D6B8A" w:rsidRDefault="00FD1627">
      <w:pPr>
        <w:pStyle w:val="21"/>
        <w:numPr>
          <w:ilvl w:val="0"/>
          <w:numId w:val="101"/>
        </w:numPr>
        <w:tabs>
          <w:tab w:val="left" w:pos="1013"/>
        </w:tabs>
        <w:spacing w:before="0" w:after="0" w:line="276" w:lineRule="auto"/>
        <w:ind w:left="57" w:right="57" w:firstLine="709"/>
        <w:jc w:val="both"/>
        <w:rPr>
          <w:sz w:val="24"/>
        </w:rPr>
      </w:pPr>
      <w:r>
        <w:rPr>
          <w:b/>
          <w:i/>
          <w:sz w:val="24"/>
        </w:rPr>
        <w:t>Активный отдых</w:t>
      </w:r>
      <w:r>
        <w:rPr>
          <w:sz w:val="24"/>
        </w:rPr>
        <w:t>.</w:t>
      </w:r>
    </w:p>
    <w:p w:rsidR="007D6B8A" w:rsidRDefault="00FD1627">
      <w:pPr>
        <w:pStyle w:val="21"/>
        <w:spacing w:before="0" w:after="0" w:line="276" w:lineRule="auto"/>
        <w:ind w:left="57" w:right="57" w:firstLine="709"/>
        <w:jc w:val="both"/>
        <w:rPr>
          <w:sz w:val="24"/>
        </w:rPr>
      </w:pPr>
      <w:r>
        <w:rPr>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7D6B8A" w:rsidRDefault="00FD1627">
      <w:pPr>
        <w:pStyle w:val="21"/>
        <w:spacing w:before="0" w:after="0" w:line="276" w:lineRule="auto"/>
        <w:ind w:left="57" w:right="57" w:firstLine="709"/>
        <w:jc w:val="both"/>
        <w:rPr>
          <w:sz w:val="24"/>
        </w:rPr>
      </w:pPr>
      <w:r>
        <w:rPr>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7D6B8A" w:rsidRDefault="00FD1627">
      <w:pPr>
        <w:pStyle w:val="21"/>
        <w:spacing w:before="0" w:after="0" w:line="276" w:lineRule="auto"/>
        <w:ind w:left="57" w:right="57" w:firstLine="709"/>
        <w:jc w:val="both"/>
        <w:rPr>
          <w:sz w:val="24"/>
        </w:rPr>
      </w:pPr>
      <w:r>
        <w:rPr>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7D6B8A" w:rsidRDefault="00FD1627">
      <w:pPr>
        <w:pStyle w:val="21"/>
        <w:spacing w:before="0" w:after="0" w:line="276" w:lineRule="auto"/>
        <w:ind w:left="57" w:right="57" w:firstLine="709"/>
        <w:jc w:val="both"/>
        <w:rPr>
          <w:sz w:val="24"/>
        </w:rPr>
      </w:pPr>
      <w:r>
        <w:rPr>
          <w:sz w:val="24"/>
        </w:rPr>
        <w:t>Дни здоровья: педагог проводит 1 раз в квартал. В этот день проводятся оздоровительные мероприятия и туристские прогулки.</w:t>
      </w:r>
    </w:p>
    <w:p w:rsidR="007D6B8A" w:rsidRDefault="00FD1627">
      <w:pPr>
        <w:pStyle w:val="21"/>
        <w:spacing w:before="0" w:after="0" w:line="276" w:lineRule="auto"/>
        <w:ind w:left="57" w:right="57" w:firstLine="709"/>
        <w:jc w:val="both"/>
        <w:rPr>
          <w:sz w:val="24"/>
        </w:rPr>
      </w:pPr>
      <w:r>
        <w:rPr>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7D6B8A" w:rsidRDefault="00FD1627">
      <w:pPr>
        <w:pStyle w:val="21"/>
        <w:tabs>
          <w:tab w:val="left" w:pos="1349"/>
        </w:tabs>
        <w:spacing w:before="0" w:after="0" w:line="276" w:lineRule="auto"/>
        <w:ind w:right="57" w:firstLine="709"/>
        <w:jc w:val="both"/>
        <w:rPr>
          <w:b/>
          <w:sz w:val="24"/>
        </w:rPr>
      </w:pPr>
      <w:r>
        <w:rPr>
          <w:b/>
          <w:sz w:val="24"/>
        </w:rPr>
        <w:t>2.6.4.  От 6 лет до 7 лет.</w:t>
      </w:r>
    </w:p>
    <w:p w:rsidR="007D6B8A" w:rsidRDefault="00FD1627">
      <w:pPr>
        <w:pStyle w:val="21"/>
        <w:tabs>
          <w:tab w:val="left" w:pos="1575"/>
        </w:tabs>
        <w:spacing w:before="0" w:after="0" w:line="276" w:lineRule="auto"/>
        <w:ind w:left="766" w:right="57"/>
        <w:jc w:val="both"/>
        <w:rPr>
          <w:sz w:val="24"/>
        </w:rPr>
      </w:pPr>
      <w:r>
        <w:rPr>
          <w:sz w:val="24"/>
        </w:rPr>
        <w:t xml:space="preserve">Основные </w:t>
      </w:r>
      <w:r>
        <w:rPr>
          <w:b/>
          <w:sz w:val="24"/>
        </w:rPr>
        <w:t>задачи</w:t>
      </w:r>
      <w:r>
        <w:rPr>
          <w:sz w:val="24"/>
        </w:rPr>
        <w:t xml:space="preserve"> образовательной деятельности в области физического развития:</w:t>
      </w:r>
    </w:p>
    <w:p w:rsidR="007D6B8A" w:rsidRDefault="00FD1627">
      <w:pPr>
        <w:pStyle w:val="21"/>
        <w:numPr>
          <w:ilvl w:val="0"/>
          <w:numId w:val="102"/>
        </w:numPr>
        <w:tabs>
          <w:tab w:val="left" w:pos="993"/>
        </w:tabs>
        <w:spacing w:before="0" w:after="0" w:line="276" w:lineRule="auto"/>
        <w:ind w:left="0" w:right="57" w:firstLine="709"/>
        <w:jc w:val="both"/>
        <w:rPr>
          <w:sz w:val="24"/>
        </w:rPr>
      </w:pPr>
      <w:r>
        <w:rPr>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7D6B8A" w:rsidRDefault="00FD1627">
      <w:pPr>
        <w:pStyle w:val="21"/>
        <w:numPr>
          <w:ilvl w:val="0"/>
          <w:numId w:val="102"/>
        </w:numPr>
        <w:tabs>
          <w:tab w:val="left" w:pos="993"/>
        </w:tabs>
        <w:spacing w:before="0" w:after="0" w:line="276" w:lineRule="auto"/>
        <w:ind w:left="0" w:right="57" w:firstLine="709"/>
        <w:jc w:val="both"/>
        <w:rPr>
          <w:sz w:val="24"/>
        </w:rPr>
      </w:pPr>
      <w:r>
        <w:rPr>
          <w:sz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7D6B8A" w:rsidRDefault="00FD1627">
      <w:pPr>
        <w:pStyle w:val="21"/>
        <w:numPr>
          <w:ilvl w:val="0"/>
          <w:numId w:val="102"/>
        </w:numPr>
        <w:tabs>
          <w:tab w:val="left" w:pos="993"/>
        </w:tabs>
        <w:spacing w:before="0" w:after="0" w:line="276" w:lineRule="auto"/>
        <w:ind w:left="0" w:right="57" w:firstLine="709"/>
        <w:jc w:val="both"/>
        <w:rPr>
          <w:sz w:val="24"/>
        </w:rPr>
      </w:pPr>
      <w:r>
        <w:rPr>
          <w:sz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7D6B8A" w:rsidRDefault="00FD1627">
      <w:pPr>
        <w:pStyle w:val="21"/>
        <w:numPr>
          <w:ilvl w:val="0"/>
          <w:numId w:val="102"/>
        </w:numPr>
        <w:tabs>
          <w:tab w:val="left" w:pos="993"/>
        </w:tabs>
        <w:spacing w:before="0" w:after="0" w:line="276" w:lineRule="auto"/>
        <w:ind w:left="0" w:right="57" w:firstLine="709"/>
        <w:jc w:val="both"/>
        <w:rPr>
          <w:sz w:val="24"/>
        </w:rPr>
      </w:pPr>
      <w:r>
        <w:rPr>
          <w:sz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7D6B8A" w:rsidRDefault="00FD1627">
      <w:pPr>
        <w:pStyle w:val="21"/>
        <w:numPr>
          <w:ilvl w:val="0"/>
          <w:numId w:val="102"/>
        </w:numPr>
        <w:tabs>
          <w:tab w:val="left" w:pos="993"/>
        </w:tabs>
        <w:spacing w:before="0" w:after="0" w:line="276" w:lineRule="auto"/>
        <w:ind w:left="0" w:right="57" w:firstLine="709"/>
        <w:jc w:val="both"/>
        <w:rPr>
          <w:sz w:val="24"/>
        </w:rPr>
      </w:pPr>
      <w:r>
        <w:rPr>
          <w:sz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7D6B8A" w:rsidRDefault="00FD1627">
      <w:pPr>
        <w:pStyle w:val="21"/>
        <w:numPr>
          <w:ilvl w:val="0"/>
          <w:numId w:val="102"/>
        </w:numPr>
        <w:tabs>
          <w:tab w:val="left" w:pos="993"/>
        </w:tabs>
        <w:spacing w:before="0" w:after="0" w:line="276" w:lineRule="auto"/>
        <w:ind w:left="0" w:right="57" w:firstLine="709"/>
        <w:jc w:val="both"/>
        <w:rPr>
          <w:sz w:val="24"/>
        </w:rPr>
      </w:pPr>
      <w:r>
        <w:rPr>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7D6B8A" w:rsidRDefault="00FD1627">
      <w:pPr>
        <w:pStyle w:val="21"/>
        <w:numPr>
          <w:ilvl w:val="0"/>
          <w:numId w:val="102"/>
        </w:numPr>
        <w:tabs>
          <w:tab w:val="left" w:pos="993"/>
        </w:tabs>
        <w:spacing w:before="0" w:after="0" w:line="276" w:lineRule="auto"/>
        <w:ind w:left="0" w:right="57" w:firstLine="709"/>
        <w:jc w:val="both"/>
        <w:rPr>
          <w:sz w:val="24"/>
        </w:rPr>
      </w:pPr>
      <w:r>
        <w:rPr>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7D6B8A" w:rsidRDefault="00FD1627">
      <w:pPr>
        <w:pStyle w:val="21"/>
        <w:tabs>
          <w:tab w:val="left" w:pos="1580"/>
        </w:tabs>
        <w:spacing w:before="0" w:after="0" w:line="276" w:lineRule="auto"/>
        <w:ind w:left="766" w:right="57"/>
        <w:jc w:val="both"/>
        <w:rPr>
          <w:sz w:val="24"/>
        </w:rPr>
      </w:pPr>
      <w:r>
        <w:rPr>
          <w:b/>
          <w:sz w:val="24"/>
        </w:rPr>
        <w:t>Содержание</w:t>
      </w:r>
      <w:r>
        <w:rPr>
          <w:sz w:val="24"/>
        </w:rPr>
        <w:t xml:space="preserve"> образовательной деятельности.</w:t>
      </w:r>
    </w:p>
    <w:p w:rsidR="007D6B8A" w:rsidRDefault="00FD1627">
      <w:pPr>
        <w:pStyle w:val="21"/>
        <w:spacing w:before="0" w:after="0" w:line="276" w:lineRule="auto"/>
        <w:ind w:left="57" w:right="57" w:firstLine="709"/>
        <w:jc w:val="both"/>
        <w:rPr>
          <w:sz w:val="24"/>
        </w:rPr>
      </w:pPr>
      <w:r>
        <w:rPr>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7D6B8A" w:rsidRDefault="00FD1627">
      <w:pPr>
        <w:pStyle w:val="21"/>
        <w:spacing w:before="0" w:after="0" w:line="276" w:lineRule="auto"/>
        <w:ind w:left="57" w:right="57" w:firstLine="709"/>
        <w:jc w:val="both"/>
        <w:rPr>
          <w:sz w:val="24"/>
        </w:rPr>
      </w:pPr>
      <w:r>
        <w:rPr>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7D6B8A" w:rsidRDefault="00FD1627">
      <w:pPr>
        <w:pStyle w:val="21"/>
        <w:spacing w:before="0" w:after="0" w:line="276" w:lineRule="auto"/>
        <w:ind w:left="57" w:right="57" w:firstLine="709"/>
        <w:jc w:val="both"/>
        <w:rPr>
          <w:sz w:val="24"/>
        </w:rPr>
      </w:pPr>
      <w:r>
        <w:rPr>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7D6B8A" w:rsidRDefault="00FD1627">
      <w:pPr>
        <w:pStyle w:val="21"/>
        <w:spacing w:before="0" w:after="0" w:line="276" w:lineRule="auto"/>
        <w:ind w:left="57" w:right="57" w:firstLine="709"/>
        <w:jc w:val="both"/>
        <w:rPr>
          <w:sz w:val="24"/>
        </w:rPr>
      </w:pPr>
      <w:r>
        <w:rPr>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7D6B8A" w:rsidRDefault="00FD1627">
      <w:pPr>
        <w:pStyle w:val="21"/>
        <w:numPr>
          <w:ilvl w:val="0"/>
          <w:numId w:val="103"/>
        </w:numPr>
        <w:tabs>
          <w:tab w:val="left" w:pos="1038"/>
        </w:tabs>
        <w:spacing w:before="0" w:after="0" w:line="276" w:lineRule="auto"/>
        <w:ind w:left="57" w:right="57" w:firstLine="709"/>
        <w:jc w:val="both"/>
        <w:rPr>
          <w:sz w:val="24"/>
        </w:rPr>
      </w:pPr>
      <w:r>
        <w:rPr>
          <w:b/>
          <w:i/>
          <w:sz w:val="24"/>
        </w:rPr>
        <w:t>Основная гимнастика</w:t>
      </w:r>
      <w:r>
        <w:rPr>
          <w:sz w:val="24"/>
        </w:rPr>
        <w:t xml:space="preserve"> (основные движения, общеразвивающие упражнения, ритмическая гимнастика и строевые упражнения).</w:t>
      </w:r>
    </w:p>
    <w:p w:rsidR="007D6B8A" w:rsidRDefault="00FD1627">
      <w:pPr>
        <w:pStyle w:val="21"/>
        <w:spacing w:before="0" w:after="0" w:line="276" w:lineRule="auto"/>
        <w:ind w:left="57" w:right="57" w:firstLine="709"/>
        <w:jc w:val="both"/>
        <w:rPr>
          <w:sz w:val="24"/>
        </w:rPr>
      </w:pPr>
      <w:r>
        <w:rPr>
          <w:sz w:val="24"/>
        </w:rPr>
        <w:t>Основные движения:</w:t>
      </w:r>
    </w:p>
    <w:p w:rsidR="007D6B8A" w:rsidRDefault="00FD1627">
      <w:pPr>
        <w:pStyle w:val="21"/>
        <w:spacing w:before="0" w:after="0" w:line="276" w:lineRule="auto"/>
        <w:ind w:left="57" w:right="57" w:firstLine="709"/>
        <w:jc w:val="both"/>
        <w:rPr>
          <w:sz w:val="24"/>
        </w:rPr>
      </w:pPr>
      <w:r>
        <w:rPr>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7D6B8A" w:rsidRDefault="00FD1627">
      <w:pPr>
        <w:pStyle w:val="21"/>
        <w:spacing w:before="0" w:after="0" w:line="276" w:lineRule="auto"/>
        <w:ind w:left="57" w:right="57" w:firstLine="709"/>
        <w:jc w:val="both"/>
        <w:rPr>
          <w:sz w:val="24"/>
        </w:rPr>
      </w:pPr>
      <w:r>
        <w:rPr>
          <w:sz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Pr>
          <w:sz w:val="24"/>
        </w:rPr>
        <w:t>перелезание</w:t>
      </w:r>
      <w:proofErr w:type="spellEnd"/>
      <w:r>
        <w:rPr>
          <w:sz w:val="24"/>
        </w:rPr>
        <w:t xml:space="preserve"> с пролета на пролет по диагонали; </w:t>
      </w:r>
      <w:proofErr w:type="spellStart"/>
      <w:r>
        <w:rPr>
          <w:sz w:val="24"/>
        </w:rPr>
        <w:t>пролезание</w:t>
      </w:r>
      <w:proofErr w:type="spellEnd"/>
      <w:r>
        <w:rPr>
          <w:sz w:val="24"/>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7D6B8A" w:rsidRDefault="00FD1627">
      <w:pPr>
        <w:pStyle w:val="21"/>
        <w:spacing w:before="0" w:after="0" w:line="276" w:lineRule="auto"/>
        <w:ind w:left="57" w:right="57" w:firstLine="709"/>
        <w:jc w:val="both"/>
        <w:rPr>
          <w:sz w:val="24"/>
        </w:rPr>
      </w:pPr>
      <w:r>
        <w:rPr>
          <w:sz w:val="24"/>
        </w:rPr>
        <w:t xml:space="preserve">ходьба: ходьба обычная, гимнастическим шагом, </w:t>
      </w:r>
      <w:proofErr w:type="spellStart"/>
      <w:r>
        <w:rPr>
          <w:sz w:val="24"/>
        </w:rPr>
        <w:t>скрестным</w:t>
      </w:r>
      <w:proofErr w:type="spellEnd"/>
      <w:r>
        <w:rPr>
          <w:sz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7D6B8A" w:rsidRDefault="00FD1627">
      <w:pPr>
        <w:pStyle w:val="21"/>
        <w:spacing w:before="0" w:after="0" w:line="276" w:lineRule="auto"/>
        <w:ind w:left="57" w:right="57" w:firstLine="709"/>
        <w:jc w:val="both"/>
        <w:rPr>
          <w:sz w:val="24"/>
        </w:rPr>
      </w:pPr>
      <w:r>
        <w:rPr>
          <w:sz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7D6B8A" w:rsidRDefault="00FD1627">
      <w:pPr>
        <w:pStyle w:val="21"/>
        <w:spacing w:before="0" w:after="0" w:line="276" w:lineRule="auto"/>
        <w:ind w:left="57" w:right="57" w:firstLine="709"/>
        <w:jc w:val="both"/>
        <w:rPr>
          <w:sz w:val="24"/>
        </w:rPr>
      </w:pPr>
      <w:r>
        <w:rPr>
          <w:sz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7D6B8A" w:rsidRDefault="00FD1627">
      <w:pPr>
        <w:pStyle w:val="21"/>
        <w:spacing w:before="0" w:after="0" w:line="276" w:lineRule="auto"/>
        <w:ind w:left="57" w:right="57" w:firstLine="709"/>
        <w:jc w:val="both"/>
        <w:rPr>
          <w:sz w:val="24"/>
        </w:rPr>
      </w:pPr>
      <w:r>
        <w:rPr>
          <w:sz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Pr>
          <w:sz w:val="24"/>
        </w:rPr>
        <w:t>пробегание</w:t>
      </w:r>
      <w:proofErr w:type="spellEnd"/>
      <w:r>
        <w:rPr>
          <w:sz w:val="24"/>
        </w:rPr>
        <w:t xml:space="preserve"> под вращающейся скакалкой, прыжки через вращающуюся скакалку с места; </w:t>
      </w:r>
      <w:proofErr w:type="spellStart"/>
      <w:r>
        <w:rPr>
          <w:sz w:val="24"/>
        </w:rPr>
        <w:t>вбегание</w:t>
      </w:r>
      <w:proofErr w:type="spellEnd"/>
      <w:r>
        <w:rPr>
          <w:sz w:val="24"/>
        </w:rPr>
        <w:t xml:space="preserve"> под вращающуюся скакалку - прыжок - выбегание; </w:t>
      </w:r>
      <w:proofErr w:type="spellStart"/>
      <w:r>
        <w:rPr>
          <w:sz w:val="24"/>
        </w:rPr>
        <w:t>пробегание</w:t>
      </w:r>
      <w:proofErr w:type="spellEnd"/>
      <w:r>
        <w:rPr>
          <w:sz w:val="24"/>
        </w:rPr>
        <w:t xml:space="preserve"> под вращающейся скакалкой парами.</w:t>
      </w:r>
    </w:p>
    <w:p w:rsidR="007D6B8A" w:rsidRDefault="00FD1627">
      <w:pPr>
        <w:pStyle w:val="21"/>
        <w:spacing w:before="0" w:after="0" w:line="276" w:lineRule="auto"/>
        <w:ind w:left="57" w:right="57" w:firstLine="709"/>
        <w:jc w:val="both"/>
        <w:rPr>
          <w:sz w:val="24"/>
        </w:rPr>
      </w:pPr>
      <w:r>
        <w:rPr>
          <w:sz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Pr>
          <w:sz w:val="24"/>
        </w:rPr>
        <w:t>пролезанием</w:t>
      </w:r>
      <w:proofErr w:type="spellEnd"/>
      <w:r>
        <w:rPr>
          <w:sz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7D6B8A" w:rsidRDefault="00FD1627">
      <w:pPr>
        <w:pStyle w:val="21"/>
        <w:spacing w:before="0" w:after="0" w:line="276" w:lineRule="auto"/>
        <w:ind w:left="57" w:right="57" w:firstLine="709"/>
        <w:jc w:val="both"/>
        <w:rPr>
          <w:sz w:val="24"/>
        </w:rPr>
      </w:pPr>
      <w:r>
        <w:rPr>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7D6B8A" w:rsidRDefault="00FD1627">
      <w:pPr>
        <w:pStyle w:val="21"/>
        <w:spacing w:before="0" w:after="0" w:line="276" w:lineRule="auto"/>
        <w:ind w:left="57" w:right="57" w:firstLine="709"/>
        <w:jc w:val="both"/>
        <w:rPr>
          <w:sz w:val="24"/>
        </w:rPr>
      </w:pPr>
      <w:r>
        <w:rPr>
          <w:sz w:val="24"/>
        </w:rPr>
        <w:t>Общеразвивающие упражнения:</w:t>
      </w:r>
    </w:p>
    <w:p w:rsidR="007D6B8A" w:rsidRDefault="00FD1627">
      <w:pPr>
        <w:pStyle w:val="21"/>
        <w:spacing w:before="0" w:after="0" w:line="276" w:lineRule="auto"/>
        <w:ind w:left="57" w:right="57" w:firstLine="709"/>
        <w:jc w:val="both"/>
        <w:rPr>
          <w:sz w:val="24"/>
        </w:rPr>
      </w:pPr>
      <w:r>
        <w:rPr>
          <w:sz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7D6B8A" w:rsidRDefault="00FD1627">
      <w:pPr>
        <w:pStyle w:val="21"/>
        <w:spacing w:before="0" w:after="0" w:line="276" w:lineRule="auto"/>
        <w:ind w:left="57" w:right="57" w:firstLine="709"/>
        <w:jc w:val="both"/>
        <w:rPr>
          <w:sz w:val="24"/>
        </w:rPr>
      </w:pPr>
      <w:r>
        <w:rPr>
          <w:sz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7D6B8A" w:rsidRDefault="00FD1627">
      <w:pPr>
        <w:pStyle w:val="21"/>
        <w:spacing w:before="0" w:after="0" w:line="276" w:lineRule="auto"/>
        <w:ind w:left="57" w:right="57" w:firstLine="709"/>
        <w:jc w:val="both"/>
        <w:rPr>
          <w:sz w:val="24"/>
        </w:rPr>
      </w:pPr>
      <w:r>
        <w:rPr>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7D6B8A" w:rsidRDefault="00FD1627">
      <w:pPr>
        <w:pStyle w:val="21"/>
        <w:spacing w:before="0" w:after="0" w:line="276" w:lineRule="auto"/>
        <w:ind w:left="57" w:right="57" w:firstLine="709"/>
        <w:jc w:val="both"/>
        <w:rPr>
          <w:sz w:val="24"/>
        </w:rPr>
      </w:pPr>
      <w:r>
        <w:rPr>
          <w:sz w:val="24"/>
        </w:rPr>
        <w:t>Ритмическая гимнастика:</w:t>
      </w:r>
    </w:p>
    <w:p w:rsidR="007D6B8A" w:rsidRDefault="00FD1627">
      <w:pPr>
        <w:pStyle w:val="21"/>
        <w:spacing w:before="0" w:after="0" w:line="276" w:lineRule="auto"/>
        <w:ind w:left="57" w:right="57" w:firstLine="709"/>
        <w:jc w:val="both"/>
        <w:rPr>
          <w:sz w:val="24"/>
        </w:rPr>
      </w:pPr>
      <w:r>
        <w:rPr>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7D6B8A" w:rsidRDefault="00FD1627">
      <w:pPr>
        <w:pStyle w:val="21"/>
        <w:spacing w:before="0" w:after="0" w:line="276" w:lineRule="auto"/>
        <w:ind w:left="57" w:right="57" w:firstLine="709"/>
        <w:jc w:val="both"/>
        <w:rPr>
          <w:sz w:val="24"/>
        </w:rPr>
      </w:pPr>
      <w:r>
        <w:rPr>
          <w:sz w:val="24"/>
        </w:rPr>
        <w:t>Строевые упражнения:</w:t>
      </w:r>
    </w:p>
    <w:p w:rsidR="007D6B8A" w:rsidRDefault="00FD1627">
      <w:pPr>
        <w:pStyle w:val="21"/>
        <w:spacing w:before="0" w:after="0" w:line="276" w:lineRule="auto"/>
        <w:ind w:left="57" w:right="57" w:firstLine="709"/>
        <w:jc w:val="both"/>
        <w:rPr>
          <w:sz w:val="24"/>
        </w:rPr>
      </w:pPr>
      <w:r>
        <w:rPr>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7D6B8A" w:rsidRDefault="00FD1627">
      <w:pPr>
        <w:pStyle w:val="21"/>
        <w:numPr>
          <w:ilvl w:val="0"/>
          <w:numId w:val="103"/>
        </w:numPr>
        <w:tabs>
          <w:tab w:val="left" w:pos="1028"/>
        </w:tabs>
        <w:spacing w:before="0" w:after="0" w:line="276" w:lineRule="auto"/>
        <w:ind w:left="57" w:right="57" w:firstLine="709"/>
        <w:jc w:val="both"/>
        <w:rPr>
          <w:sz w:val="24"/>
        </w:rPr>
      </w:pPr>
      <w:r>
        <w:rPr>
          <w:b/>
          <w:i/>
          <w:sz w:val="24"/>
        </w:rPr>
        <w:t>Подвижные игры</w:t>
      </w:r>
      <w:r>
        <w:rPr>
          <w:sz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7D6B8A" w:rsidRDefault="00FD1627">
      <w:pPr>
        <w:pStyle w:val="21"/>
        <w:spacing w:before="0" w:after="0" w:line="276" w:lineRule="auto"/>
        <w:ind w:left="57" w:right="57" w:firstLine="709"/>
        <w:jc w:val="both"/>
        <w:rPr>
          <w:sz w:val="24"/>
        </w:rPr>
      </w:pPr>
      <w:r>
        <w:rPr>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Pr>
          <w:sz w:val="24"/>
        </w:rPr>
        <w:t>духовнонравственных</w:t>
      </w:r>
      <w:proofErr w:type="spellEnd"/>
      <w:r>
        <w:rPr>
          <w:sz w:val="24"/>
        </w:rPr>
        <w:t xml:space="preserve"> качеств, основ патриотизма и гражданской идентичности.</w:t>
      </w:r>
    </w:p>
    <w:p w:rsidR="007D6B8A" w:rsidRDefault="00FD1627">
      <w:pPr>
        <w:pStyle w:val="21"/>
        <w:numPr>
          <w:ilvl w:val="0"/>
          <w:numId w:val="103"/>
        </w:numPr>
        <w:tabs>
          <w:tab w:val="left" w:pos="1028"/>
        </w:tabs>
        <w:spacing w:before="0" w:after="0" w:line="276" w:lineRule="auto"/>
        <w:ind w:left="57" w:right="57" w:firstLine="709"/>
        <w:jc w:val="both"/>
        <w:rPr>
          <w:sz w:val="24"/>
        </w:rPr>
      </w:pPr>
      <w:r>
        <w:rPr>
          <w:b/>
          <w:i/>
          <w:sz w:val="24"/>
        </w:rPr>
        <w:t>Спортивные игры</w:t>
      </w:r>
      <w:r>
        <w:rPr>
          <w:sz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7D6B8A" w:rsidRDefault="00FD1627">
      <w:pPr>
        <w:pStyle w:val="21"/>
        <w:spacing w:before="0" w:after="0" w:line="276" w:lineRule="auto"/>
        <w:ind w:left="57" w:right="57" w:firstLine="709"/>
        <w:jc w:val="both"/>
        <w:rPr>
          <w:sz w:val="24"/>
        </w:rPr>
      </w:pPr>
      <w:r>
        <w:rPr>
          <w:sz w:val="24"/>
        </w:rPr>
        <w:t xml:space="preserve">Городки: бросание биты сбоку, от плеча, занимая правильное исходное положение; знание 4-5 фигур, выбивание городков с </w:t>
      </w:r>
      <w:proofErr w:type="spellStart"/>
      <w:r>
        <w:rPr>
          <w:sz w:val="24"/>
        </w:rPr>
        <w:t>полукона</w:t>
      </w:r>
      <w:proofErr w:type="spellEnd"/>
      <w:r>
        <w:rPr>
          <w:sz w:val="24"/>
        </w:rPr>
        <w:t xml:space="preserve"> и кона при наименьшем количестве бросков бит.</w:t>
      </w:r>
    </w:p>
    <w:p w:rsidR="007D6B8A" w:rsidRDefault="00FD1627">
      <w:pPr>
        <w:pStyle w:val="21"/>
        <w:spacing w:before="0" w:after="0" w:line="276" w:lineRule="auto"/>
        <w:ind w:left="57" w:right="57" w:firstLine="709"/>
        <w:jc w:val="both"/>
        <w:rPr>
          <w:sz w:val="24"/>
        </w:rPr>
      </w:pPr>
      <w:r>
        <w:rPr>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7D6B8A" w:rsidRDefault="00FD1627">
      <w:pPr>
        <w:pStyle w:val="21"/>
        <w:spacing w:before="0" w:after="0" w:line="276" w:lineRule="auto"/>
        <w:ind w:left="57" w:right="57" w:firstLine="709"/>
        <w:jc w:val="both"/>
        <w:rPr>
          <w:sz w:val="24"/>
        </w:rPr>
      </w:pPr>
      <w:r>
        <w:rPr>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7D6B8A" w:rsidRDefault="00FD1627">
      <w:pPr>
        <w:pStyle w:val="21"/>
        <w:spacing w:before="0" w:after="0" w:line="276" w:lineRule="auto"/>
        <w:ind w:left="57" w:right="57" w:firstLine="709"/>
        <w:jc w:val="both"/>
        <w:rPr>
          <w:sz w:val="24"/>
        </w:rPr>
      </w:pPr>
      <w:r>
        <w:rPr>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7D6B8A" w:rsidRDefault="00FD1627">
      <w:pPr>
        <w:pStyle w:val="21"/>
        <w:spacing w:before="0" w:after="0" w:line="276" w:lineRule="auto"/>
        <w:ind w:left="57" w:right="57" w:firstLine="709"/>
        <w:jc w:val="both"/>
        <w:rPr>
          <w:sz w:val="24"/>
        </w:rPr>
      </w:pPr>
      <w:r>
        <w:rPr>
          <w:sz w:val="24"/>
        </w:rPr>
        <w:t>Бадминтон: перебрасывание волана ракеткой на сторону партнера без сетки, через сетку, правильно удерживая ракетку.</w:t>
      </w:r>
    </w:p>
    <w:p w:rsidR="007D6B8A" w:rsidRDefault="00FD1627">
      <w:pPr>
        <w:pStyle w:val="21"/>
        <w:spacing w:before="0" w:after="0" w:line="276" w:lineRule="auto"/>
        <w:ind w:left="57" w:right="57" w:firstLine="709"/>
        <w:jc w:val="both"/>
        <w:rPr>
          <w:sz w:val="24"/>
        </w:rPr>
      </w:pPr>
      <w:r>
        <w:rPr>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7D6B8A" w:rsidRDefault="00FD1627">
      <w:pPr>
        <w:pStyle w:val="21"/>
        <w:numPr>
          <w:ilvl w:val="0"/>
          <w:numId w:val="103"/>
        </w:numPr>
        <w:tabs>
          <w:tab w:val="left" w:pos="1033"/>
        </w:tabs>
        <w:spacing w:before="0" w:after="0" w:line="276" w:lineRule="auto"/>
        <w:ind w:left="57" w:right="57" w:firstLine="709"/>
        <w:jc w:val="both"/>
        <w:rPr>
          <w:sz w:val="24"/>
        </w:rPr>
      </w:pPr>
      <w:r>
        <w:rPr>
          <w:b/>
          <w:i/>
          <w:sz w:val="24"/>
        </w:rPr>
        <w:t>Спортивные упражнения</w:t>
      </w:r>
      <w:r>
        <w:rPr>
          <w:sz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7D6B8A" w:rsidRDefault="00FD1627">
      <w:pPr>
        <w:pStyle w:val="21"/>
        <w:spacing w:before="0" w:after="0" w:line="276" w:lineRule="auto"/>
        <w:ind w:left="57" w:right="57" w:firstLine="709"/>
        <w:jc w:val="both"/>
        <w:rPr>
          <w:sz w:val="24"/>
        </w:rPr>
      </w:pPr>
      <w:r>
        <w:rPr>
          <w:sz w:val="24"/>
        </w:rPr>
        <w:t>Катание на санках: игровые задания и соревнования в катании на санях на скорость.</w:t>
      </w:r>
    </w:p>
    <w:p w:rsidR="007D6B8A" w:rsidRDefault="00FD1627">
      <w:pPr>
        <w:pStyle w:val="21"/>
        <w:spacing w:before="0" w:after="0" w:line="276" w:lineRule="auto"/>
        <w:ind w:left="57" w:right="57" w:firstLine="709"/>
        <w:jc w:val="both"/>
        <w:rPr>
          <w:sz w:val="24"/>
        </w:rPr>
      </w:pPr>
      <w:r>
        <w:rPr>
          <w:sz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Pr>
          <w:sz w:val="24"/>
        </w:rPr>
        <w:t>двухшажным</w:t>
      </w:r>
      <w:proofErr w:type="spellEnd"/>
      <w:r>
        <w:rPr>
          <w:sz w:val="24"/>
        </w:rPr>
        <w:t xml:space="preserve"> ходом (с палками); повороты переступанием в движении; поднимание на горку «лесенкой», «ёлочкой».</w:t>
      </w:r>
    </w:p>
    <w:p w:rsidR="007D6B8A" w:rsidRDefault="00FD1627">
      <w:pPr>
        <w:pStyle w:val="21"/>
        <w:spacing w:before="0" w:after="0" w:line="276" w:lineRule="auto"/>
        <w:ind w:left="57" w:right="57" w:firstLine="709"/>
        <w:jc w:val="both"/>
        <w:rPr>
          <w:sz w:val="24"/>
        </w:rPr>
      </w:pPr>
      <w:r>
        <w:rPr>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7D6B8A" w:rsidRDefault="00FD1627">
      <w:pPr>
        <w:pStyle w:val="21"/>
        <w:spacing w:before="0" w:after="0" w:line="276" w:lineRule="auto"/>
        <w:ind w:left="57" w:right="57" w:firstLine="709"/>
        <w:jc w:val="both"/>
        <w:rPr>
          <w:sz w:val="24"/>
        </w:rPr>
      </w:pPr>
      <w:r>
        <w:rPr>
          <w:sz w:val="24"/>
        </w:rPr>
        <w:t>Катание на двухколесном велосипеде, самокате: по прямой, по кругу, змейкой, объезжая препятствие, на скорость.</w:t>
      </w:r>
    </w:p>
    <w:p w:rsidR="007D6B8A" w:rsidRDefault="00FD1627">
      <w:pPr>
        <w:pStyle w:val="21"/>
        <w:numPr>
          <w:ilvl w:val="0"/>
          <w:numId w:val="103"/>
        </w:numPr>
        <w:tabs>
          <w:tab w:val="left" w:pos="1047"/>
        </w:tabs>
        <w:spacing w:before="0" w:after="0" w:line="276" w:lineRule="auto"/>
        <w:ind w:left="57" w:right="57" w:firstLine="709"/>
        <w:jc w:val="both"/>
        <w:rPr>
          <w:sz w:val="24"/>
        </w:rPr>
      </w:pPr>
      <w:r>
        <w:rPr>
          <w:b/>
          <w:i/>
          <w:sz w:val="24"/>
        </w:rPr>
        <w:t>Формирование основ здорового образа жизни</w:t>
      </w:r>
      <w:r>
        <w:rPr>
          <w:sz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7D6B8A" w:rsidRDefault="00FD1627">
      <w:pPr>
        <w:pStyle w:val="21"/>
        <w:numPr>
          <w:ilvl w:val="0"/>
          <w:numId w:val="103"/>
        </w:numPr>
        <w:tabs>
          <w:tab w:val="left" w:pos="1013"/>
        </w:tabs>
        <w:spacing w:before="0" w:after="0" w:line="276" w:lineRule="auto"/>
        <w:ind w:left="57" w:right="57" w:firstLine="709"/>
        <w:jc w:val="both"/>
        <w:rPr>
          <w:sz w:val="24"/>
        </w:rPr>
      </w:pPr>
      <w:r>
        <w:rPr>
          <w:b/>
          <w:i/>
          <w:sz w:val="24"/>
        </w:rPr>
        <w:t>Активный отдых</w:t>
      </w:r>
      <w:r>
        <w:rPr>
          <w:sz w:val="24"/>
        </w:rPr>
        <w:t>.</w:t>
      </w:r>
    </w:p>
    <w:p w:rsidR="007D6B8A" w:rsidRDefault="00FD1627">
      <w:pPr>
        <w:pStyle w:val="21"/>
        <w:spacing w:before="0" w:after="0" w:line="276" w:lineRule="auto"/>
        <w:ind w:left="57" w:right="57" w:firstLine="709"/>
        <w:jc w:val="both"/>
        <w:rPr>
          <w:sz w:val="24"/>
        </w:rPr>
      </w:pPr>
      <w:r>
        <w:rPr>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7D6B8A" w:rsidRDefault="00FD1627">
      <w:pPr>
        <w:pStyle w:val="21"/>
        <w:spacing w:before="0" w:after="0" w:line="276" w:lineRule="auto"/>
        <w:ind w:left="57" w:right="57" w:firstLine="709"/>
        <w:jc w:val="both"/>
        <w:rPr>
          <w:sz w:val="24"/>
        </w:rPr>
      </w:pPr>
      <w:r>
        <w:rPr>
          <w:sz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7D6B8A" w:rsidRDefault="00FD1627">
      <w:pPr>
        <w:pStyle w:val="21"/>
        <w:spacing w:before="0" w:after="0" w:line="276" w:lineRule="auto"/>
        <w:ind w:left="57" w:right="57" w:firstLine="709"/>
        <w:jc w:val="both"/>
        <w:rPr>
          <w:sz w:val="24"/>
        </w:rPr>
      </w:pPr>
      <w:r>
        <w:rPr>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7D6B8A" w:rsidRDefault="00FD1627">
      <w:pPr>
        <w:pStyle w:val="21"/>
        <w:spacing w:before="0" w:after="0" w:line="276" w:lineRule="auto"/>
        <w:ind w:left="57" w:right="57" w:firstLine="709"/>
        <w:jc w:val="both"/>
        <w:rPr>
          <w:sz w:val="24"/>
        </w:rPr>
      </w:pPr>
      <w:r>
        <w:rPr>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7D6B8A" w:rsidRDefault="00FD1627">
      <w:pPr>
        <w:pStyle w:val="21"/>
        <w:spacing w:before="0" w:after="0" w:line="276" w:lineRule="auto"/>
        <w:ind w:left="57" w:right="57" w:firstLine="709"/>
        <w:jc w:val="both"/>
        <w:rPr>
          <w:sz w:val="24"/>
        </w:rPr>
      </w:pPr>
      <w:r>
        <w:rPr>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7D6B8A" w:rsidRDefault="00FD1627">
      <w:pPr>
        <w:pStyle w:val="21"/>
        <w:spacing w:before="0" w:after="0" w:line="276" w:lineRule="auto"/>
        <w:ind w:left="57" w:right="57" w:firstLine="709"/>
        <w:jc w:val="both"/>
        <w:rPr>
          <w:sz w:val="24"/>
        </w:rPr>
      </w:pPr>
      <w:r>
        <w:rPr>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7D6B8A" w:rsidRDefault="00FD1627">
      <w:pPr>
        <w:pStyle w:val="21"/>
        <w:spacing w:before="0" w:after="0" w:line="276" w:lineRule="auto"/>
        <w:ind w:left="57" w:right="57" w:firstLine="709"/>
        <w:jc w:val="both"/>
        <w:rPr>
          <w:sz w:val="24"/>
        </w:rPr>
      </w:pPr>
      <w:r>
        <w:rPr>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7D6B8A" w:rsidRDefault="00FD1627">
      <w:pPr>
        <w:pStyle w:val="21"/>
        <w:tabs>
          <w:tab w:val="left" w:pos="1354"/>
        </w:tabs>
        <w:spacing w:before="0" w:after="0" w:line="276" w:lineRule="auto"/>
        <w:ind w:right="57" w:firstLine="709"/>
        <w:jc w:val="both"/>
        <w:rPr>
          <w:sz w:val="24"/>
        </w:rPr>
      </w:pPr>
      <w:r>
        <w:rPr>
          <w:b/>
          <w:sz w:val="24"/>
        </w:rPr>
        <w:t>2.6.5.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sz w:val="24"/>
        </w:rPr>
        <w:t>, что предполагает:</w:t>
      </w:r>
    </w:p>
    <w:p w:rsidR="007D6B8A" w:rsidRDefault="00FD1627">
      <w:pPr>
        <w:pStyle w:val="21"/>
        <w:numPr>
          <w:ilvl w:val="0"/>
          <w:numId w:val="104"/>
        </w:numPr>
        <w:tabs>
          <w:tab w:val="left" w:pos="993"/>
        </w:tabs>
        <w:spacing w:before="0" w:after="0" w:line="276" w:lineRule="auto"/>
        <w:ind w:left="0" w:right="57" w:firstLine="709"/>
        <w:jc w:val="both"/>
        <w:rPr>
          <w:sz w:val="24"/>
        </w:rPr>
      </w:pPr>
      <w:r>
        <w:rPr>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D6B8A" w:rsidRDefault="00FD1627">
      <w:pPr>
        <w:pStyle w:val="21"/>
        <w:numPr>
          <w:ilvl w:val="0"/>
          <w:numId w:val="104"/>
        </w:numPr>
        <w:tabs>
          <w:tab w:val="left" w:pos="993"/>
        </w:tabs>
        <w:spacing w:before="0" w:after="0" w:line="276" w:lineRule="auto"/>
        <w:ind w:left="0" w:right="57" w:firstLine="709"/>
        <w:jc w:val="both"/>
        <w:rPr>
          <w:sz w:val="24"/>
        </w:rPr>
      </w:pPr>
      <w:r>
        <w:rPr>
          <w:sz w:val="24"/>
        </w:rPr>
        <w:t xml:space="preserve">формирование у ребёнка </w:t>
      </w:r>
      <w:proofErr w:type="spellStart"/>
      <w:r>
        <w:rPr>
          <w:sz w:val="24"/>
        </w:rPr>
        <w:t>возрастосообразных</w:t>
      </w:r>
      <w:proofErr w:type="spellEnd"/>
      <w:r>
        <w:rPr>
          <w:sz w:val="24"/>
        </w:rPr>
        <w:t xml:space="preserve"> представлений и знаний в области физической культуры, здоровья и безопасного образа жизни;</w:t>
      </w:r>
    </w:p>
    <w:p w:rsidR="007D6B8A" w:rsidRDefault="00FD1627">
      <w:pPr>
        <w:pStyle w:val="21"/>
        <w:numPr>
          <w:ilvl w:val="0"/>
          <w:numId w:val="104"/>
        </w:numPr>
        <w:tabs>
          <w:tab w:val="left" w:pos="993"/>
        </w:tabs>
        <w:spacing w:before="0" w:after="0" w:line="276" w:lineRule="auto"/>
        <w:ind w:left="0" w:right="57" w:firstLine="709"/>
        <w:jc w:val="both"/>
        <w:rPr>
          <w:sz w:val="24"/>
        </w:rPr>
      </w:pPr>
      <w:r>
        <w:rPr>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7D6B8A" w:rsidRDefault="00FD1627">
      <w:pPr>
        <w:pStyle w:val="21"/>
        <w:numPr>
          <w:ilvl w:val="0"/>
          <w:numId w:val="104"/>
        </w:numPr>
        <w:tabs>
          <w:tab w:val="left" w:pos="993"/>
          <w:tab w:val="left" w:pos="2973"/>
          <w:tab w:val="left" w:pos="5234"/>
          <w:tab w:val="left" w:pos="8426"/>
        </w:tabs>
        <w:spacing w:before="0" w:after="0" w:line="276" w:lineRule="auto"/>
        <w:ind w:left="0" w:right="57" w:firstLine="709"/>
        <w:jc w:val="both"/>
        <w:rPr>
          <w:sz w:val="24"/>
        </w:rPr>
      </w:pPr>
      <w:r>
        <w:rPr>
          <w:sz w:val="24"/>
        </w:rPr>
        <w:t>воспитание активности, самостоятельности, самоуважения, коммуникабельности, уверенности и других личностных качеств;</w:t>
      </w:r>
    </w:p>
    <w:p w:rsidR="007D6B8A" w:rsidRDefault="00FD1627">
      <w:pPr>
        <w:pStyle w:val="21"/>
        <w:numPr>
          <w:ilvl w:val="0"/>
          <w:numId w:val="104"/>
        </w:numPr>
        <w:tabs>
          <w:tab w:val="left" w:pos="993"/>
        </w:tabs>
        <w:spacing w:before="0" w:after="0" w:line="276" w:lineRule="auto"/>
        <w:ind w:left="0" w:right="57" w:firstLine="709"/>
        <w:jc w:val="both"/>
        <w:rPr>
          <w:sz w:val="24"/>
        </w:rPr>
      </w:pPr>
      <w:r>
        <w:rPr>
          <w:sz w:val="24"/>
        </w:rPr>
        <w:t>приобщение детей к ценностям, нормам и знаниям физической культуры в целях их физического развития и саморазвития;</w:t>
      </w:r>
    </w:p>
    <w:p w:rsidR="007D6B8A" w:rsidRDefault="00FD1627">
      <w:pPr>
        <w:pStyle w:val="21"/>
        <w:numPr>
          <w:ilvl w:val="0"/>
          <w:numId w:val="104"/>
        </w:numPr>
        <w:tabs>
          <w:tab w:val="left" w:pos="993"/>
        </w:tabs>
        <w:spacing w:before="0" w:after="0" w:line="276" w:lineRule="auto"/>
        <w:ind w:left="0" w:right="57" w:firstLine="709"/>
        <w:jc w:val="both"/>
        <w:rPr>
          <w:sz w:val="24"/>
        </w:rPr>
      </w:pPr>
      <w:r>
        <w:rPr>
          <w:sz w:val="24"/>
        </w:rPr>
        <w:t>формирование у ребёнка основных гигиенических навыков, представлений о здоровом образе жизни.</w:t>
      </w:r>
    </w:p>
    <w:p w:rsidR="007D6B8A" w:rsidRDefault="00FD1627">
      <w:pPr>
        <w:widowControl/>
        <w:ind w:firstLine="567"/>
        <w:jc w:val="both"/>
        <w:rPr>
          <w:sz w:val="24"/>
        </w:rPr>
      </w:pPr>
      <w:r>
        <w:rPr>
          <w:b/>
          <w:sz w:val="24"/>
        </w:rPr>
        <w:t>2.6.6</w:t>
      </w:r>
      <w:r>
        <w:rPr>
          <w:sz w:val="24"/>
        </w:rPr>
        <w:t xml:space="preserve"> </w:t>
      </w:r>
      <w:r>
        <w:rPr>
          <w:b/>
          <w:sz w:val="24"/>
        </w:rPr>
        <w:t xml:space="preserve">Решение совокупных задач воспитания в рамках образовательной области «Физическое развитие» </w:t>
      </w:r>
      <w:r>
        <w:rPr>
          <w:sz w:val="24"/>
        </w:rPr>
        <w:t>направлено на приобщение детей к ценностям «Жизнь», «Здоровье», что предполагает:</w:t>
      </w:r>
    </w:p>
    <w:p w:rsidR="007D6B8A" w:rsidRDefault="00FD1627">
      <w:pPr>
        <w:widowControl/>
        <w:ind w:firstLine="567"/>
        <w:jc w:val="both"/>
        <w:rPr>
          <w:sz w:val="24"/>
        </w:rPr>
      </w:pPr>
      <w:r>
        <w:rPr>
          <w:sz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D6B8A" w:rsidRDefault="00FD1627">
      <w:pPr>
        <w:widowControl/>
        <w:ind w:firstLine="567"/>
        <w:jc w:val="both"/>
        <w:rPr>
          <w:sz w:val="24"/>
        </w:rPr>
      </w:pPr>
      <w:r>
        <w:rPr>
          <w:sz w:val="24"/>
        </w:rPr>
        <w:t xml:space="preserve">- формирование у ребёнка </w:t>
      </w:r>
      <w:proofErr w:type="spellStart"/>
      <w:r>
        <w:rPr>
          <w:sz w:val="24"/>
        </w:rPr>
        <w:t>возрастосообразных</w:t>
      </w:r>
      <w:proofErr w:type="spellEnd"/>
      <w:r>
        <w:rPr>
          <w:sz w:val="24"/>
        </w:rPr>
        <w:t xml:space="preserve"> представлений и знаний в области физической культуры, здоровья и безопасного образа жизни;</w:t>
      </w:r>
    </w:p>
    <w:p w:rsidR="007D6B8A" w:rsidRDefault="00FD1627">
      <w:pPr>
        <w:widowControl/>
        <w:ind w:firstLine="567"/>
        <w:jc w:val="both"/>
        <w:rPr>
          <w:sz w:val="24"/>
        </w:rPr>
      </w:pPr>
      <w:r>
        <w:rPr>
          <w:sz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7D6B8A" w:rsidRDefault="00FD1627">
      <w:pPr>
        <w:widowControl/>
        <w:ind w:firstLine="567"/>
        <w:jc w:val="both"/>
        <w:rPr>
          <w:sz w:val="24"/>
        </w:rPr>
      </w:pPr>
      <w:r>
        <w:rPr>
          <w:sz w:val="24"/>
        </w:rPr>
        <w:t>- воспитание активности, самостоятельности, самоуважения, коммуникабельности, уверенности и других личностных качеств;</w:t>
      </w:r>
    </w:p>
    <w:p w:rsidR="007D6B8A" w:rsidRDefault="00FD1627">
      <w:pPr>
        <w:widowControl/>
        <w:ind w:firstLine="567"/>
        <w:jc w:val="both"/>
        <w:rPr>
          <w:sz w:val="24"/>
        </w:rPr>
      </w:pPr>
      <w:r>
        <w:rPr>
          <w:sz w:val="24"/>
        </w:rPr>
        <w:t>- приобщение детей к ценностям, нормам и знаниям физической культуры в целях их физического развития и саморазвития;</w:t>
      </w:r>
    </w:p>
    <w:p w:rsidR="007D6B8A" w:rsidRDefault="00FD1627">
      <w:pPr>
        <w:widowControl/>
        <w:ind w:firstLine="567"/>
        <w:jc w:val="both"/>
        <w:rPr>
          <w:sz w:val="24"/>
        </w:rPr>
      </w:pPr>
      <w:r>
        <w:rPr>
          <w:sz w:val="24"/>
        </w:rPr>
        <w:t>- формирование у ребёнка основных гигиенических навыков, представлений о здоровом образе жизни.</w:t>
      </w:r>
    </w:p>
    <w:p w:rsidR="007D6B8A" w:rsidRDefault="007D6B8A">
      <w:pPr>
        <w:widowControl/>
        <w:ind w:firstLine="708"/>
        <w:rPr>
          <w:sz w:val="24"/>
        </w:rPr>
      </w:pPr>
    </w:p>
    <w:p w:rsidR="007D6B8A" w:rsidRDefault="00FD1627">
      <w:pPr>
        <w:widowControl/>
        <w:ind w:firstLine="567"/>
        <w:jc w:val="both"/>
        <w:rPr>
          <w:b/>
          <w:sz w:val="24"/>
        </w:rPr>
      </w:pPr>
      <w:r>
        <w:rPr>
          <w:b/>
          <w:sz w:val="24"/>
        </w:rPr>
        <w:t>2.7. Вариативные формы, способы, методы и средства реализации Программы (взаимодействие взрослых с детьми)</w:t>
      </w:r>
    </w:p>
    <w:p w:rsidR="007D6B8A" w:rsidRDefault="007D6B8A">
      <w:pPr>
        <w:widowControl/>
        <w:ind w:firstLine="567"/>
        <w:jc w:val="both"/>
        <w:rPr>
          <w:sz w:val="24"/>
        </w:rPr>
      </w:pPr>
    </w:p>
    <w:p w:rsidR="007D6B8A" w:rsidRDefault="00FD1627">
      <w:pPr>
        <w:widowControl/>
        <w:ind w:firstLine="567"/>
        <w:jc w:val="both"/>
        <w:rPr>
          <w:sz w:val="24"/>
        </w:rPr>
      </w:pPr>
      <w:r>
        <w:rPr>
          <w:sz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7D6B8A" w:rsidRDefault="00FD1627">
      <w:pPr>
        <w:widowControl/>
        <w:ind w:firstLine="567"/>
        <w:jc w:val="both"/>
        <w:rPr>
          <w:i/>
          <w:sz w:val="24"/>
        </w:rPr>
      </w:pPr>
      <w:r>
        <w:rPr>
          <w:sz w:val="24"/>
        </w:rPr>
        <w:t>Согласно ФГОС ДО</w:t>
      </w:r>
      <w:r>
        <w:rPr>
          <w:i/>
          <w:sz w:val="24"/>
        </w:rPr>
        <w:t xml:space="preserve">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7D6B8A" w:rsidRDefault="00FD1627">
      <w:pPr>
        <w:widowControl/>
        <w:spacing w:beforeAutospacing="1"/>
        <w:ind w:right="51" w:firstLine="284"/>
        <w:contextualSpacing/>
        <w:jc w:val="both"/>
        <w:rPr>
          <w:sz w:val="24"/>
        </w:rPr>
      </w:pPr>
      <w:r>
        <w:rPr>
          <w:rFonts w:ascii="Symbol" w:hAnsi="Symbol"/>
          <w:sz w:val="24"/>
        </w:rPr>
        <w:t></w:t>
      </w:r>
      <w:r>
        <w:rPr>
          <w:sz w:val="24"/>
        </w:rPr>
        <w:t>​ для детей дошкольного возраста (3 года - 7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7D6B8A" w:rsidRDefault="007D6B8A">
      <w:pPr>
        <w:widowControl/>
        <w:spacing w:beforeAutospacing="1"/>
        <w:ind w:right="51" w:firstLine="284"/>
        <w:contextualSpacing/>
        <w:jc w:val="both"/>
        <w:rPr>
          <w:sz w:val="24"/>
        </w:rPr>
      </w:pPr>
    </w:p>
    <w:p w:rsidR="007D6B8A" w:rsidRDefault="007D6B8A">
      <w:pPr>
        <w:widowControl/>
        <w:spacing w:beforeAutospacing="1"/>
        <w:ind w:right="51" w:firstLine="284"/>
        <w:contextualSpacing/>
        <w:jc w:val="both"/>
        <w:rPr>
          <w:sz w:val="24"/>
        </w:rPr>
      </w:pPr>
    </w:p>
    <w:p w:rsidR="007D6B8A" w:rsidRDefault="007D6B8A">
      <w:pPr>
        <w:widowControl/>
        <w:spacing w:beforeAutospacing="1"/>
        <w:ind w:right="51" w:firstLine="284"/>
        <w:contextualSpacing/>
        <w:jc w:val="both"/>
        <w:rPr>
          <w:sz w:val="24"/>
        </w:rPr>
      </w:pPr>
    </w:p>
    <w:p w:rsidR="007D6B8A" w:rsidRDefault="007D6B8A">
      <w:pPr>
        <w:widowControl/>
        <w:spacing w:beforeAutospacing="1"/>
        <w:ind w:right="51" w:firstLine="284"/>
        <w:contextualSpacing/>
        <w:jc w:val="both"/>
        <w:rPr>
          <w:sz w:val="24"/>
        </w:rPr>
      </w:pPr>
    </w:p>
    <w:p w:rsidR="007D6B8A" w:rsidRDefault="00FD1627">
      <w:pPr>
        <w:widowControl/>
        <w:spacing w:beforeAutospacing="1"/>
        <w:ind w:right="51" w:firstLine="284"/>
        <w:contextualSpacing/>
        <w:jc w:val="both"/>
        <w:rPr>
          <w:b/>
          <w:sz w:val="24"/>
        </w:rPr>
      </w:pPr>
      <w:r>
        <w:rPr>
          <w:b/>
          <w:sz w:val="24"/>
        </w:rPr>
        <w:t>Виды детской деятельности и формы их организации.</w:t>
      </w:r>
    </w:p>
    <w:p w:rsidR="007D6B8A" w:rsidRDefault="007D6B8A">
      <w:pPr>
        <w:widowControl/>
        <w:spacing w:beforeAutospacing="1"/>
        <w:ind w:right="51" w:firstLine="284"/>
        <w:contextualSpacing/>
        <w:jc w:val="both"/>
        <w:rPr>
          <w:b/>
          <w:sz w:val="24"/>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38"/>
        <w:gridCol w:w="2258"/>
        <w:gridCol w:w="5358"/>
      </w:tblGrid>
      <w:tr w:rsidR="007D6B8A">
        <w:trPr>
          <w:trHeight w:val="835"/>
        </w:trPr>
        <w:tc>
          <w:tcPr>
            <w:tcW w:w="2038" w:type="dxa"/>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both"/>
              <w:rPr>
                <w:b/>
                <w:sz w:val="24"/>
              </w:rPr>
            </w:pPr>
            <w:r>
              <w:rPr>
                <w:b/>
                <w:sz w:val="24"/>
              </w:rPr>
              <w:t>Образовательные области</w:t>
            </w:r>
          </w:p>
        </w:tc>
        <w:tc>
          <w:tcPr>
            <w:tcW w:w="2258" w:type="dxa"/>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b/>
                <w:sz w:val="24"/>
              </w:rPr>
            </w:pPr>
            <w:r>
              <w:rPr>
                <w:b/>
                <w:sz w:val="24"/>
              </w:rPr>
              <w:t>Приоритетный вид детской деятельности</w:t>
            </w:r>
          </w:p>
        </w:tc>
        <w:tc>
          <w:tcPr>
            <w:tcW w:w="5358" w:type="dxa"/>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b/>
                <w:sz w:val="24"/>
              </w:rPr>
            </w:pPr>
            <w:r>
              <w:rPr>
                <w:b/>
                <w:sz w:val="24"/>
              </w:rPr>
              <w:t>Формы организации детских видов деятельности</w:t>
            </w:r>
          </w:p>
        </w:tc>
      </w:tr>
      <w:tr w:rsidR="007D6B8A">
        <w:tc>
          <w:tcPr>
            <w:tcW w:w="20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center"/>
              <w:rPr>
                <w:sz w:val="24"/>
              </w:rPr>
            </w:pPr>
            <w:r>
              <w:rPr>
                <w:sz w:val="24"/>
              </w:rPr>
              <w:t>Физическое</w:t>
            </w:r>
          </w:p>
          <w:p w:rsidR="007D6B8A" w:rsidRDefault="00FD1627">
            <w:pPr>
              <w:widowControl/>
              <w:ind w:right="51"/>
              <w:contextualSpacing/>
              <w:jc w:val="center"/>
              <w:rPr>
                <w:sz w:val="24"/>
              </w:rPr>
            </w:pPr>
            <w:r>
              <w:rPr>
                <w:sz w:val="24"/>
              </w:rPr>
              <w:t>развитие</w:t>
            </w:r>
          </w:p>
        </w:tc>
        <w:tc>
          <w:tcPr>
            <w:tcW w:w="22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Двигательная</w:t>
            </w:r>
          </w:p>
        </w:tc>
        <w:tc>
          <w:tcPr>
            <w:tcW w:w="53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Утренняя гимнастика, подвижные игры с правилами (в т.ч. народные), игровые упражнения, двигательные паузы, спортивные пробежки, соревнования и праздники, эстафеты, физкультурные минутки, занятия в спортивном зале. и др.</w:t>
            </w:r>
          </w:p>
        </w:tc>
      </w:tr>
      <w:tr w:rsidR="007D6B8A">
        <w:tc>
          <w:tcPr>
            <w:tcW w:w="2038"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Социально-коммуникативное развитие</w:t>
            </w:r>
          </w:p>
        </w:tc>
        <w:tc>
          <w:tcPr>
            <w:tcW w:w="22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Игровая</w:t>
            </w:r>
          </w:p>
        </w:tc>
        <w:tc>
          <w:tcPr>
            <w:tcW w:w="53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 xml:space="preserve">Игровые ситуации с правилами, дидактические, подвижные, народные, </w:t>
            </w:r>
            <w:proofErr w:type="spellStart"/>
            <w:r>
              <w:rPr>
                <w:sz w:val="24"/>
              </w:rPr>
              <w:t>шансовые</w:t>
            </w:r>
            <w:proofErr w:type="spellEnd"/>
            <w:r>
              <w:rPr>
                <w:sz w:val="24"/>
              </w:rPr>
              <w:t xml:space="preserve"> игры.</w:t>
            </w:r>
          </w:p>
          <w:p w:rsidR="007D6B8A" w:rsidRDefault="00FD1627">
            <w:pPr>
              <w:widowControl/>
              <w:ind w:right="51"/>
              <w:contextualSpacing/>
              <w:jc w:val="both"/>
              <w:rPr>
                <w:sz w:val="24"/>
              </w:rPr>
            </w:pPr>
            <w:r>
              <w:rPr>
                <w:sz w:val="24"/>
              </w:rPr>
              <w:t>творческие игры: сюжетные, сюжетно-ролевые, театрализованные, конструктивные.</w:t>
            </w:r>
          </w:p>
        </w:tc>
      </w:tr>
      <w:tr w:rsidR="007D6B8A">
        <w:tc>
          <w:tcPr>
            <w:tcW w:w="2038"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7D6B8A"/>
        </w:tc>
        <w:tc>
          <w:tcPr>
            <w:tcW w:w="22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center"/>
              <w:rPr>
                <w:sz w:val="24"/>
              </w:rPr>
            </w:pPr>
            <w:r>
              <w:rPr>
                <w:sz w:val="24"/>
              </w:rPr>
              <w:t>Коммуникативная</w:t>
            </w:r>
          </w:p>
        </w:tc>
        <w:tc>
          <w:tcPr>
            <w:tcW w:w="53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Беседы, речевые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режиссерские игры, речевые тренинги и др.</w:t>
            </w:r>
          </w:p>
        </w:tc>
      </w:tr>
      <w:tr w:rsidR="007D6B8A">
        <w:tc>
          <w:tcPr>
            <w:tcW w:w="2038" w:type="dxa"/>
            <w:vMerge/>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7D6B8A"/>
        </w:tc>
        <w:tc>
          <w:tcPr>
            <w:tcW w:w="22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Трудовая</w:t>
            </w:r>
          </w:p>
        </w:tc>
        <w:tc>
          <w:tcPr>
            <w:tcW w:w="53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Индивидуальные и подгрупповые поручения, дежурства, практико-ориентированные индивидуальные и коллективные проекты, совместный (коллективный) труд и др.</w:t>
            </w:r>
          </w:p>
        </w:tc>
      </w:tr>
      <w:tr w:rsidR="007D6B8A">
        <w:tc>
          <w:tcPr>
            <w:tcW w:w="2038" w:type="dxa"/>
            <w:tcBorders>
              <w:top w:val="single" w:sz="6" w:space="0" w:color="000000"/>
              <w:left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center"/>
              <w:rPr>
                <w:sz w:val="24"/>
              </w:rPr>
            </w:pPr>
            <w:r>
              <w:rPr>
                <w:sz w:val="24"/>
              </w:rPr>
              <w:t>Познавательное развитие</w:t>
            </w:r>
          </w:p>
        </w:tc>
        <w:tc>
          <w:tcPr>
            <w:tcW w:w="22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 xml:space="preserve">Познавательно – </w:t>
            </w:r>
          </w:p>
          <w:p w:rsidR="007D6B8A" w:rsidRDefault="00FD1627">
            <w:pPr>
              <w:widowControl/>
              <w:ind w:right="51"/>
              <w:contextualSpacing/>
              <w:jc w:val="both"/>
              <w:rPr>
                <w:sz w:val="24"/>
              </w:rPr>
            </w:pPr>
            <w:r>
              <w:rPr>
                <w:sz w:val="24"/>
              </w:rPr>
              <w:t>исследовательская</w:t>
            </w:r>
          </w:p>
        </w:tc>
        <w:tc>
          <w:tcPr>
            <w:tcW w:w="53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Наблюдения, экскурсии, решение проблемных ситуаций, экспериментирование, коллекционирование, моделирование, познавательно-исследовательские проекты, дидактические, конструктивные игры и др.</w:t>
            </w:r>
          </w:p>
        </w:tc>
      </w:tr>
      <w:tr w:rsidR="007D6B8A">
        <w:tc>
          <w:tcPr>
            <w:tcW w:w="2038" w:type="dxa"/>
            <w:vMerge w:val="restart"/>
            <w:tcBorders>
              <w:left w:val="single" w:sz="6" w:space="0" w:color="000000"/>
              <w:bottom w:val="single" w:sz="4"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 xml:space="preserve">Речевое </w:t>
            </w:r>
          </w:p>
          <w:p w:rsidR="007D6B8A" w:rsidRDefault="00FD1627">
            <w:pPr>
              <w:widowControl/>
              <w:ind w:right="51" w:firstLine="284"/>
              <w:contextualSpacing/>
              <w:jc w:val="both"/>
              <w:rPr>
                <w:sz w:val="24"/>
              </w:rPr>
            </w:pPr>
            <w:r>
              <w:rPr>
                <w:sz w:val="24"/>
              </w:rPr>
              <w:t>развитие</w:t>
            </w:r>
          </w:p>
        </w:tc>
        <w:tc>
          <w:tcPr>
            <w:tcW w:w="22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rPr>
                <w:sz w:val="24"/>
              </w:rPr>
            </w:pPr>
            <w:r>
              <w:rPr>
                <w:sz w:val="24"/>
              </w:rPr>
              <w:t>Речевая</w:t>
            </w:r>
          </w:p>
          <w:p w:rsidR="007D6B8A" w:rsidRDefault="00FD1627">
            <w:pPr>
              <w:widowControl/>
              <w:ind w:right="51"/>
              <w:contextualSpacing/>
              <w:rPr>
                <w:sz w:val="24"/>
              </w:rPr>
            </w:pPr>
            <w:r>
              <w:rPr>
                <w:sz w:val="24"/>
              </w:rPr>
              <w:t>Деятельность</w:t>
            </w:r>
          </w:p>
        </w:tc>
        <w:tc>
          <w:tcPr>
            <w:tcW w:w="535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Беседы, речевые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режиссерские игры, речевые тренинги и др.</w:t>
            </w:r>
          </w:p>
        </w:tc>
      </w:tr>
      <w:tr w:rsidR="007D6B8A">
        <w:tc>
          <w:tcPr>
            <w:tcW w:w="2038" w:type="dxa"/>
            <w:vMerge/>
            <w:tcBorders>
              <w:left w:val="single" w:sz="6" w:space="0" w:color="000000"/>
              <w:bottom w:val="single" w:sz="4" w:space="0" w:color="000000"/>
              <w:right w:val="single" w:sz="6" w:space="0" w:color="000000"/>
            </w:tcBorders>
            <w:tcMar>
              <w:top w:w="15" w:type="dxa"/>
              <w:left w:w="15" w:type="dxa"/>
              <w:bottom w:w="15" w:type="dxa"/>
              <w:right w:w="15" w:type="dxa"/>
            </w:tcMar>
            <w:vAlign w:val="center"/>
          </w:tcPr>
          <w:p w:rsidR="007D6B8A" w:rsidRDefault="007D6B8A"/>
        </w:tc>
        <w:tc>
          <w:tcPr>
            <w:tcW w:w="2258"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Чтение (восприятие) художественной литературы</w:t>
            </w:r>
          </w:p>
        </w:tc>
        <w:tc>
          <w:tcPr>
            <w:tcW w:w="5358" w:type="dxa"/>
            <w:tcBorders>
              <w:top w:val="single" w:sz="6" w:space="0" w:color="000000"/>
              <w:left w:val="single" w:sz="6" w:space="0" w:color="000000"/>
              <w:bottom w:val="single" w:sz="4"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 xml:space="preserve">Рассказывание, чтение, обсуждение, разучивание, </w:t>
            </w:r>
            <w:proofErr w:type="spellStart"/>
            <w:r>
              <w:rPr>
                <w:sz w:val="24"/>
              </w:rPr>
              <w:t>инсценирование</w:t>
            </w:r>
            <w:proofErr w:type="spellEnd"/>
            <w:r>
              <w:rPr>
                <w:sz w:val="24"/>
              </w:rPr>
              <w:t xml:space="preserve"> произведений, игры-драматизации, театрализованные игры, различные виды театра (теневой, бибабо, пальчиковый и пр.)</w:t>
            </w:r>
          </w:p>
        </w:tc>
      </w:tr>
      <w:tr w:rsidR="007D6B8A">
        <w:tc>
          <w:tcPr>
            <w:tcW w:w="203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Художественно- эстетическое</w:t>
            </w:r>
          </w:p>
        </w:tc>
        <w:tc>
          <w:tcPr>
            <w:tcW w:w="22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Продуктивная (изобразительная)</w:t>
            </w:r>
          </w:p>
          <w:p w:rsidR="007D6B8A" w:rsidRDefault="00FD1627">
            <w:pPr>
              <w:widowControl/>
              <w:ind w:right="51"/>
              <w:contextualSpacing/>
              <w:jc w:val="both"/>
              <w:rPr>
                <w:sz w:val="24"/>
              </w:rPr>
            </w:pPr>
            <w:r>
              <w:rPr>
                <w:sz w:val="24"/>
              </w:rPr>
              <w:t>Конструирование</w:t>
            </w:r>
          </w:p>
        </w:tc>
        <w:tc>
          <w:tcPr>
            <w:tcW w:w="53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Мастерские по изготовлению продуктов детского творчества, творческие проекты эстетического содержания, занятия в изостудии и др.</w:t>
            </w:r>
          </w:p>
        </w:tc>
      </w:tr>
      <w:tr w:rsidR="007D6B8A">
        <w:tc>
          <w:tcPr>
            <w:tcW w:w="2038"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D6B8A" w:rsidRDefault="007D6B8A"/>
        </w:tc>
        <w:tc>
          <w:tcPr>
            <w:tcW w:w="22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Музыкально – художественная деятельность</w:t>
            </w:r>
          </w:p>
        </w:tc>
        <w:tc>
          <w:tcPr>
            <w:tcW w:w="535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Слушание и исполнение музыкальных произведений,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 и др.</w:t>
            </w:r>
          </w:p>
        </w:tc>
      </w:tr>
    </w:tbl>
    <w:p w:rsidR="007D6B8A" w:rsidRDefault="007D6B8A">
      <w:pPr>
        <w:widowControl/>
        <w:spacing w:beforeAutospacing="1"/>
        <w:ind w:right="51"/>
        <w:contextualSpacing/>
        <w:jc w:val="both"/>
        <w:rPr>
          <w:b/>
          <w:sz w:val="24"/>
        </w:rPr>
      </w:pPr>
    </w:p>
    <w:p w:rsidR="007D6B8A" w:rsidRDefault="00FD1627">
      <w:pPr>
        <w:widowControl/>
        <w:spacing w:beforeAutospacing="1"/>
        <w:ind w:right="51" w:firstLine="284"/>
        <w:contextualSpacing/>
        <w:jc w:val="both"/>
        <w:rPr>
          <w:sz w:val="24"/>
        </w:rPr>
      </w:pPr>
      <w:r>
        <w:rPr>
          <w:b/>
          <w:sz w:val="24"/>
        </w:rPr>
        <w:t>Современные методики и технологии в работе с детьми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664"/>
        <w:gridCol w:w="7056"/>
      </w:tblGrid>
      <w:tr w:rsidR="007D6B8A">
        <w:trPr>
          <w:trHeight w:val="230"/>
        </w:trPr>
        <w:tc>
          <w:tcPr>
            <w:tcW w:w="2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sz w:val="24"/>
              </w:rPr>
            </w:pPr>
            <w:r>
              <w:rPr>
                <w:sz w:val="24"/>
              </w:rPr>
              <w:t>Социально-коммуникативное</w:t>
            </w:r>
          </w:p>
        </w:tc>
        <w:tc>
          <w:tcPr>
            <w:tcW w:w="705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Тренинговые упражнения.</w:t>
            </w:r>
          </w:p>
        </w:tc>
      </w:tr>
      <w:tr w:rsidR="007D6B8A">
        <w:trPr>
          <w:trHeight w:val="891"/>
        </w:trPr>
        <w:tc>
          <w:tcPr>
            <w:tcW w:w="2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sz w:val="24"/>
              </w:rPr>
            </w:pPr>
            <w:r>
              <w:rPr>
                <w:sz w:val="24"/>
              </w:rPr>
              <w:t>Познавательное</w:t>
            </w:r>
          </w:p>
        </w:tc>
        <w:tc>
          <w:tcPr>
            <w:tcW w:w="705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Опытно-экспериментальная технология, метод проектов, личностно – ориентированные технологии обучения и воспитания, ИКТ технологии, игровые технологии, робототехника.</w:t>
            </w:r>
          </w:p>
        </w:tc>
      </w:tr>
      <w:tr w:rsidR="007D6B8A">
        <w:trPr>
          <w:trHeight w:val="230"/>
        </w:trPr>
        <w:tc>
          <w:tcPr>
            <w:tcW w:w="2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sz w:val="24"/>
              </w:rPr>
            </w:pPr>
            <w:r>
              <w:rPr>
                <w:sz w:val="24"/>
              </w:rPr>
              <w:t>Речевое</w:t>
            </w:r>
          </w:p>
        </w:tc>
        <w:tc>
          <w:tcPr>
            <w:tcW w:w="705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 xml:space="preserve">ИКТ технологии, технология «Расскажи стихи руками», </w:t>
            </w:r>
            <w:proofErr w:type="spellStart"/>
            <w:r>
              <w:rPr>
                <w:sz w:val="24"/>
              </w:rPr>
              <w:t>синквейн</w:t>
            </w:r>
            <w:proofErr w:type="spellEnd"/>
            <w:r>
              <w:rPr>
                <w:sz w:val="24"/>
              </w:rPr>
              <w:t>, групповой сбор.</w:t>
            </w:r>
          </w:p>
        </w:tc>
      </w:tr>
      <w:tr w:rsidR="007D6B8A">
        <w:trPr>
          <w:trHeight w:val="474"/>
        </w:trPr>
        <w:tc>
          <w:tcPr>
            <w:tcW w:w="2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sz w:val="24"/>
              </w:rPr>
            </w:pPr>
            <w:r>
              <w:rPr>
                <w:sz w:val="24"/>
              </w:rPr>
              <w:t>Художественно-эстетическое</w:t>
            </w:r>
          </w:p>
        </w:tc>
        <w:tc>
          <w:tcPr>
            <w:tcW w:w="705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Нетрадиционные изо-технологии.</w:t>
            </w:r>
          </w:p>
        </w:tc>
      </w:tr>
      <w:tr w:rsidR="007D6B8A">
        <w:trPr>
          <w:trHeight w:val="836"/>
        </w:trPr>
        <w:tc>
          <w:tcPr>
            <w:tcW w:w="266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sz w:val="24"/>
              </w:rPr>
            </w:pPr>
            <w:r>
              <w:rPr>
                <w:sz w:val="24"/>
              </w:rPr>
              <w:t>Физическое</w:t>
            </w:r>
          </w:p>
        </w:tc>
        <w:tc>
          <w:tcPr>
            <w:tcW w:w="705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 xml:space="preserve">Медико-профилактические </w:t>
            </w:r>
            <w:proofErr w:type="spellStart"/>
            <w:r>
              <w:rPr>
                <w:sz w:val="24"/>
              </w:rPr>
              <w:t>здоровьесберегающие</w:t>
            </w:r>
            <w:proofErr w:type="spellEnd"/>
            <w:r>
              <w:rPr>
                <w:sz w:val="24"/>
              </w:rPr>
              <w:t xml:space="preserve"> технологии, физкультурно-оздоровительные </w:t>
            </w:r>
            <w:proofErr w:type="spellStart"/>
            <w:r>
              <w:rPr>
                <w:sz w:val="24"/>
              </w:rPr>
              <w:t>здоровьесберегающие</w:t>
            </w:r>
            <w:proofErr w:type="spellEnd"/>
            <w:r>
              <w:rPr>
                <w:sz w:val="24"/>
              </w:rPr>
              <w:t xml:space="preserve"> технологии, игровые технологии.</w:t>
            </w:r>
          </w:p>
        </w:tc>
      </w:tr>
    </w:tbl>
    <w:p w:rsidR="007D6B8A" w:rsidRDefault="00FD1627">
      <w:pPr>
        <w:rPr>
          <w:sz w:val="24"/>
        </w:rPr>
      </w:pPr>
      <w:r>
        <w:rPr>
          <w:b/>
          <w:sz w:val="24"/>
        </w:rPr>
        <w:t xml:space="preserve">Утренний круг </w:t>
      </w:r>
    </w:p>
    <w:p w:rsidR="007D6B8A" w:rsidRDefault="00FD1627">
      <w:pPr>
        <w:widowControl/>
        <w:ind w:right="57"/>
        <w:rPr>
          <w:sz w:val="24"/>
        </w:rPr>
      </w:pPr>
      <w:r>
        <w:rPr>
          <w:sz w:val="24"/>
        </w:rPr>
        <w:t xml:space="preserve">Это новый для Программы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 </w:t>
      </w:r>
    </w:p>
    <w:p w:rsidR="007D6B8A" w:rsidRDefault="00FD1627">
      <w:pPr>
        <w:rPr>
          <w:b/>
          <w:i/>
          <w:sz w:val="24"/>
        </w:rPr>
      </w:pPr>
      <w:r>
        <w:rPr>
          <w:b/>
          <w:i/>
          <w:sz w:val="24"/>
        </w:rPr>
        <w:t xml:space="preserve">Задачи педагога </w:t>
      </w:r>
    </w:p>
    <w:p w:rsidR="007D6B8A" w:rsidRDefault="00FD1627">
      <w:pPr>
        <w:numPr>
          <w:ilvl w:val="0"/>
          <w:numId w:val="105"/>
        </w:numPr>
        <w:ind w:left="0" w:right="57"/>
        <w:jc w:val="both"/>
        <w:rPr>
          <w:sz w:val="24"/>
        </w:rPr>
      </w:pPr>
      <w:r>
        <w:rPr>
          <w:b/>
          <w:i/>
          <w:sz w:val="24"/>
        </w:rPr>
        <w:t>Планирование</w:t>
      </w:r>
      <w:r>
        <w:rPr>
          <w:b/>
          <w:sz w:val="24"/>
        </w:rPr>
        <w:t>:</w:t>
      </w:r>
      <w:r>
        <w:rPr>
          <w:sz w:val="24"/>
        </w:rPr>
        <w:t xml:space="preserve"> сорганизовать детей для обсуждения планов реализации совместных дел (проектов, мероприятий, событий и пр.). </w:t>
      </w:r>
    </w:p>
    <w:p w:rsidR="007D6B8A" w:rsidRDefault="00FD1627">
      <w:pPr>
        <w:numPr>
          <w:ilvl w:val="0"/>
          <w:numId w:val="105"/>
        </w:numPr>
        <w:ind w:left="0" w:right="57"/>
        <w:jc w:val="both"/>
        <w:rPr>
          <w:sz w:val="24"/>
        </w:rPr>
      </w:pPr>
      <w:r>
        <w:rPr>
          <w:b/>
          <w:i/>
          <w:sz w:val="24"/>
        </w:rPr>
        <w:t>Информирование:</w:t>
      </w:r>
      <w:r>
        <w:rPr>
          <w:sz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7D6B8A" w:rsidRDefault="00FD1627">
      <w:pPr>
        <w:numPr>
          <w:ilvl w:val="0"/>
          <w:numId w:val="105"/>
        </w:numPr>
        <w:ind w:left="0" w:right="57"/>
        <w:jc w:val="both"/>
        <w:rPr>
          <w:sz w:val="24"/>
        </w:rPr>
      </w:pPr>
      <w:r>
        <w:rPr>
          <w:b/>
          <w:i/>
          <w:sz w:val="24"/>
        </w:rPr>
        <w:t>Проблемная ситуация:</w:t>
      </w:r>
      <w:r>
        <w:rPr>
          <w:sz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  </w:t>
      </w:r>
    </w:p>
    <w:p w:rsidR="007D6B8A" w:rsidRDefault="00FD1627">
      <w:pPr>
        <w:numPr>
          <w:ilvl w:val="0"/>
          <w:numId w:val="105"/>
        </w:numPr>
        <w:ind w:left="0" w:right="57"/>
        <w:jc w:val="both"/>
        <w:rPr>
          <w:sz w:val="24"/>
        </w:rPr>
      </w:pPr>
      <w:r>
        <w:rPr>
          <w:b/>
          <w:i/>
          <w:sz w:val="24"/>
        </w:rPr>
        <w:t>Развивающий диалог:</w:t>
      </w:r>
      <w:r>
        <w:rPr>
          <w:sz w:val="24"/>
        </w:rPr>
        <w:t xml:space="preserve"> вести дискуссию в формате развивающего диалога, т.е. направлять дискуссию </w:t>
      </w:r>
      <w:proofErr w:type="spellStart"/>
      <w:r>
        <w:rPr>
          <w:sz w:val="24"/>
        </w:rPr>
        <w:t>недирективными</w:t>
      </w:r>
      <w:proofErr w:type="spellEnd"/>
      <w:r>
        <w:rPr>
          <w:sz w:val="24"/>
        </w:rPr>
        <w:t xml:space="preserve">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7D6B8A" w:rsidRDefault="00FD1627">
      <w:pPr>
        <w:numPr>
          <w:ilvl w:val="0"/>
          <w:numId w:val="105"/>
        </w:numPr>
        <w:ind w:left="0" w:right="57"/>
        <w:jc w:val="both"/>
        <w:rPr>
          <w:sz w:val="24"/>
        </w:rPr>
      </w:pPr>
      <w:r>
        <w:rPr>
          <w:b/>
          <w:i/>
          <w:sz w:val="24"/>
        </w:rPr>
        <w:t>Детское сообщество</w:t>
      </w:r>
      <w:r>
        <w:rPr>
          <w:b/>
          <w:sz w:val="24"/>
        </w:rPr>
        <w:t>:</w:t>
      </w:r>
      <w:r>
        <w:rPr>
          <w:sz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7D6B8A" w:rsidRDefault="00FD1627">
      <w:pPr>
        <w:numPr>
          <w:ilvl w:val="0"/>
          <w:numId w:val="105"/>
        </w:numPr>
        <w:ind w:left="0" w:right="57"/>
        <w:jc w:val="both"/>
        <w:rPr>
          <w:sz w:val="24"/>
        </w:rPr>
      </w:pPr>
      <w:r>
        <w:rPr>
          <w:b/>
          <w:i/>
          <w:sz w:val="24"/>
        </w:rPr>
        <w:t>Навыки общения</w:t>
      </w:r>
      <w:r>
        <w:rPr>
          <w:b/>
          <w:sz w:val="24"/>
        </w:rPr>
        <w:t>:</w:t>
      </w:r>
      <w:r>
        <w:rPr>
          <w:sz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7D6B8A" w:rsidRDefault="00FD1627">
      <w:pPr>
        <w:numPr>
          <w:ilvl w:val="0"/>
          <w:numId w:val="105"/>
        </w:numPr>
        <w:ind w:left="0" w:right="57"/>
        <w:jc w:val="both"/>
        <w:rPr>
          <w:sz w:val="24"/>
        </w:rPr>
      </w:pPr>
      <w:r>
        <w:rPr>
          <w:b/>
          <w:i/>
          <w:sz w:val="24"/>
        </w:rPr>
        <w:t>Равноправие и инициатива</w:t>
      </w:r>
      <w:r>
        <w:rPr>
          <w:b/>
          <w:sz w:val="24"/>
        </w:rPr>
        <w:t>:</w:t>
      </w:r>
      <w:r>
        <w:rPr>
          <w:sz w:val="24"/>
        </w:rPr>
        <w:t xml:space="preserve"> поддерживать детскую инициативу, создавая при этом равные возможности для самореализации всем детям (и тихим, и бойким, и лидерам, и скромным и т. д.). </w:t>
      </w:r>
    </w:p>
    <w:p w:rsidR="007D6B8A" w:rsidRDefault="00FD1627">
      <w:pPr>
        <w:widowControl/>
        <w:ind w:firstLine="1272"/>
        <w:rPr>
          <w:sz w:val="24"/>
        </w:rPr>
      </w:pPr>
      <w:r>
        <w:rPr>
          <w:sz w:val="24"/>
        </w:rPr>
        <w:t xml:space="preserve"> </w:t>
      </w:r>
    </w:p>
    <w:p w:rsidR="007D6B8A" w:rsidRDefault="00FD1627">
      <w:pPr>
        <w:rPr>
          <w:i/>
          <w:sz w:val="24"/>
        </w:rPr>
      </w:pPr>
      <w:r>
        <w:rPr>
          <w:b/>
          <w:i/>
          <w:sz w:val="24"/>
        </w:rPr>
        <w:t xml:space="preserve">Ожидаемый образовательный результат </w:t>
      </w:r>
    </w:p>
    <w:p w:rsidR="007D6B8A" w:rsidRDefault="00FD1627">
      <w:pPr>
        <w:numPr>
          <w:ilvl w:val="0"/>
          <w:numId w:val="105"/>
        </w:numPr>
        <w:ind w:left="0" w:right="57"/>
        <w:jc w:val="both"/>
        <w:rPr>
          <w:sz w:val="24"/>
        </w:rPr>
      </w:pPr>
      <w:r>
        <w:rPr>
          <w:b/>
          <w:i/>
          <w:sz w:val="24"/>
        </w:rPr>
        <w:t>Коммуникативное развитие</w:t>
      </w:r>
      <w:r>
        <w:rPr>
          <w:b/>
          <w:sz w:val="24"/>
        </w:rPr>
        <w:t>:</w:t>
      </w:r>
      <w:r>
        <w:rPr>
          <w:sz w:val="24"/>
        </w:rP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w:t>
      </w:r>
    </w:p>
    <w:p w:rsidR="007D6B8A" w:rsidRDefault="00FD1627">
      <w:pPr>
        <w:numPr>
          <w:ilvl w:val="0"/>
          <w:numId w:val="105"/>
        </w:numPr>
        <w:ind w:left="0" w:right="57"/>
        <w:jc w:val="both"/>
        <w:rPr>
          <w:sz w:val="24"/>
        </w:rPr>
      </w:pPr>
      <w:r>
        <w:rPr>
          <w:b/>
          <w:i/>
          <w:sz w:val="24"/>
        </w:rPr>
        <w:t>Когнитивное развитие:</w:t>
      </w:r>
      <w:r>
        <w:rPr>
          <w:b/>
          <w:sz w:val="24"/>
        </w:rPr>
        <w:t xml:space="preserve"> </w:t>
      </w:r>
      <w:r>
        <w:rPr>
          <w:sz w:val="24"/>
        </w:rPr>
        <w:t xml:space="preserve">развитие познавательного интереса, умения формулировать свою мысль, ставить задачи, искать  пути решения.   </w:t>
      </w:r>
    </w:p>
    <w:p w:rsidR="007D6B8A" w:rsidRDefault="00FD1627">
      <w:pPr>
        <w:numPr>
          <w:ilvl w:val="0"/>
          <w:numId w:val="105"/>
        </w:numPr>
        <w:ind w:left="0" w:right="57"/>
        <w:jc w:val="both"/>
        <w:rPr>
          <w:sz w:val="24"/>
        </w:rPr>
      </w:pPr>
      <w:r>
        <w:rPr>
          <w:b/>
          <w:i/>
          <w:sz w:val="24"/>
        </w:rPr>
        <w:t>Регуляторное развитие</w:t>
      </w:r>
      <w:r>
        <w:rPr>
          <w:b/>
          <w:sz w:val="24"/>
        </w:rPr>
        <w:t>:</w:t>
      </w:r>
      <w:r>
        <w:rPr>
          <w:sz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7D6B8A" w:rsidRDefault="00FD1627">
      <w:pPr>
        <w:numPr>
          <w:ilvl w:val="0"/>
          <w:numId w:val="105"/>
        </w:numPr>
        <w:ind w:left="0" w:right="57"/>
        <w:jc w:val="both"/>
        <w:rPr>
          <w:sz w:val="24"/>
        </w:rPr>
      </w:pPr>
      <w:r>
        <w:rPr>
          <w:b/>
          <w:i/>
          <w:sz w:val="24"/>
        </w:rPr>
        <w:t>Навыки, умения, знания</w:t>
      </w:r>
      <w:r>
        <w:rPr>
          <w:b/>
          <w:sz w:val="24"/>
        </w:rPr>
        <w:t>:</w:t>
      </w:r>
      <w:r>
        <w:rPr>
          <w:sz w:val="24"/>
        </w:rPr>
        <w:t xml:space="preserve"> ознакомление с окружающим миром, развитие речи.  </w:t>
      </w:r>
    </w:p>
    <w:p w:rsidR="007D6B8A" w:rsidRDefault="00FD1627">
      <w:pPr>
        <w:numPr>
          <w:ilvl w:val="0"/>
          <w:numId w:val="105"/>
        </w:numPr>
        <w:ind w:left="0" w:right="57"/>
        <w:jc w:val="both"/>
        <w:rPr>
          <w:sz w:val="24"/>
        </w:rPr>
      </w:pPr>
      <w:r>
        <w:rPr>
          <w:b/>
          <w:i/>
          <w:sz w:val="24"/>
        </w:rPr>
        <w:t>Развитие детского сообщества</w:t>
      </w:r>
      <w:r>
        <w:rPr>
          <w:b/>
          <w:sz w:val="24"/>
        </w:rPr>
        <w:t>:</w:t>
      </w:r>
      <w:r>
        <w:rPr>
          <w:sz w:val="24"/>
        </w:rPr>
        <w:t xml:space="preserve"> воспитание взаимной симпатии и дружелюбного отношения детей друг к другу.   </w:t>
      </w:r>
    </w:p>
    <w:p w:rsidR="007D6B8A" w:rsidRDefault="00FD1627">
      <w:pPr>
        <w:numPr>
          <w:ilvl w:val="0"/>
          <w:numId w:val="105"/>
        </w:numPr>
        <w:ind w:left="0" w:right="57"/>
        <w:jc w:val="both"/>
        <w:rPr>
          <w:sz w:val="24"/>
        </w:rPr>
      </w:pPr>
      <w:r>
        <w:rPr>
          <w:b/>
          <w:i/>
          <w:sz w:val="24"/>
        </w:rPr>
        <w:t>Обеспечение эмоционального комфорта</w:t>
      </w:r>
      <w:r>
        <w:rPr>
          <w:b/>
          <w:sz w:val="24"/>
        </w:rPr>
        <w:t xml:space="preserve">: </w:t>
      </w:r>
      <w:r>
        <w:rPr>
          <w:sz w:val="24"/>
        </w:rPr>
        <w:t xml:space="preserve">создание положительного настроя на день, положительного отношения к детскому саду. </w:t>
      </w:r>
    </w:p>
    <w:p w:rsidR="007D6B8A" w:rsidRDefault="007D6B8A">
      <w:pPr>
        <w:rPr>
          <w:b/>
          <w:sz w:val="24"/>
        </w:rPr>
      </w:pPr>
    </w:p>
    <w:p w:rsidR="007D6B8A" w:rsidRDefault="00FD1627">
      <w:pPr>
        <w:rPr>
          <w:sz w:val="24"/>
        </w:rPr>
      </w:pPr>
      <w:r>
        <w:rPr>
          <w:b/>
          <w:sz w:val="24"/>
        </w:rPr>
        <w:t xml:space="preserve">Вечерний круг  </w:t>
      </w:r>
    </w:p>
    <w:p w:rsidR="007D6B8A" w:rsidRDefault="00FD1627">
      <w:pPr>
        <w:widowControl/>
        <w:ind w:right="57"/>
        <w:rPr>
          <w:sz w:val="24"/>
        </w:rPr>
      </w:pPr>
      <w:r>
        <w:rPr>
          <w:sz w:val="24"/>
        </w:rPr>
        <w:t xml:space="preserve">Это новый для программы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 </w:t>
      </w:r>
    </w:p>
    <w:p w:rsidR="007D6B8A" w:rsidRDefault="00FD1627">
      <w:pPr>
        <w:widowControl/>
        <w:ind w:right="57"/>
        <w:rPr>
          <w:i/>
          <w:sz w:val="24"/>
        </w:rPr>
      </w:pPr>
      <w:r>
        <w:rPr>
          <w:b/>
          <w:i/>
          <w:sz w:val="24"/>
        </w:rPr>
        <w:t xml:space="preserve">Задачи педагога </w:t>
      </w:r>
    </w:p>
    <w:p w:rsidR="007D6B8A" w:rsidRDefault="00FD1627">
      <w:pPr>
        <w:numPr>
          <w:ilvl w:val="0"/>
          <w:numId w:val="105"/>
        </w:numPr>
        <w:ind w:left="0" w:right="57"/>
        <w:jc w:val="both"/>
        <w:rPr>
          <w:sz w:val="24"/>
        </w:rPr>
      </w:pPr>
      <w:r>
        <w:rPr>
          <w:b/>
          <w:i/>
          <w:sz w:val="24"/>
        </w:rPr>
        <w:t>Рефлексия.</w:t>
      </w:r>
      <w:r>
        <w:rPr>
          <w:sz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7D6B8A" w:rsidRDefault="00FD1627">
      <w:pPr>
        <w:numPr>
          <w:ilvl w:val="0"/>
          <w:numId w:val="105"/>
        </w:numPr>
        <w:ind w:left="0" w:right="57"/>
        <w:jc w:val="both"/>
        <w:rPr>
          <w:sz w:val="24"/>
        </w:rPr>
      </w:pPr>
      <w:r>
        <w:rPr>
          <w:b/>
          <w:i/>
          <w:sz w:val="24"/>
        </w:rPr>
        <w:t>Обсуждение проблем</w:t>
      </w:r>
      <w:r>
        <w:rPr>
          <w:b/>
          <w:sz w:val="24"/>
        </w:rPr>
        <w:t>.</w:t>
      </w:r>
      <w:r>
        <w:rPr>
          <w:sz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7D6B8A" w:rsidRDefault="00FD1627">
      <w:pPr>
        <w:numPr>
          <w:ilvl w:val="0"/>
          <w:numId w:val="105"/>
        </w:numPr>
        <w:ind w:left="0" w:right="57"/>
        <w:jc w:val="both"/>
        <w:rPr>
          <w:sz w:val="24"/>
        </w:rPr>
      </w:pPr>
      <w:r>
        <w:rPr>
          <w:b/>
          <w:i/>
          <w:sz w:val="24"/>
        </w:rPr>
        <w:t>Развивающий диалог</w:t>
      </w:r>
      <w:r>
        <w:rPr>
          <w:b/>
          <w:sz w:val="24"/>
        </w:rPr>
        <w:t>:</w:t>
      </w:r>
      <w:r>
        <w:rPr>
          <w:sz w:val="24"/>
        </w:rPr>
        <w:t xml:space="preserve"> предложить для обсуждения проблемную ситуацию, интересную детям, в соответствии с образовательными задачами Программы.   </w:t>
      </w:r>
    </w:p>
    <w:p w:rsidR="007D6B8A" w:rsidRDefault="00FD1627">
      <w:pPr>
        <w:numPr>
          <w:ilvl w:val="0"/>
          <w:numId w:val="105"/>
        </w:numPr>
        <w:ind w:left="0" w:right="57"/>
        <w:jc w:val="both"/>
        <w:rPr>
          <w:sz w:val="24"/>
        </w:rPr>
      </w:pPr>
      <w:r>
        <w:rPr>
          <w:b/>
          <w:i/>
          <w:sz w:val="24"/>
        </w:rPr>
        <w:t>Детское сообщество</w:t>
      </w:r>
      <w:r>
        <w:rPr>
          <w:b/>
          <w:sz w:val="24"/>
        </w:rPr>
        <w:t>:</w:t>
      </w:r>
      <w:r>
        <w:rPr>
          <w:sz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7D6B8A" w:rsidRDefault="00FD1627">
      <w:pPr>
        <w:numPr>
          <w:ilvl w:val="0"/>
          <w:numId w:val="105"/>
        </w:numPr>
        <w:ind w:left="0" w:right="57"/>
        <w:jc w:val="both"/>
        <w:rPr>
          <w:sz w:val="24"/>
        </w:rPr>
      </w:pPr>
      <w:r>
        <w:rPr>
          <w:b/>
          <w:i/>
          <w:sz w:val="24"/>
        </w:rPr>
        <w:t>Навыки общения</w:t>
      </w:r>
      <w:r>
        <w:rPr>
          <w:b/>
          <w:sz w:val="24"/>
        </w:rPr>
        <w:t>:</w:t>
      </w:r>
      <w:r>
        <w:rPr>
          <w:sz w:val="24"/>
        </w:rPr>
        <w:t xml:space="preserve"> учить детей культуре диалога (говорить по очереди, не перебивать, слушать друг друга, говорить  по существу, уважать чужое мнение и пр.). </w:t>
      </w:r>
    </w:p>
    <w:p w:rsidR="007D6B8A" w:rsidRDefault="00FD1627">
      <w:pPr>
        <w:widowControl/>
        <w:ind w:right="57"/>
        <w:jc w:val="both"/>
        <w:rPr>
          <w:i/>
          <w:sz w:val="24"/>
        </w:rPr>
      </w:pPr>
      <w:r>
        <w:rPr>
          <w:b/>
          <w:i/>
          <w:sz w:val="24"/>
        </w:rPr>
        <w:t xml:space="preserve">Ожидаемый образовательный результат </w:t>
      </w:r>
    </w:p>
    <w:p w:rsidR="007D6B8A" w:rsidRDefault="00FD1627">
      <w:pPr>
        <w:numPr>
          <w:ilvl w:val="0"/>
          <w:numId w:val="105"/>
        </w:numPr>
        <w:ind w:left="0" w:right="57"/>
        <w:jc w:val="both"/>
        <w:rPr>
          <w:sz w:val="24"/>
        </w:rPr>
      </w:pPr>
      <w:r>
        <w:rPr>
          <w:b/>
          <w:i/>
          <w:sz w:val="24"/>
        </w:rPr>
        <w:t>Коммуникативное развитие</w:t>
      </w:r>
      <w:r>
        <w:rPr>
          <w:b/>
          <w:sz w:val="24"/>
        </w:rPr>
        <w:t>:</w:t>
      </w:r>
      <w:r>
        <w:rPr>
          <w:sz w:val="24"/>
        </w:rPr>
        <w:t xml:space="preserve"> развитие навыков общения, умения доброжелательно взаимодействовать со сверстниками, готовности к совместной деятельности.   </w:t>
      </w:r>
      <w:r>
        <w:rPr>
          <w:b/>
          <w:sz w:val="24"/>
        </w:rPr>
        <w:t>Когнитивное развитие:</w:t>
      </w:r>
      <w:r>
        <w:rPr>
          <w:sz w:val="24"/>
        </w:rPr>
        <w:t xml:space="preserve"> развитие познавательного интереса, умения формулировать свою мысль, ставить задачи, искать пути решения.  </w:t>
      </w:r>
    </w:p>
    <w:p w:rsidR="007D6B8A" w:rsidRDefault="00FD1627">
      <w:pPr>
        <w:numPr>
          <w:ilvl w:val="0"/>
          <w:numId w:val="105"/>
        </w:numPr>
        <w:ind w:left="0" w:right="57"/>
        <w:jc w:val="both"/>
        <w:rPr>
          <w:sz w:val="24"/>
        </w:rPr>
      </w:pPr>
      <w:r>
        <w:rPr>
          <w:b/>
          <w:i/>
          <w:sz w:val="24"/>
        </w:rPr>
        <w:t>Регуляторное развитие</w:t>
      </w:r>
      <w:r>
        <w:rPr>
          <w:b/>
          <w:sz w:val="24"/>
        </w:rPr>
        <w:t>:</w:t>
      </w:r>
      <w:r>
        <w:rPr>
          <w:sz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rsidR="007D6B8A" w:rsidRDefault="00FD1627">
      <w:pPr>
        <w:numPr>
          <w:ilvl w:val="0"/>
          <w:numId w:val="105"/>
        </w:numPr>
        <w:ind w:left="0" w:right="57"/>
        <w:jc w:val="both"/>
        <w:rPr>
          <w:sz w:val="24"/>
        </w:rPr>
      </w:pPr>
      <w:r>
        <w:rPr>
          <w:b/>
          <w:i/>
          <w:sz w:val="24"/>
        </w:rPr>
        <w:t>Навыки, умения, знания:</w:t>
      </w:r>
      <w:r>
        <w:rPr>
          <w:b/>
          <w:sz w:val="24"/>
        </w:rPr>
        <w:t xml:space="preserve"> </w:t>
      </w:r>
      <w:r>
        <w:rPr>
          <w:sz w:val="24"/>
        </w:rPr>
        <w:t xml:space="preserve">ознакомление с окружающим миром, развитие речи. </w:t>
      </w:r>
    </w:p>
    <w:p w:rsidR="007D6B8A" w:rsidRDefault="00FD1627">
      <w:pPr>
        <w:numPr>
          <w:ilvl w:val="0"/>
          <w:numId w:val="105"/>
        </w:numPr>
        <w:ind w:left="0" w:right="57"/>
        <w:jc w:val="both"/>
        <w:rPr>
          <w:sz w:val="24"/>
        </w:rPr>
      </w:pPr>
      <w:r>
        <w:rPr>
          <w:sz w:val="24"/>
        </w:rPr>
        <w:t xml:space="preserve"> </w:t>
      </w:r>
      <w:r>
        <w:rPr>
          <w:b/>
          <w:i/>
          <w:sz w:val="24"/>
        </w:rPr>
        <w:t>Развитие детского сообщества</w:t>
      </w:r>
      <w:r>
        <w:rPr>
          <w:b/>
          <w:sz w:val="24"/>
        </w:rPr>
        <w:t xml:space="preserve">: </w:t>
      </w:r>
      <w:r>
        <w:rPr>
          <w:sz w:val="24"/>
        </w:rPr>
        <w:t xml:space="preserve">воспитание взаимной симпатии и дружелюбного отношения детей друг к другу, положительного отношения к детскому саду.   </w:t>
      </w:r>
    </w:p>
    <w:p w:rsidR="007D6B8A" w:rsidRDefault="00FD1627">
      <w:pPr>
        <w:numPr>
          <w:ilvl w:val="0"/>
          <w:numId w:val="105"/>
        </w:numPr>
        <w:ind w:left="0" w:right="57"/>
        <w:jc w:val="both"/>
        <w:rPr>
          <w:sz w:val="24"/>
        </w:rPr>
      </w:pPr>
      <w:r>
        <w:rPr>
          <w:b/>
          <w:i/>
          <w:sz w:val="24"/>
        </w:rPr>
        <w:t>Эмоциональный комфорт</w:t>
      </w:r>
      <w:r>
        <w:rPr>
          <w:b/>
          <w:sz w:val="24"/>
        </w:rPr>
        <w:t>:</w:t>
      </w:r>
      <w:r>
        <w:rPr>
          <w:sz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 </w:t>
      </w:r>
    </w:p>
    <w:p w:rsidR="007D6B8A" w:rsidRDefault="007D6B8A">
      <w:pPr>
        <w:rPr>
          <w:b/>
          <w:sz w:val="24"/>
        </w:rPr>
      </w:pPr>
    </w:p>
    <w:p w:rsidR="007D6B8A" w:rsidRDefault="00FD1627">
      <w:pPr>
        <w:rPr>
          <w:b/>
          <w:i/>
          <w:sz w:val="24"/>
        </w:rPr>
      </w:pPr>
      <w:r>
        <w:rPr>
          <w:b/>
          <w:sz w:val="24"/>
        </w:rPr>
        <w:t>Образовательное событие (взрослый участвует в процессе наравне с детьми)</w:t>
      </w:r>
      <w:r>
        <w:rPr>
          <w:sz w:val="24"/>
        </w:rPr>
        <w:br/>
        <w:t>Образовательное событие — это новый формат совместной детско-взрослой деятельности. Организационная и направляющая роль 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 недель) игра, где участвуют все, и дети, и воспитатели. Причем взрослые и дети в игре абсолютно наравне, а «руководят» всем дети. Задача взрослого найти и ввести в детское сообщество такую проблемную ситуацию, которая заинтересует детей и подтолкнет их к поиску решения. А уж как будет разворачиваться ситуация, что дальше будет происходить, зависит в первую очередь от творческой фантазии детей.</w:t>
      </w:r>
      <w:r>
        <w:rPr>
          <w:sz w:val="24"/>
        </w:rPr>
        <w:br/>
      </w:r>
      <w:r>
        <w:rPr>
          <w:b/>
          <w:i/>
          <w:sz w:val="24"/>
        </w:rPr>
        <w:t>Задачи педагога</w:t>
      </w:r>
    </w:p>
    <w:p w:rsidR="007D6B8A" w:rsidRDefault="00FD1627">
      <w:pPr>
        <w:numPr>
          <w:ilvl w:val="0"/>
          <w:numId w:val="105"/>
        </w:numPr>
        <w:ind w:left="0"/>
        <w:rPr>
          <w:sz w:val="24"/>
        </w:rPr>
      </w:pPr>
      <w:r>
        <w:rPr>
          <w:sz w:val="24"/>
        </w:rPr>
        <w:t>Заронить в детское сообщество проблемную ситуацию, которая заинтересует детей.</w:t>
      </w:r>
    </w:p>
    <w:p w:rsidR="007D6B8A" w:rsidRDefault="00FD1627">
      <w:pPr>
        <w:numPr>
          <w:ilvl w:val="0"/>
          <w:numId w:val="105"/>
        </w:numPr>
        <w:ind w:left="0"/>
        <w:rPr>
          <w:sz w:val="24"/>
        </w:rPr>
      </w:pPr>
      <w:r>
        <w:rPr>
          <w:sz w:val="24"/>
        </w:rPr>
        <w:t>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rsidR="007D6B8A" w:rsidRDefault="00FD1627">
      <w:pPr>
        <w:numPr>
          <w:ilvl w:val="0"/>
          <w:numId w:val="105"/>
        </w:numPr>
        <w:ind w:left="0"/>
        <w:rPr>
          <w:sz w:val="24"/>
        </w:rPr>
      </w:pPr>
      <w:r>
        <w:rPr>
          <w:sz w:val="24"/>
        </w:rPr>
        <w:t>Помогать детям планировать событие так, чтобы они смогли реализовать свои планы.</w:t>
      </w:r>
    </w:p>
    <w:p w:rsidR="007D6B8A" w:rsidRDefault="00FD1627">
      <w:pPr>
        <w:numPr>
          <w:ilvl w:val="0"/>
          <w:numId w:val="105"/>
        </w:numPr>
        <w:ind w:left="0"/>
        <w:rPr>
          <w:sz w:val="24"/>
        </w:rPr>
      </w:pPr>
      <w:r>
        <w:rPr>
          <w:sz w:val="24"/>
        </w:rPr>
        <w:t>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 и пр.</w:t>
      </w:r>
      <w:r>
        <w:rPr>
          <w:sz w:val="24"/>
        </w:rPr>
        <w:br/>
      </w:r>
      <w:r>
        <w:rPr>
          <w:b/>
          <w:i/>
          <w:sz w:val="24"/>
        </w:rPr>
        <w:t>Ожидаемый образовательный результат</w:t>
      </w:r>
    </w:p>
    <w:p w:rsidR="007D6B8A" w:rsidRDefault="00FD1627">
      <w:pPr>
        <w:numPr>
          <w:ilvl w:val="0"/>
          <w:numId w:val="105"/>
        </w:numPr>
        <w:ind w:left="0"/>
        <w:rPr>
          <w:sz w:val="24"/>
        </w:rPr>
      </w:pPr>
      <w:r>
        <w:rPr>
          <w:sz w:val="24"/>
        </w:rPr>
        <w:t>Развитие творческой инициативы и самостоятельности.</w:t>
      </w:r>
    </w:p>
    <w:p w:rsidR="007D6B8A" w:rsidRDefault="00FD1627">
      <w:pPr>
        <w:numPr>
          <w:ilvl w:val="0"/>
          <w:numId w:val="105"/>
        </w:numPr>
        <w:ind w:left="0"/>
        <w:rPr>
          <w:sz w:val="24"/>
        </w:rPr>
      </w:pPr>
      <w:r>
        <w:rPr>
          <w:sz w:val="24"/>
        </w:rPr>
        <w:t>Формирование детско-взрослого сообщества группы.</w:t>
      </w:r>
    </w:p>
    <w:p w:rsidR="007D6B8A" w:rsidRDefault="00FD1627">
      <w:pPr>
        <w:numPr>
          <w:ilvl w:val="0"/>
          <w:numId w:val="105"/>
        </w:numPr>
        <w:ind w:left="0"/>
        <w:rPr>
          <w:sz w:val="24"/>
        </w:rPr>
      </w:pPr>
      <w:r>
        <w:rPr>
          <w:sz w:val="24"/>
        </w:rPr>
        <w:t>Развитие умения работать в команде, конструктивно взаимодействовать со сверстниками и взрослыми.</w:t>
      </w:r>
    </w:p>
    <w:p w:rsidR="007D6B8A" w:rsidRDefault="00FD1627">
      <w:pPr>
        <w:numPr>
          <w:ilvl w:val="0"/>
          <w:numId w:val="105"/>
        </w:numPr>
        <w:ind w:left="0"/>
        <w:rPr>
          <w:sz w:val="24"/>
        </w:rPr>
      </w:pPr>
      <w:r>
        <w:rPr>
          <w:sz w:val="24"/>
        </w:rPr>
        <w:t>Развитие способности на практике применять полученные знания, умения, навыки.</w:t>
      </w:r>
    </w:p>
    <w:p w:rsidR="007D6B8A" w:rsidRDefault="00FD1627">
      <w:pPr>
        <w:numPr>
          <w:ilvl w:val="0"/>
          <w:numId w:val="105"/>
        </w:numPr>
        <w:ind w:left="0"/>
        <w:rPr>
          <w:sz w:val="24"/>
        </w:rPr>
      </w:pPr>
      <w:r>
        <w:rPr>
          <w:sz w:val="24"/>
        </w:rPr>
        <w:t>Развитие регуляторных способностей (умения ставить цель, планировать, достигать поставленной цели).</w:t>
      </w:r>
    </w:p>
    <w:p w:rsidR="007D6B8A" w:rsidRDefault="00FD1627">
      <w:pPr>
        <w:numPr>
          <w:ilvl w:val="0"/>
          <w:numId w:val="105"/>
        </w:numPr>
        <w:ind w:left="0"/>
        <w:rPr>
          <w:sz w:val="24"/>
        </w:rPr>
      </w:pPr>
      <w:r>
        <w:rPr>
          <w:sz w:val="24"/>
        </w:rPr>
        <w:t>Развитие когнитивных способностей (умения думать, анализировать, работать с информацией).</w:t>
      </w:r>
    </w:p>
    <w:p w:rsidR="007D6B8A" w:rsidRDefault="00FD1627">
      <w:pPr>
        <w:widowControl/>
        <w:ind w:firstLine="708"/>
        <w:jc w:val="both"/>
        <w:rPr>
          <w:sz w:val="24"/>
        </w:rPr>
      </w:pPr>
      <w:r>
        <w:rPr>
          <w:sz w:val="24"/>
        </w:rPr>
        <w:t>В детском  саду «</w:t>
      </w:r>
      <w:proofErr w:type="spellStart"/>
      <w:r>
        <w:rPr>
          <w:sz w:val="24"/>
        </w:rPr>
        <w:t>Сетлячок</w:t>
      </w:r>
      <w:proofErr w:type="spellEnd"/>
      <w:r>
        <w:rPr>
          <w:sz w:val="24"/>
        </w:rPr>
        <w:t xml:space="preserve">» региональный компонент программы реализуется через парциальную программу «Юный эколог» С.Н. Николаева </w:t>
      </w:r>
      <w:r>
        <w:rPr>
          <w:b/>
          <w:sz w:val="24"/>
        </w:rPr>
        <w:t>(приложение 2)</w:t>
      </w:r>
      <w:r>
        <w:rPr>
          <w:sz w:val="24"/>
        </w:rPr>
        <w:t xml:space="preserve">, так же детей приобщают к истории, быту и культуре </w:t>
      </w:r>
      <w:proofErr w:type="spellStart"/>
      <w:r>
        <w:rPr>
          <w:sz w:val="24"/>
        </w:rPr>
        <w:t>Идринского</w:t>
      </w:r>
      <w:proofErr w:type="spellEnd"/>
      <w:r>
        <w:rPr>
          <w:sz w:val="24"/>
        </w:rPr>
        <w:t xml:space="preserve"> района, родного села Екатериновка.                                                                                                          </w:t>
      </w:r>
    </w:p>
    <w:p w:rsidR="007D6B8A" w:rsidRDefault="00FD1627">
      <w:pPr>
        <w:widowControl/>
        <w:ind w:firstLine="708"/>
        <w:jc w:val="both"/>
        <w:rPr>
          <w:sz w:val="24"/>
        </w:rPr>
      </w:pPr>
      <w:r>
        <w:rPr>
          <w:sz w:val="24"/>
        </w:rPr>
        <w:t xml:space="preserve">Данная работа направлена на обеспечение воспитания и развития детей через национальную культуру. Педагоги используют информационный материал о Красноярском крае, </w:t>
      </w:r>
      <w:proofErr w:type="spellStart"/>
      <w:r>
        <w:rPr>
          <w:sz w:val="24"/>
        </w:rPr>
        <w:t>Идринском</w:t>
      </w:r>
      <w:proofErr w:type="spellEnd"/>
      <w:r>
        <w:rPr>
          <w:sz w:val="24"/>
        </w:rPr>
        <w:t xml:space="preserve">  районе, селе Екатериновка (</w:t>
      </w:r>
      <w:proofErr w:type="spellStart"/>
      <w:r>
        <w:rPr>
          <w:sz w:val="24"/>
        </w:rPr>
        <w:t>познавтеринательные</w:t>
      </w:r>
      <w:proofErr w:type="spellEnd"/>
      <w:r>
        <w:rPr>
          <w:sz w:val="24"/>
        </w:rPr>
        <w:t xml:space="preserve"> сведения об истории, жизни, быте, взаимоотношениях в быту, семье, труде, особенностях отношения к природе, специфике игрового и речевого фольклора, особенностях изобразительного искусства). </w:t>
      </w:r>
    </w:p>
    <w:p w:rsidR="007D6B8A" w:rsidRDefault="00FD1627">
      <w:pPr>
        <w:widowControl/>
        <w:ind w:firstLine="708"/>
        <w:jc w:val="both"/>
        <w:rPr>
          <w:sz w:val="24"/>
        </w:rPr>
      </w:pPr>
      <w:r>
        <w:rPr>
          <w:sz w:val="24"/>
        </w:rPr>
        <w:t>В соответствии  с Законом «Об образовании в РФ» учебный план и календарный  график являются компонентами ОП, способствующих упорядочению деятельности по реализации  образовательной программы.</w:t>
      </w:r>
    </w:p>
    <w:p w:rsidR="007D6B8A" w:rsidRDefault="00FD1627">
      <w:pPr>
        <w:widowControl/>
        <w:jc w:val="both"/>
        <w:rPr>
          <w:sz w:val="24"/>
        </w:rPr>
      </w:pPr>
      <w:r>
        <w:rPr>
          <w:sz w:val="24"/>
        </w:rPr>
        <w:t>Учебный план определяет объём образовательной нагрузки для воспитанников разных возрастов. Учитывается специфика дошкольного образования - отсутствие предметного характера содержания образования, реализация образовательных областей осуществляется через виды детской деятельности.</w:t>
      </w:r>
    </w:p>
    <w:p w:rsidR="007D6B8A" w:rsidRDefault="00FD1627">
      <w:pPr>
        <w:widowControl/>
        <w:jc w:val="both"/>
        <w:rPr>
          <w:sz w:val="24"/>
        </w:rPr>
      </w:pPr>
      <w:r>
        <w:rPr>
          <w:sz w:val="24"/>
        </w:rPr>
        <w:t xml:space="preserve">Учебный план представляет собой сетку непосредственно образовательной деятельности и образовательной деятельности в режимных моментах в течение дня с распределением времени на основе действующего Сан </w:t>
      </w:r>
      <w:proofErr w:type="spellStart"/>
      <w:r>
        <w:rPr>
          <w:sz w:val="24"/>
        </w:rPr>
        <w:t>ПиН</w:t>
      </w:r>
      <w:proofErr w:type="spellEnd"/>
      <w:r>
        <w:rPr>
          <w:sz w:val="24"/>
        </w:rPr>
        <w:t>.</w:t>
      </w:r>
    </w:p>
    <w:p w:rsidR="007D6B8A" w:rsidRDefault="007D6B8A">
      <w:pPr>
        <w:widowControl/>
        <w:ind w:firstLine="567"/>
        <w:jc w:val="both"/>
        <w:rPr>
          <w:b/>
          <w:sz w:val="24"/>
        </w:rPr>
      </w:pPr>
    </w:p>
    <w:p w:rsidR="007D6B8A" w:rsidRDefault="00FD1627">
      <w:pPr>
        <w:widowControl/>
        <w:ind w:firstLine="567"/>
        <w:jc w:val="both"/>
        <w:rPr>
          <w:b/>
          <w:sz w:val="24"/>
        </w:rPr>
      </w:pPr>
      <w:r>
        <w:rPr>
          <w:b/>
          <w:sz w:val="24"/>
        </w:rPr>
        <w:t>2.8. Особенности образовательной деятельности разных видов и культурных практик</w:t>
      </w:r>
    </w:p>
    <w:p w:rsidR="007D6B8A" w:rsidRDefault="007D6B8A">
      <w:pPr>
        <w:widowControl/>
        <w:ind w:firstLine="567"/>
        <w:jc w:val="both"/>
        <w:rPr>
          <w:b/>
          <w:sz w:val="24"/>
        </w:rPr>
      </w:pPr>
    </w:p>
    <w:p w:rsidR="007D6B8A" w:rsidRDefault="00FD1627">
      <w:pPr>
        <w:widowControl/>
        <w:ind w:firstLine="567"/>
        <w:jc w:val="both"/>
        <w:rPr>
          <w:sz w:val="24"/>
        </w:rPr>
      </w:pPr>
      <w:r>
        <w:rPr>
          <w:sz w:val="24"/>
        </w:rPr>
        <w:t>2.8.1. </w:t>
      </w:r>
      <w:r>
        <w:rPr>
          <w:i/>
          <w:sz w:val="24"/>
        </w:rPr>
        <w:t>Образовательная деятельность в ДОО включает:</w:t>
      </w:r>
    </w:p>
    <w:p w:rsidR="007D6B8A" w:rsidRDefault="00FD1627">
      <w:pPr>
        <w:widowControl/>
        <w:ind w:firstLine="567"/>
        <w:jc w:val="both"/>
        <w:rPr>
          <w:sz w:val="24"/>
        </w:rPr>
      </w:pPr>
      <w:r>
        <w:rPr>
          <w:sz w:val="24"/>
        </w:rPr>
        <w:t>- образовательную деятельность, осуществляемую в процессе организации различных видов детской деятельности;</w:t>
      </w:r>
    </w:p>
    <w:p w:rsidR="007D6B8A" w:rsidRDefault="00FD1627">
      <w:pPr>
        <w:widowControl/>
        <w:ind w:firstLine="567"/>
        <w:jc w:val="both"/>
        <w:rPr>
          <w:sz w:val="24"/>
        </w:rPr>
      </w:pPr>
      <w:r>
        <w:rPr>
          <w:sz w:val="24"/>
        </w:rPr>
        <w:t>- образовательную деятельность, осуществляемую в ходе режимных процессов;</w:t>
      </w:r>
    </w:p>
    <w:p w:rsidR="007D6B8A" w:rsidRDefault="00FD1627">
      <w:pPr>
        <w:widowControl/>
        <w:ind w:firstLine="567"/>
        <w:jc w:val="both"/>
        <w:rPr>
          <w:sz w:val="24"/>
        </w:rPr>
      </w:pPr>
      <w:r>
        <w:rPr>
          <w:sz w:val="24"/>
        </w:rPr>
        <w:t>- самостоятельную деятельность детей;</w:t>
      </w:r>
    </w:p>
    <w:p w:rsidR="007D6B8A" w:rsidRDefault="00FD1627">
      <w:pPr>
        <w:widowControl/>
        <w:ind w:firstLine="567"/>
        <w:jc w:val="both"/>
        <w:rPr>
          <w:sz w:val="24"/>
        </w:rPr>
      </w:pPr>
      <w:r>
        <w:rPr>
          <w:sz w:val="24"/>
        </w:rPr>
        <w:t>- взаимодействие с семьями детей по реализации Программы.</w:t>
      </w:r>
    </w:p>
    <w:p w:rsidR="007D6B8A" w:rsidRDefault="00FD1627">
      <w:pPr>
        <w:widowControl/>
        <w:ind w:firstLine="567"/>
        <w:jc w:val="both"/>
        <w:rPr>
          <w:sz w:val="24"/>
        </w:rPr>
      </w:pPr>
      <w:r>
        <w:rPr>
          <w:sz w:val="24"/>
        </w:rPr>
        <w:t>2.8.2. </w:t>
      </w:r>
      <w:r>
        <w:rPr>
          <w:i/>
          <w:sz w:val="24"/>
        </w:rPr>
        <w:t>Образовательная деятельность организуется как совместная деятельность педагога и детей, самостоятельная деятельность детей.</w:t>
      </w:r>
      <w:r>
        <w:rPr>
          <w:sz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D6B8A" w:rsidRDefault="00FD1627">
      <w:pPr>
        <w:widowControl/>
        <w:ind w:firstLine="567"/>
        <w:jc w:val="both"/>
        <w:rPr>
          <w:sz w:val="24"/>
        </w:rPr>
      </w:pPr>
      <w:r>
        <w:rPr>
          <w:sz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D6B8A" w:rsidRDefault="00FD1627">
      <w:pPr>
        <w:widowControl/>
        <w:ind w:firstLine="567"/>
        <w:jc w:val="both"/>
        <w:rPr>
          <w:sz w:val="24"/>
        </w:rPr>
      </w:pPr>
      <w:r>
        <w:rPr>
          <w:sz w:val="24"/>
        </w:rPr>
        <w:t>2) совместная деятельность ребёнка с педагогом, при которой ребёнок и педагог - равноправные партнеры;</w:t>
      </w:r>
    </w:p>
    <w:p w:rsidR="007D6B8A" w:rsidRDefault="00FD1627">
      <w:pPr>
        <w:widowControl/>
        <w:ind w:firstLine="567"/>
        <w:jc w:val="both"/>
        <w:rPr>
          <w:sz w:val="24"/>
        </w:rPr>
      </w:pPr>
      <w:r>
        <w:rPr>
          <w:sz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D6B8A" w:rsidRDefault="00FD1627">
      <w:pPr>
        <w:widowControl/>
        <w:ind w:firstLine="567"/>
        <w:jc w:val="both"/>
        <w:rPr>
          <w:sz w:val="24"/>
        </w:rPr>
      </w:pPr>
      <w:r>
        <w:rPr>
          <w:sz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D6B8A" w:rsidRDefault="00FD1627">
      <w:pPr>
        <w:widowControl/>
        <w:ind w:firstLine="567"/>
        <w:jc w:val="both"/>
        <w:rPr>
          <w:sz w:val="24"/>
        </w:rPr>
      </w:pPr>
      <w:r>
        <w:rPr>
          <w:sz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D6B8A" w:rsidRDefault="00FD1627">
      <w:pPr>
        <w:widowControl/>
        <w:ind w:firstLine="567"/>
        <w:jc w:val="both"/>
        <w:rPr>
          <w:sz w:val="24"/>
        </w:rPr>
      </w:pPr>
      <w:r>
        <w:rPr>
          <w:sz w:val="24"/>
        </w:rPr>
        <w:t>2.8.3. </w:t>
      </w:r>
      <w:r>
        <w:rPr>
          <w:i/>
          <w:sz w:val="24"/>
        </w:rPr>
        <w:t>Организуя различные виды деятельности, педагог учитывает опыт ребёнка, его субъектные проявления</w:t>
      </w:r>
      <w:r>
        <w:rPr>
          <w:sz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7D6B8A" w:rsidRDefault="00FD1627">
      <w:pPr>
        <w:widowControl/>
        <w:ind w:firstLine="567"/>
        <w:jc w:val="both"/>
        <w:rPr>
          <w:sz w:val="24"/>
        </w:rPr>
      </w:pPr>
      <w:r>
        <w:rPr>
          <w:sz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D6B8A" w:rsidRDefault="00FD1627">
      <w:pPr>
        <w:widowControl/>
        <w:ind w:firstLine="567"/>
        <w:jc w:val="both"/>
        <w:rPr>
          <w:sz w:val="24"/>
        </w:rPr>
      </w:pPr>
      <w:r>
        <w:rPr>
          <w:sz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D6B8A" w:rsidRDefault="00FD1627">
      <w:pPr>
        <w:widowControl/>
        <w:ind w:firstLine="567"/>
        <w:jc w:val="both"/>
        <w:rPr>
          <w:sz w:val="24"/>
        </w:rPr>
      </w:pPr>
      <w:r>
        <w:rPr>
          <w:sz w:val="24"/>
        </w:rPr>
        <w:t>2.8.4. </w:t>
      </w:r>
      <w:r>
        <w:rPr>
          <w:i/>
          <w:sz w:val="24"/>
        </w:rPr>
        <w:t>Все виды деятельности взаимосвязаны между собой</w:t>
      </w:r>
      <w:r>
        <w:rPr>
          <w:sz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D6B8A" w:rsidRDefault="00FD1627">
      <w:pPr>
        <w:widowControl/>
        <w:ind w:firstLine="567"/>
        <w:jc w:val="both"/>
        <w:rPr>
          <w:i/>
          <w:sz w:val="24"/>
        </w:rPr>
      </w:pPr>
      <w:r>
        <w:rPr>
          <w:sz w:val="24"/>
        </w:rPr>
        <w:t>2.8.5. </w:t>
      </w:r>
      <w:r>
        <w:rPr>
          <w:i/>
          <w:sz w:val="24"/>
        </w:rPr>
        <w:t>Игра занимает центральное место в жизни ребёнка</w:t>
      </w:r>
      <w:r>
        <w:rPr>
          <w:sz w:val="24"/>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Pr>
          <w:i/>
          <w:sz w:val="24"/>
        </w:rPr>
        <w:t>возможным.</w:t>
      </w:r>
    </w:p>
    <w:p w:rsidR="007D6B8A" w:rsidRDefault="00FD1627">
      <w:pPr>
        <w:widowControl/>
        <w:ind w:firstLine="567"/>
        <w:jc w:val="both"/>
        <w:rPr>
          <w:sz w:val="24"/>
        </w:rPr>
      </w:pPr>
      <w:r>
        <w:rPr>
          <w:sz w:val="24"/>
        </w:rPr>
        <w:t>2.8.6.</w:t>
      </w:r>
      <w:r>
        <w:rPr>
          <w:i/>
          <w:sz w:val="24"/>
        </w:rPr>
        <w:t> Игра</w:t>
      </w:r>
      <w:r>
        <w:rPr>
          <w:sz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Pr>
          <w:sz w:val="24"/>
        </w:rPr>
        <w:t>эмоциогенную</w:t>
      </w:r>
      <w:proofErr w:type="spellEnd"/>
      <w:r>
        <w:rPr>
          <w:sz w:val="24"/>
        </w:rPr>
        <w:t>, развлекательную, диагностическую, психотерапевтическую и другие.</w:t>
      </w:r>
    </w:p>
    <w:p w:rsidR="007D6B8A" w:rsidRDefault="00FD1627">
      <w:pPr>
        <w:widowControl/>
        <w:ind w:firstLine="567"/>
        <w:jc w:val="both"/>
        <w:rPr>
          <w:sz w:val="24"/>
        </w:rPr>
      </w:pPr>
      <w:r>
        <w:rPr>
          <w:sz w:val="24"/>
        </w:rPr>
        <w:t>2.8.7. </w:t>
      </w:r>
      <w:r>
        <w:rPr>
          <w:i/>
          <w:sz w:val="24"/>
        </w:rPr>
        <w:t>В образовательном процессе игра занимает особое место</w:t>
      </w:r>
      <w:r>
        <w:rPr>
          <w:sz w:val="24"/>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D6B8A" w:rsidRDefault="00FD1627">
      <w:pPr>
        <w:widowControl/>
        <w:ind w:firstLine="567"/>
        <w:jc w:val="both"/>
        <w:rPr>
          <w:sz w:val="24"/>
        </w:rPr>
      </w:pPr>
      <w:r>
        <w:rPr>
          <w:sz w:val="24"/>
        </w:rPr>
        <w:t>2.8.8. </w:t>
      </w:r>
      <w:r>
        <w:rPr>
          <w:i/>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Pr>
          <w:sz w:val="24"/>
        </w:rPr>
        <w:t>.</w:t>
      </w:r>
    </w:p>
    <w:p w:rsidR="007D6B8A" w:rsidRDefault="00FD1627">
      <w:pPr>
        <w:widowControl/>
        <w:ind w:firstLine="567"/>
        <w:jc w:val="both"/>
        <w:rPr>
          <w:sz w:val="24"/>
        </w:rPr>
      </w:pPr>
      <w:r>
        <w:rPr>
          <w:sz w:val="24"/>
        </w:rPr>
        <w:t>2.8.9.</w:t>
      </w:r>
      <w:r>
        <w:rPr>
          <w:i/>
          <w:sz w:val="24"/>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Pr>
          <w:sz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D6B8A" w:rsidRDefault="00FD1627">
      <w:pPr>
        <w:widowControl/>
        <w:ind w:firstLine="567"/>
        <w:jc w:val="both"/>
        <w:rPr>
          <w:i/>
          <w:sz w:val="24"/>
        </w:rPr>
      </w:pPr>
      <w:r>
        <w:rPr>
          <w:sz w:val="24"/>
        </w:rPr>
        <w:t>2.8.10. </w:t>
      </w:r>
      <w:r>
        <w:rPr>
          <w:i/>
          <w:sz w:val="24"/>
        </w:rPr>
        <w:t>Образовательная деятельность, осуществляемая в утренний отрезок времени, может включать:</w:t>
      </w:r>
    </w:p>
    <w:p w:rsidR="007D6B8A" w:rsidRDefault="00FD1627">
      <w:pPr>
        <w:widowControl/>
        <w:ind w:firstLine="567"/>
        <w:jc w:val="both"/>
        <w:rPr>
          <w:sz w:val="24"/>
        </w:rPr>
      </w:pPr>
      <w:r>
        <w:rPr>
          <w:sz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D6B8A" w:rsidRDefault="00FD1627">
      <w:pPr>
        <w:widowControl/>
        <w:ind w:firstLine="567"/>
        <w:jc w:val="both"/>
        <w:rPr>
          <w:sz w:val="24"/>
        </w:rPr>
      </w:pPr>
      <w:r>
        <w:rPr>
          <w:sz w:val="24"/>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D6B8A" w:rsidRDefault="00FD1627">
      <w:pPr>
        <w:widowControl/>
        <w:ind w:firstLine="567"/>
        <w:jc w:val="both"/>
        <w:rPr>
          <w:sz w:val="24"/>
        </w:rPr>
      </w:pPr>
      <w:r>
        <w:rPr>
          <w:sz w:val="24"/>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D6B8A" w:rsidRDefault="00FD1627">
      <w:pPr>
        <w:widowControl/>
        <w:ind w:firstLine="567"/>
        <w:jc w:val="both"/>
        <w:rPr>
          <w:sz w:val="24"/>
        </w:rPr>
      </w:pPr>
      <w:r>
        <w:rPr>
          <w:sz w:val="24"/>
        </w:rPr>
        <w:t>- наблюдения за объектами и явлениями природы, трудом взрослых;</w:t>
      </w:r>
    </w:p>
    <w:p w:rsidR="007D6B8A" w:rsidRDefault="00FD1627">
      <w:pPr>
        <w:widowControl/>
        <w:ind w:firstLine="567"/>
        <w:jc w:val="both"/>
        <w:rPr>
          <w:sz w:val="24"/>
        </w:rPr>
      </w:pPr>
      <w:r>
        <w:rPr>
          <w:sz w:val="24"/>
        </w:rPr>
        <w:t>- трудовые поручения и дежурства (сервировка стола к приему пищи, уход за комнатными растениями и другое);</w:t>
      </w:r>
    </w:p>
    <w:p w:rsidR="007D6B8A" w:rsidRDefault="00FD1627">
      <w:pPr>
        <w:widowControl/>
        <w:ind w:firstLine="567"/>
        <w:jc w:val="both"/>
        <w:rPr>
          <w:sz w:val="24"/>
        </w:rPr>
      </w:pPr>
      <w:r>
        <w:rPr>
          <w:sz w:val="24"/>
        </w:rPr>
        <w:t>- индивидуальную работу с детьми в соответствии с задачами разных образовательных областей;</w:t>
      </w:r>
    </w:p>
    <w:p w:rsidR="007D6B8A" w:rsidRDefault="00FD1627">
      <w:pPr>
        <w:widowControl/>
        <w:ind w:firstLine="567"/>
        <w:jc w:val="both"/>
        <w:rPr>
          <w:sz w:val="24"/>
        </w:rPr>
      </w:pPr>
      <w:r>
        <w:rPr>
          <w:sz w:val="24"/>
        </w:rPr>
        <w:t>- продуктивную деятельность детей по интересам детей (рисование, конструирование, лепка и другое);</w:t>
      </w:r>
    </w:p>
    <w:p w:rsidR="007D6B8A" w:rsidRDefault="00FD1627">
      <w:pPr>
        <w:widowControl/>
        <w:ind w:firstLine="567"/>
        <w:jc w:val="both"/>
        <w:rPr>
          <w:sz w:val="24"/>
        </w:rPr>
      </w:pPr>
      <w:r>
        <w:rPr>
          <w:sz w:val="24"/>
        </w:rPr>
        <w:t xml:space="preserve">- оздоровительные и закаливающие процедуры, </w:t>
      </w:r>
      <w:proofErr w:type="spellStart"/>
      <w:r>
        <w:rPr>
          <w:sz w:val="24"/>
        </w:rPr>
        <w:t>здоровьесберегающие</w:t>
      </w:r>
      <w:proofErr w:type="spellEnd"/>
      <w:r>
        <w:rPr>
          <w:sz w:val="24"/>
        </w:rPr>
        <w:t xml:space="preserve"> мероприятия, двигательную деятельность (подвижные игры, гимнастика и другое).</w:t>
      </w:r>
    </w:p>
    <w:p w:rsidR="007D6B8A" w:rsidRDefault="00FD1627">
      <w:pPr>
        <w:widowControl/>
        <w:ind w:firstLine="567"/>
        <w:jc w:val="both"/>
        <w:rPr>
          <w:i/>
          <w:sz w:val="24"/>
        </w:rPr>
      </w:pPr>
      <w:r>
        <w:rPr>
          <w:sz w:val="24"/>
        </w:rPr>
        <w:t xml:space="preserve">2.8.11. Согласно требованиям СанПиН 1.2.3685-21 в режиме дня предусмотрено </w:t>
      </w:r>
      <w:r>
        <w:rPr>
          <w:i/>
          <w:sz w:val="24"/>
        </w:rPr>
        <w:t>время для проведения занятий.</w:t>
      </w:r>
    </w:p>
    <w:p w:rsidR="007D6B8A" w:rsidRDefault="00FD1627">
      <w:pPr>
        <w:widowControl/>
        <w:ind w:firstLine="567"/>
        <w:jc w:val="both"/>
        <w:rPr>
          <w:sz w:val="24"/>
        </w:rPr>
      </w:pPr>
      <w:r>
        <w:rPr>
          <w:sz w:val="24"/>
        </w:rPr>
        <w:t>2.8.12. </w:t>
      </w:r>
      <w:r>
        <w:rPr>
          <w:i/>
          <w:sz w:val="24"/>
        </w:rPr>
        <w:t>Занятие</w:t>
      </w:r>
      <w:r>
        <w:rPr>
          <w:sz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7D6B8A" w:rsidRDefault="00FD1627">
      <w:pPr>
        <w:widowControl/>
        <w:ind w:firstLine="567"/>
        <w:jc w:val="both"/>
        <w:rPr>
          <w:sz w:val="24"/>
        </w:rPr>
      </w:pPr>
      <w:r>
        <w:rPr>
          <w:sz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D6B8A" w:rsidRDefault="00FD1627">
      <w:pPr>
        <w:widowControl/>
        <w:ind w:firstLine="567"/>
        <w:jc w:val="both"/>
        <w:rPr>
          <w:sz w:val="24"/>
        </w:rPr>
      </w:pPr>
      <w:r>
        <w:rPr>
          <w:sz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D6B8A" w:rsidRDefault="00FD1627">
      <w:pPr>
        <w:widowControl/>
        <w:ind w:firstLine="567"/>
        <w:jc w:val="both"/>
        <w:rPr>
          <w:sz w:val="24"/>
        </w:rPr>
      </w:pPr>
      <w:r>
        <w:rPr>
          <w:sz w:val="24"/>
        </w:rPr>
        <w:t>2.8.13. </w:t>
      </w:r>
      <w:r>
        <w:rPr>
          <w:i/>
          <w:sz w:val="24"/>
        </w:rPr>
        <w:t>При организации занятий педагог использует опыт</w:t>
      </w:r>
      <w:r>
        <w:rPr>
          <w:sz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D6B8A" w:rsidRDefault="00FD1627">
      <w:pPr>
        <w:widowControl/>
        <w:ind w:firstLine="567"/>
        <w:jc w:val="both"/>
        <w:rPr>
          <w:i/>
          <w:sz w:val="24"/>
        </w:rPr>
      </w:pPr>
      <w:r>
        <w:rPr>
          <w:sz w:val="24"/>
        </w:rPr>
        <w:t xml:space="preserve">2.8.14. Введение термина «занятие» не означает регламентацию процесса. Термин фиксирует форму организации образовательной деятельности. </w:t>
      </w:r>
      <w:r>
        <w:rPr>
          <w:i/>
          <w:sz w:val="24"/>
        </w:rPr>
        <w:t>Содержание и педагогически обоснованную методику проведения занятий педагог может выбирать самостоятельно.</w:t>
      </w:r>
    </w:p>
    <w:p w:rsidR="007D6B8A" w:rsidRDefault="00FD1627">
      <w:pPr>
        <w:widowControl/>
        <w:ind w:firstLine="567"/>
        <w:jc w:val="both"/>
        <w:rPr>
          <w:sz w:val="24"/>
        </w:rPr>
      </w:pPr>
      <w:r>
        <w:rPr>
          <w:sz w:val="24"/>
        </w:rPr>
        <w:t>2.8.15.</w:t>
      </w:r>
      <w:r>
        <w:rPr>
          <w:i/>
          <w:sz w:val="24"/>
        </w:rPr>
        <w:t> Образовательная деятельность, осуществляемая во время прогулки,</w:t>
      </w:r>
      <w:r>
        <w:rPr>
          <w:sz w:val="24"/>
        </w:rPr>
        <w:t xml:space="preserve"> включает:</w:t>
      </w:r>
    </w:p>
    <w:p w:rsidR="007D6B8A" w:rsidRDefault="00FD1627">
      <w:pPr>
        <w:widowControl/>
        <w:ind w:firstLine="567"/>
        <w:jc w:val="both"/>
        <w:rPr>
          <w:sz w:val="24"/>
        </w:rPr>
      </w:pPr>
      <w:r>
        <w:rPr>
          <w:sz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D6B8A" w:rsidRDefault="00FD1627">
      <w:pPr>
        <w:widowControl/>
        <w:ind w:firstLine="567"/>
        <w:jc w:val="both"/>
        <w:rPr>
          <w:sz w:val="24"/>
        </w:rPr>
      </w:pPr>
      <w:r>
        <w:rPr>
          <w:sz w:val="24"/>
        </w:rPr>
        <w:t>- подвижные игры и спортивные упражнения, направленные на оптимизацию режима двигательной активности и укрепление здоровья детей;</w:t>
      </w:r>
    </w:p>
    <w:p w:rsidR="007D6B8A" w:rsidRDefault="00FD1627">
      <w:pPr>
        <w:widowControl/>
        <w:ind w:firstLine="567"/>
        <w:jc w:val="both"/>
        <w:rPr>
          <w:sz w:val="24"/>
        </w:rPr>
      </w:pPr>
      <w:r>
        <w:rPr>
          <w:sz w:val="24"/>
        </w:rPr>
        <w:t>- экспериментирование с объектами неживой природы;</w:t>
      </w:r>
    </w:p>
    <w:p w:rsidR="007D6B8A" w:rsidRDefault="00FD1627">
      <w:pPr>
        <w:widowControl/>
        <w:ind w:firstLine="567"/>
        <w:jc w:val="both"/>
        <w:rPr>
          <w:sz w:val="24"/>
        </w:rPr>
      </w:pPr>
      <w:r>
        <w:rPr>
          <w:sz w:val="24"/>
        </w:rPr>
        <w:t>- сюжетно-ролевые и конструктивные игры с разным материалом;</w:t>
      </w:r>
    </w:p>
    <w:p w:rsidR="007D6B8A" w:rsidRDefault="00FD1627">
      <w:pPr>
        <w:widowControl/>
        <w:ind w:firstLine="567"/>
        <w:jc w:val="both"/>
        <w:rPr>
          <w:sz w:val="24"/>
        </w:rPr>
      </w:pPr>
      <w:r>
        <w:rPr>
          <w:sz w:val="24"/>
        </w:rPr>
        <w:t>- элементарную трудовую деятельность детей на участке ДОО;</w:t>
      </w:r>
    </w:p>
    <w:p w:rsidR="007D6B8A" w:rsidRDefault="00FD1627">
      <w:pPr>
        <w:widowControl/>
        <w:ind w:firstLine="567"/>
        <w:jc w:val="both"/>
        <w:rPr>
          <w:sz w:val="24"/>
        </w:rPr>
      </w:pPr>
      <w:r>
        <w:rPr>
          <w:sz w:val="24"/>
        </w:rPr>
        <w:t>- свободное общение педагога с детьми, индивидуальную работу;</w:t>
      </w:r>
    </w:p>
    <w:p w:rsidR="007D6B8A" w:rsidRDefault="00FD1627">
      <w:pPr>
        <w:widowControl/>
        <w:ind w:firstLine="567"/>
        <w:jc w:val="both"/>
        <w:rPr>
          <w:sz w:val="24"/>
        </w:rPr>
      </w:pPr>
      <w:r>
        <w:rPr>
          <w:sz w:val="24"/>
        </w:rPr>
        <w:t>- проведение спортивных праздников (при необходимости).</w:t>
      </w:r>
    </w:p>
    <w:p w:rsidR="007D6B8A" w:rsidRDefault="00FD1627">
      <w:pPr>
        <w:widowControl/>
        <w:ind w:firstLine="567"/>
        <w:jc w:val="both"/>
        <w:rPr>
          <w:i/>
          <w:sz w:val="24"/>
        </w:rPr>
      </w:pPr>
      <w:r>
        <w:rPr>
          <w:sz w:val="24"/>
        </w:rPr>
        <w:t>2.8.16. </w:t>
      </w:r>
      <w:r>
        <w:rPr>
          <w:i/>
          <w:sz w:val="24"/>
        </w:rPr>
        <w:t>Образовательная деятельность, осуществляемая во вторую половину дня, может включать:</w:t>
      </w:r>
    </w:p>
    <w:p w:rsidR="007D6B8A" w:rsidRDefault="00FD1627">
      <w:pPr>
        <w:widowControl/>
        <w:ind w:firstLine="567"/>
        <w:jc w:val="both"/>
        <w:rPr>
          <w:sz w:val="24"/>
        </w:rPr>
      </w:pPr>
      <w:r>
        <w:rPr>
          <w:sz w:val="24"/>
        </w:rPr>
        <w:t>- элементарную трудовую деятельность детей (уборка групповой комнаты; ремонт книг, игр; стирка кукольного белья; изготовление игрушек-самоделок для игр малышей);</w:t>
      </w:r>
    </w:p>
    <w:p w:rsidR="007D6B8A" w:rsidRDefault="00FD1627">
      <w:pPr>
        <w:widowControl/>
        <w:ind w:firstLine="567"/>
        <w:jc w:val="both"/>
        <w:rPr>
          <w:sz w:val="24"/>
        </w:rPr>
      </w:pPr>
      <w:r>
        <w:rPr>
          <w:sz w:val="24"/>
        </w:rPr>
        <w:t>- проведение зрелищных мероприятий, развлечений, праздников (кукольный, настольный, теневой театры, игры-драматизации; концерты; спортивные, досуги и другое);</w:t>
      </w:r>
    </w:p>
    <w:p w:rsidR="007D6B8A" w:rsidRDefault="00FD1627">
      <w:pPr>
        <w:widowControl/>
        <w:ind w:firstLine="567"/>
        <w:jc w:val="both"/>
        <w:rPr>
          <w:sz w:val="24"/>
        </w:rPr>
      </w:pPr>
      <w:r>
        <w:rPr>
          <w:sz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D6B8A" w:rsidRDefault="00FD1627">
      <w:pPr>
        <w:widowControl/>
        <w:ind w:firstLine="567"/>
        <w:jc w:val="both"/>
        <w:rPr>
          <w:sz w:val="24"/>
        </w:rPr>
      </w:pPr>
      <w:r>
        <w:rPr>
          <w:sz w:val="24"/>
        </w:rPr>
        <w:t xml:space="preserve">- опыты и эксперименты, практико-ориентированные проекты, </w:t>
      </w:r>
      <w:proofErr w:type="spellStart"/>
      <w:r>
        <w:rPr>
          <w:sz w:val="24"/>
        </w:rPr>
        <w:t>коллекционир</w:t>
      </w:r>
      <w:proofErr w:type="spellEnd"/>
      <w:r>
        <w:rPr>
          <w:sz w:val="24"/>
        </w:rPr>
        <w:t>-е и др.;</w:t>
      </w:r>
    </w:p>
    <w:p w:rsidR="007D6B8A" w:rsidRDefault="00FD1627">
      <w:pPr>
        <w:widowControl/>
        <w:ind w:firstLine="567"/>
        <w:jc w:val="both"/>
        <w:rPr>
          <w:sz w:val="24"/>
        </w:rPr>
      </w:pPr>
      <w:r>
        <w:rPr>
          <w:sz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D6B8A" w:rsidRDefault="00FD1627">
      <w:pPr>
        <w:widowControl/>
        <w:ind w:firstLine="567"/>
        <w:jc w:val="both"/>
        <w:rPr>
          <w:sz w:val="24"/>
        </w:rPr>
      </w:pPr>
      <w:r>
        <w:rPr>
          <w:sz w:val="24"/>
        </w:rPr>
        <w:t>- слушание и исполнение музыкальных произведений, музыкально-ритмические движения, музыкальные игры и импровизации;</w:t>
      </w:r>
    </w:p>
    <w:p w:rsidR="007D6B8A" w:rsidRDefault="00FD1627">
      <w:pPr>
        <w:widowControl/>
        <w:ind w:firstLine="567"/>
        <w:jc w:val="both"/>
        <w:rPr>
          <w:sz w:val="24"/>
        </w:rPr>
      </w:pPr>
      <w:r>
        <w:rPr>
          <w:sz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w:t>
      </w:r>
    </w:p>
    <w:p w:rsidR="007D6B8A" w:rsidRDefault="00FD1627">
      <w:pPr>
        <w:widowControl/>
        <w:ind w:firstLine="567"/>
        <w:jc w:val="both"/>
        <w:rPr>
          <w:sz w:val="24"/>
        </w:rPr>
      </w:pPr>
      <w:r>
        <w:rPr>
          <w:sz w:val="24"/>
        </w:rPr>
        <w:t>- индивидуальную работу по всем видам деятельности и образовательным областям;</w:t>
      </w:r>
    </w:p>
    <w:p w:rsidR="007D6B8A" w:rsidRDefault="00FD1627">
      <w:pPr>
        <w:widowControl/>
        <w:ind w:firstLine="567"/>
        <w:jc w:val="both"/>
        <w:rPr>
          <w:sz w:val="24"/>
        </w:rPr>
      </w:pPr>
      <w:r>
        <w:rPr>
          <w:sz w:val="24"/>
        </w:rPr>
        <w:t>- работу с родителями (законными представителями).</w:t>
      </w:r>
    </w:p>
    <w:p w:rsidR="007D6B8A" w:rsidRDefault="00FD1627">
      <w:pPr>
        <w:widowControl/>
        <w:ind w:firstLine="567"/>
        <w:jc w:val="both"/>
        <w:rPr>
          <w:sz w:val="24"/>
        </w:rPr>
      </w:pPr>
      <w:r>
        <w:rPr>
          <w:sz w:val="24"/>
        </w:rPr>
        <w:t>2.8.17. </w:t>
      </w:r>
      <w:r>
        <w:rPr>
          <w:i/>
          <w:sz w:val="24"/>
        </w:rPr>
        <w:t>Для организации самостоятельной деятельности детей в группе создаются различные центры активности</w:t>
      </w:r>
      <w:r>
        <w:rPr>
          <w:sz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D6B8A" w:rsidRDefault="00FD1627">
      <w:pPr>
        <w:widowControl/>
        <w:ind w:firstLine="567"/>
        <w:jc w:val="both"/>
        <w:rPr>
          <w:sz w:val="24"/>
        </w:rPr>
      </w:pPr>
      <w:r>
        <w:rPr>
          <w:sz w:val="24"/>
        </w:rPr>
        <w:t>2.8.18. </w:t>
      </w:r>
      <w:r>
        <w:rPr>
          <w:i/>
          <w:sz w:val="24"/>
        </w:rPr>
        <w:t>Во вторую половину дня педагог может организовывать культурные практики.</w:t>
      </w:r>
      <w:r>
        <w:rPr>
          <w:sz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D6B8A" w:rsidRDefault="00FD1627">
      <w:pPr>
        <w:widowControl/>
        <w:ind w:firstLine="567"/>
        <w:jc w:val="both"/>
        <w:rPr>
          <w:sz w:val="24"/>
        </w:rPr>
      </w:pPr>
      <w:r>
        <w:rPr>
          <w:sz w:val="24"/>
        </w:rPr>
        <w:t>2.8.19. </w:t>
      </w:r>
      <w:r>
        <w:rPr>
          <w:i/>
          <w:sz w:val="24"/>
        </w:rPr>
        <w:t xml:space="preserve">К культурным практикам относят </w:t>
      </w:r>
      <w:r>
        <w:rPr>
          <w:sz w:val="24"/>
        </w:rPr>
        <w:t>игровую, продуктивную, познавательно-исследовательскую, коммуникативную практики, чтение художественной литературы.</w:t>
      </w:r>
    </w:p>
    <w:p w:rsidR="007D6B8A" w:rsidRDefault="00FD1627">
      <w:pPr>
        <w:widowControl/>
        <w:ind w:firstLine="567"/>
        <w:jc w:val="both"/>
        <w:rPr>
          <w:i/>
          <w:sz w:val="24"/>
        </w:rPr>
      </w:pPr>
      <w:r>
        <w:rPr>
          <w:sz w:val="24"/>
        </w:rPr>
        <w:t xml:space="preserve">2.8.20. Культурные практики предоставляют ребёнку возможность проявить свою субъектность с разных сторон, что, в свою очередь, </w:t>
      </w:r>
      <w:r>
        <w:rPr>
          <w:i/>
          <w:sz w:val="24"/>
        </w:rPr>
        <w:t>способствует становлению разных видов детских инициатив:</w:t>
      </w:r>
    </w:p>
    <w:p w:rsidR="007D6B8A" w:rsidRDefault="00FD1627">
      <w:pPr>
        <w:widowControl/>
        <w:ind w:firstLine="567"/>
        <w:jc w:val="both"/>
        <w:rPr>
          <w:sz w:val="24"/>
        </w:rPr>
      </w:pPr>
      <w:r>
        <w:rPr>
          <w:sz w:val="24"/>
        </w:rPr>
        <w:t>- в игровой практике ребёнок проявляет себя как творческий субъект;</w:t>
      </w:r>
    </w:p>
    <w:p w:rsidR="007D6B8A" w:rsidRDefault="00FD1627">
      <w:pPr>
        <w:widowControl/>
        <w:ind w:firstLine="567"/>
        <w:jc w:val="both"/>
        <w:rPr>
          <w:sz w:val="24"/>
        </w:rPr>
      </w:pPr>
      <w:r>
        <w:rPr>
          <w:sz w:val="24"/>
        </w:rPr>
        <w:t>- в продуктивной - созидающий и волевой субъект (инициатива целеполагания);</w:t>
      </w:r>
    </w:p>
    <w:p w:rsidR="007D6B8A" w:rsidRDefault="00FD1627">
      <w:pPr>
        <w:widowControl/>
        <w:ind w:firstLine="567"/>
        <w:jc w:val="both"/>
        <w:rPr>
          <w:sz w:val="24"/>
        </w:rPr>
      </w:pPr>
      <w:r>
        <w:rPr>
          <w:sz w:val="24"/>
        </w:rPr>
        <w:t>- в познавательно-исследовательской практике - как субъект исследования (познавательная инициатива);</w:t>
      </w:r>
    </w:p>
    <w:p w:rsidR="007D6B8A" w:rsidRDefault="00FD1627">
      <w:pPr>
        <w:widowControl/>
        <w:ind w:firstLine="567"/>
        <w:jc w:val="both"/>
        <w:rPr>
          <w:sz w:val="24"/>
        </w:rPr>
      </w:pPr>
      <w:r>
        <w:rPr>
          <w:sz w:val="24"/>
        </w:rPr>
        <w:t>- в коммуникативной практике - как партнер по взаимодействию и собеседник (коммуникативная инициатива);</w:t>
      </w:r>
    </w:p>
    <w:p w:rsidR="007D6B8A" w:rsidRDefault="00FD1627">
      <w:pPr>
        <w:widowControl/>
        <w:ind w:firstLine="567"/>
        <w:jc w:val="both"/>
        <w:rPr>
          <w:sz w:val="24"/>
        </w:rPr>
      </w:pPr>
      <w:r>
        <w:rPr>
          <w:sz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D6B8A" w:rsidRDefault="00FD1627">
      <w:pPr>
        <w:widowControl/>
        <w:ind w:firstLine="567"/>
        <w:jc w:val="both"/>
        <w:rPr>
          <w:sz w:val="24"/>
        </w:rPr>
      </w:pPr>
      <w:r>
        <w:rPr>
          <w:sz w:val="24"/>
        </w:rPr>
        <w:t>2.8.21. </w:t>
      </w:r>
      <w:r>
        <w:rPr>
          <w:i/>
          <w:sz w:val="24"/>
        </w:rPr>
        <w:t xml:space="preserve">Тематику культурных практик </w:t>
      </w:r>
      <w:r>
        <w:rPr>
          <w:sz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D6B8A" w:rsidRDefault="00FD1627">
      <w:pPr>
        <w:widowControl/>
        <w:ind w:firstLine="567"/>
        <w:jc w:val="both"/>
        <w:rPr>
          <w:sz w:val="24"/>
        </w:rPr>
      </w:pPr>
      <w:r>
        <w:rPr>
          <w:sz w:val="24"/>
        </w:rPr>
        <w:t xml:space="preserve">2.8.22. В процессе культурных практик педагог </w:t>
      </w:r>
      <w:r>
        <w:rPr>
          <w:i/>
          <w:sz w:val="24"/>
        </w:rPr>
        <w:t>создает атмосферу свободы выбора, творческого обмена и самовыражения, сотрудничества взрослого и детей.</w:t>
      </w:r>
      <w:r>
        <w:rPr>
          <w:sz w:val="24"/>
        </w:rPr>
        <w:t xml:space="preserve"> Организация культурных практик предполагает подгрупповой способ объединения детей.</w:t>
      </w:r>
    </w:p>
    <w:p w:rsidR="007D6B8A" w:rsidRDefault="007D6B8A">
      <w:pPr>
        <w:widowControl/>
        <w:spacing w:beforeAutospacing="1"/>
        <w:ind w:right="51" w:firstLine="284"/>
        <w:contextualSpacing/>
        <w:jc w:val="both"/>
        <w:rPr>
          <w:b/>
          <w:sz w:val="24"/>
        </w:rPr>
      </w:pPr>
    </w:p>
    <w:p w:rsidR="007D6B8A" w:rsidRDefault="00FD1627">
      <w:pPr>
        <w:widowControl/>
        <w:spacing w:beforeAutospacing="1"/>
        <w:ind w:right="51" w:firstLine="284"/>
        <w:contextualSpacing/>
        <w:jc w:val="both"/>
        <w:rPr>
          <w:b/>
          <w:sz w:val="24"/>
        </w:rPr>
      </w:pPr>
      <w:r>
        <w:rPr>
          <w:b/>
          <w:sz w:val="24"/>
        </w:rPr>
        <w:t>Виды детской деятельности с учётом возрастных особенностей</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221"/>
      </w:tblGrid>
      <w:tr w:rsidR="007D6B8A">
        <w:trPr>
          <w:trHeight w:val="393"/>
        </w:trPr>
        <w:tc>
          <w:tcPr>
            <w:tcW w:w="10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b/>
                <w:sz w:val="24"/>
              </w:rPr>
            </w:pPr>
            <w:r>
              <w:rPr>
                <w:b/>
                <w:sz w:val="24"/>
              </w:rPr>
              <w:t>Для детей дошкольного возраста(3 года - 7 лет)</w:t>
            </w:r>
          </w:p>
        </w:tc>
      </w:tr>
      <w:tr w:rsidR="007D6B8A">
        <w:trPr>
          <w:trHeight w:val="266"/>
        </w:trPr>
        <w:tc>
          <w:tcPr>
            <w:tcW w:w="102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rFonts w:ascii="Symbol" w:hAnsi="Symbol"/>
                <w:sz w:val="24"/>
              </w:rPr>
              <w:t></w:t>
            </w:r>
            <w:r>
              <w:rPr>
                <w:sz w:val="24"/>
              </w:rPr>
              <w:t>​ игровая, включая сюжетно-ролевую игру, игру с правилами и другие виды игры,</w:t>
            </w:r>
          </w:p>
          <w:p w:rsidR="007D6B8A" w:rsidRDefault="00FD1627">
            <w:pPr>
              <w:widowControl/>
              <w:ind w:right="51" w:firstLine="284"/>
              <w:contextualSpacing/>
              <w:jc w:val="both"/>
              <w:rPr>
                <w:sz w:val="24"/>
              </w:rPr>
            </w:pPr>
            <w:r>
              <w:rPr>
                <w:rFonts w:ascii="Symbol" w:hAnsi="Symbol"/>
                <w:sz w:val="24"/>
              </w:rPr>
              <w:t></w:t>
            </w:r>
            <w:r>
              <w:rPr>
                <w:sz w:val="24"/>
              </w:rPr>
              <w:t>​ коммуникативная (общение и взаимодействие со взрослыми и сверстниками),</w:t>
            </w:r>
          </w:p>
          <w:p w:rsidR="007D6B8A" w:rsidRDefault="00FD1627">
            <w:pPr>
              <w:widowControl/>
              <w:ind w:right="51" w:firstLine="284"/>
              <w:contextualSpacing/>
              <w:jc w:val="both"/>
              <w:rPr>
                <w:sz w:val="24"/>
              </w:rPr>
            </w:pPr>
            <w:r>
              <w:rPr>
                <w:rFonts w:ascii="Symbol" w:hAnsi="Symbol"/>
                <w:sz w:val="24"/>
              </w:rPr>
              <w:t></w:t>
            </w:r>
            <w:r>
              <w:rPr>
                <w:sz w:val="24"/>
              </w:rPr>
              <w:t>​ познавательно-исследовательская (исследования объектов окружающего мира и экспериментирования с ними),</w:t>
            </w:r>
          </w:p>
          <w:p w:rsidR="007D6B8A" w:rsidRDefault="00FD1627">
            <w:pPr>
              <w:widowControl/>
              <w:ind w:right="51" w:firstLine="284"/>
              <w:contextualSpacing/>
              <w:jc w:val="both"/>
              <w:rPr>
                <w:sz w:val="24"/>
              </w:rPr>
            </w:pPr>
            <w:r>
              <w:rPr>
                <w:rFonts w:ascii="Symbol" w:hAnsi="Symbol"/>
                <w:sz w:val="24"/>
              </w:rPr>
              <w:t></w:t>
            </w:r>
            <w:r>
              <w:rPr>
                <w:sz w:val="24"/>
              </w:rPr>
              <w:t>​ восприятие художественной литературы и фольклора,</w:t>
            </w:r>
          </w:p>
          <w:p w:rsidR="007D6B8A" w:rsidRDefault="00FD1627">
            <w:pPr>
              <w:widowControl/>
              <w:ind w:right="51" w:firstLine="284"/>
              <w:contextualSpacing/>
              <w:jc w:val="both"/>
              <w:rPr>
                <w:sz w:val="24"/>
              </w:rPr>
            </w:pPr>
            <w:r>
              <w:rPr>
                <w:rFonts w:ascii="Symbol" w:hAnsi="Symbol"/>
                <w:sz w:val="24"/>
              </w:rPr>
              <w:t></w:t>
            </w:r>
            <w:r>
              <w:rPr>
                <w:sz w:val="24"/>
              </w:rPr>
              <w:t>​ самообслуживание и элементарный бытовой труд (в помещении и на улице),</w:t>
            </w:r>
          </w:p>
          <w:p w:rsidR="007D6B8A" w:rsidRDefault="00FD1627">
            <w:pPr>
              <w:widowControl/>
              <w:ind w:right="51" w:firstLine="284"/>
              <w:contextualSpacing/>
              <w:jc w:val="both"/>
              <w:rPr>
                <w:sz w:val="24"/>
              </w:rPr>
            </w:pPr>
            <w:r>
              <w:rPr>
                <w:rFonts w:ascii="Symbol" w:hAnsi="Symbol"/>
                <w:sz w:val="24"/>
              </w:rPr>
              <w:t></w:t>
            </w:r>
            <w:r>
              <w:rPr>
                <w:sz w:val="24"/>
              </w:rPr>
              <w:t>​ конструирование из разного материала, включая конструкторы, модули, бумагу, природный и иной материал,</w:t>
            </w:r>
          </w:p>
          <w:p w:rsidR="007D6B8A" w:rsidRDefault="00FD1627">
            <w:pPr>
              <w:widowControl/>
              <w:ind w:right="51" w:firstLine="284"/>
              <w:contextualSpacing/>
              <w:jc w:val="both"/>
              <w:rPr>
                <w:sz w:val="24"/>
              </w:rPr>
            </w:pPr>
            <w:r>
              <w:rPr>
                <w:rFonts w:ascii="Symbol" w:hAnsi="Symbol"/>
                <w:sz w:val="24"/>
              </w:rPr>
              <w:t></w:t>
            </w:r>
            <w:r>
              <w:rPr>
                <w:sz w:val="24"/>
              </w:rPr>
              <w:t>​ изобразительная (рисование, лепка, аппликация),</w:t>
            </w:r>
          </w:p>
          <w:p w:rsidR="007D6B8A" w:rsidRDefault="00FD1627">
            <w:pPr>
              <w:widowControl/>
              <w:ind w:right="51" w:firstLine="284"/>
              <w:contextualSpacing/>
              <w:jc w:val="both"/>
              <w:rPr>
                <w:sz w:val="24"/>
              </w:rPr>
            </w:pPr>
            <w:r>
              <w:rPr>
                <w:rFonts w:ascii="Symbol" w:hAnsi="Symbol"/>
                <w:sz w:val="24"/>
              </w:rPr>
              <w:t></w:t>
            </w:r>
            <w:r>
              <w:rPr>
                <w:sz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D6B8A" w:rsidRDefault="00FD1627">
            <w:pPr>
              <w:widowControl/>
              <w:ind w:right="51" w:firstLine="284"/>
              <w:contextualSpacing/>
              <w:jc w:val="both"/>
              <w:rPr>
                <w:sz w:val="24"/>
              </w:rPr>
            </w:pPr>
            <w:r>
              <w:rPr>
                <w:rFonts w:ascii="Symbol" w:hAnsi="Symbol"/>
                <w:sz w:val="24"/>
              </w:rPr>
              <w:t></w:t>
            </w:r>
            <w:r>
              <w:rPr>
                <w:sz w:val="24"/>
              </w:rPr>
              <w:t>​ двигательная (овладение основными движениями) формы активности ребенка.</w:t>
            </w:r>
          </w:p>
        </w:tc>
      </w:tr>
    </w:tbl>
    <w:p w:rsidR="007D6B8A" w:rsidRDefault="007D6B8A">
      <w:pPr>
        <w:widowControl/>
        <w:ind w:firstLine="567"/>
        <w:jc w:val="both"/>
        <w:rPr>
          <w:b/>
          <w:sz w:val="24"/>
        </w:rPr>
      </w:pPr>
    </w:p>
    <w:p w:rsidR="007D6B8A" w:rsidRDefault="00FD1627">
      <w:pPr>
        <w:widowControl/>
        <w:ind w:firstLine="567"/>
        <w:jc w:val="both"/>
        <w:rPr>
          <w:b/>
          <w:sz w:val="24"/>
        </w:rPr>
      </w:pPr>
      <w:r>
        <w:rPr>
          <w:b/>
          <w:sz w:val="24"/>
        </w:rPr>
        <w:t>2.9. Способы и направления поддержки детской инициативы</w:t>
      </w:r>
    </w:p>
    <w:p w:rsidR="007D6B8A" w:rsidRDefault="00FD1627">
      <w:pPr>
        <w:widowControl/>
        <w:ind w:firstLine="567"/>
        <w:jc w:val="both"/>
        <w:rPr>
          <w:sz w:val="24"/>
        </w:rPr>
      </w:pPr>
      <w:r>
        <w:rPr>
          <w:sz w:val="24"/>
        </w:rPr>
        <w:t xml:space="preserve">2.9.1. Для поддержки детской инициативы </w:t>
      </w:r>
      <w:r>
        <w:rPr>
          <w:i/>
          <w:sz w:val="24"/>
        </w:rPr>
        <w:t>педагог поощряет свободную самостоятельную деятельность детей, основанную на детских интересах и предпочтениях</w:t>
      </w:r>
      <w:r>
        <w:rPr>
          <w:sz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7D6B8A" w:rsidRDefault="00FD1627">
      <w:pPr>
        <w:widowControl/>
        <w:ind w:firstLine="567"/>
        <w:jc w:val="both"/>
        <w:rPr>
          <w:sz w:val="24"/>
        </w:rPr>
      </w:pPr>
      <w:r>
        <w:rPr>
          <w:sz w:val="24"/>
        </w:rPr>
        <w:t xml:space="preserve">2.9.2. Наиболее благоприятными отрезками времени для организации свободной самостоятельной деятельности детей является </w:t>
      </w:r>
      <w:r>
        <w:rPr>
          <w:i/>
          <w:sz w:val="24"/>
        </w:rPr>
        <w:t>утро</w:t>
      </w:r>
      <w:r>
        <w:rPr>
          <w:sz w:val="24"/>
        </w:rPr>
        <w:t xml:space="preserve">, когда ребёнок приходит в ДОО </w:t>
      </w:r>
      <w:r>
        <w:rPr>
          <w:i/>
          <w:sz w:val="24"/>
        </w:rPr>
        <w:t>и вторая половина дня</w:t>
      </w:r>
      <w:r>
        <w:rPr>
          <w:sz w:val="24"/>
        </w:rPr>
        <w:t>.</w:t>
      </w:r>
    </w:p>
    <w:p w:rsidR="007D6B8A" w:rsidRDefault="00FD1627">
      <w:pPr>
        <w:widowControl/>
        <w:ind w:firstLine="567"/>
        <w:jc w:val="both"/>
        <w:rPr>
          <w:sz w:val="24"/>
        </w:rPr>
      </w:pPr>
      <w:r>
        <w:rPr>
          <w:sz w:val="24"/>
        </w:rPr>
        <w:t>2.9.3. </w:t>
      </w:r>
      <w:r>
        <w:rPr>
          <w:i/>
          <w:sz w:val="24"/>
        </w:rPr>
        <w:t>Любая деятельность ребёнка в ДОО может протекать в форме самостоятельной инициативной деятельности,</w:t>
      </w:r>
      <w:r>
        <w:rPr>
          <w:sz w:val="24"/>
        </w:rPr>
        <w:t xml:space="preserve"> в т.ч.:</w:t>
      </w:r>
    </w:p>
    <w:p w:rsidR="007D6B8A" w:rsidRDefault="00FD1627">
      <w:pPr>
        <w:widowControl/>
        <w:ind w:firstLine="567"/>
        <w:jc w:val="both"/>
        <w:rPr>
          <w:sz w:val="24"/>
        </w:rPr>
      </w:pPr>
      <w:r>
        <w:rPr>
          <w:sz w:val="24"/>
        </w:rPr>
        <w:t>- самостоятельная исследовательская деятельность и экспериментирование;</w:t>
      </w:r>
    </w:p>
    <w:p w:rsidR="007D6B8A" w:rsidRDefault="00FD1627">
      <w:pPr>
        <w:widowControl/>
        <w:ind w:firstLine="567"/>
        <w:jc w:val="both"/>
        <w:rPr>
          <w:sz w:val="24"/>
        </w:rPr>
      </w:pPr>
      <w:r>
        <w:rPr>
          <w:sz w:val="24"/>
        </w:rPr>
        <w:t>- свободные сюжетно-ролевые, театрализованные, режиссерские игры;</w:t>
      </w:r>
    </w:p>
    <w:p w:rsidR="007D6B8A" w:rsidRDefault="00FD1627">
      <w:pPr>
        <w:widowControl/>
        <w:ind w:firstLine="567"/>
        <w:jc w:val="both"/>
        <w:rPr>
          <w:sz w:val="24"/>
        </w:rPr>
      </w:pPr>
      <w:r>
        <w:rPr>
          <w:sz w:val="24"/>
        </w:rPr>
        <w:t>- игры - импровизации и музыкальные игры;</w:t>
      </w:r>
    </w:p>
    <w:p w:rsidR="007D6B8A" w:rsidRDefault="00FD1627">
      <w:pPr>
        <w:widowControl/>
        <w:ind w:firstLine="567"/>
        <w:jc w:val="both"/>
        <w:rPr>
          <w:sz w:val="24"/>
        </w:rPr>
      </w:pPr>
      <w:r>
        <w:rPr>
          <w:sz w:val="24"/>
        </w:rPr>
        <w:t>- речевые и словесные игры, игры с буквами, слогами, звуками;</w:t>
      </w:r>
    </w:p>
    <w:p w:rsidR="007D6B8A" w:rsidRDefault="00FD1627">
      <w:pPr>
        <w:widowControl/>
        <w:ind w:firstLine="567"/>
        <w:jc w:val="both"/>
        <w:rPr>
          <w:sz w:val="24"/>
        </w:rPr>
      </w:pPr>
      <w:r>
        <w:rPr>
          <w:sz w:val="24"/>
        </w:rPr>
        <w:t>- логические игры, развивающие игры математического содержания;</w:t>
      </w:r>
    </w:p>
    <w:p w:rsidR="007D6B8A" w:rsidRDefault="00FD1627">
      <w:pPr>
        <w:widowControl/>
        <w:ind w:firstLine="567"/>
        <w:jc w:val="both"/>
        <w:rPr>
          <w:sz w:val="24"/>
        </w:rPr>
      </w:pPr>
      <w:r>
        <w:rPr>
          <w:sz w:val="24"/>
        </w:rPr>
        <w:t>- самостоятельная деятельность в книжном уголке;</w:t>
      </w:r>
    </w:p>
    <w:p w:rsidR="007D6B8A" w:rsidRDefault="00FD1627">
      <w:pPr>
        <w:widowControl/>
        <w:ind w:firstLine="567"/>
        <w:jc w:val="both"/>
        <w:rPr>
          <w:sz w:val="24"/>
        </w:rPr>
      </w:pPr>
      <w:r>
        <w:rPr>
          <w:sz w:val="24"/>
        </w:rPr>
        <w:t>- самостоятельная изобразительная деятельность, конструирование;</w:t>
      </w:r>
    </w:p>
    <w:p w:rsidR="007D6B8A" w:rsidRDefault="00FD1627">
      <w:pPr>
        <w:widowControl/>
        <w:ind w:firstLine="567"/>
        <w:jc w:val="both"/>
        <w:rPr>
          <w:sz w:val="24"/>
        </w:rPr>
      </w:pPr>
      <w:r>
        <w:rPr>
          <w:sz w:val="24"/>
        </w:rPr>
        <w:t>- самостоятельная двигательная деятельность, подвижные игры, выполнение ритмических и танцевальных движений.</w:t>
      </w:r>
    </w:p>
    <w:p w:rsidR="007D6B8A" w:rsidRDefault="00FD1627">
      <w:pPr>
        <w:widowControl/>
        <w:ind w:firstLine="567"/>
        <w:jc w:val="both"/>
        <w:rPr>
          <w:i/>
          <w:sz w:val="24"/>
        </w:rPr>
      </w:pPr>
      <w:r>
        <w:rPr>
          <w:sz w:val="24"/>
        </w:rPr>
        <w:t>2.9.4. </w:t>
      </w:r>
      <w:r>
        <w:rPr>
          <w:i/>
          <w:sz w:val="24"/>
        </w:rPr>
        <w:t>Для поддержки детской инициативы педагог должен учитывать следующие условия:</w:t>
      </w:r>
    </w:p>
    <w:p w:rsidR="007D6B8A" w:rsidRDefault="00FD1627">
      <w:pPr>
        <w:widowControl/>
        <w:ind w:firstLine="567"/>
        <w:jc w:val="both"/>
        <w:rPr>
          <w:sz w:val="24"/>
        </w:rPr>
      </w:pPr>
      <w:r>
        <w:rPr>
          <w:sz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D6B8A" w:rsidRDefault="00FD1627">
      <w:pPr>
        <w:widowControl/>
        <w:ind w:firstLine="567"/>
        <w:jc w:val="both"/>
        <w:rPr>
          <w:sz w:val="24"/>
        </w:rPr>
      </w:pPr>
      <w:r>
        <w:rPr>
          <w:sz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7D6B8A" w:rsidRDefault="00FD1627">
      <w:pPr>
        <w:widowControl/>
        <w:ind w:firstLine="567"/>
        <w:jc w:val="both"/>
        <w:rPr>
          <w:sz w:val="24"/>
        </w:rPr>
      </w:pPr>
      <w:r>
        <w:rPr>
          <w:sz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D6B8A" w:rsidRDefault="00FD1627">
      <w:pPr>
        <w:widowControl/>
        <w:ind w:firstLine="567"/>
        <w:jc w:val="both"/>
        <w:rPr>
          <w:sz w:val="24"/>
        </w:rPr>
      </w:pPr>
      <w:r>
        <w:rPr>
          <w:sz w:val="24"/>
        </w:rPr>
        <w:t>4) поощрять проявление детской инициативы в течение всего дня пребывания ребёнка в ДОО, используя приемы поддержки, одобрения, похвалы;</w:t>
      </w:r>
    </w:p>
    <w:p w:rsidR="007D6B8A" w:rsidRDefault="00FD1627">
      <w:pPr>
        <w:widowControl/>
        <w:ind w:firstLine="567"/>
        <w:jc w:val="both"/>
        <w:rPr>
          <w:sz w:val="24"/>
        </w:rPr>
      </w:pPr>
      <w:r>
        <w:rPr>
          <w:sz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D6B8A" w:rsidRDefault="00FD1627">
      <w:pPr>
        <w:widowControl/>
        <w:ind w:firstLine="567"/>
        <w:jc w:val="both"/>
        <w:rPr>
          <w:sz w:val="24"/>
        </w:rPr>
      </w:pPr>
      <w:r>
        <w:rPr>
          <w:sz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D6B8A" w:rsidRDefault="00FD1627">
      <w:pPr>
        <w:widowControl/>
        <w:ind w:firstLine="567"/>
        <w:jc w:val="both"/>
        <w:rPr>
          <w:sz w:val="24"/>
        </w:rPr>
      </w:pPr>
      <w:r>
        <w:rPr>
          <w:sz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7D6B8A" w:rsidRDefault="00FD1627">
      <w:pPr>
        <w:widowControl/>
        <w:ind w:firstLine="567"/>
        <w:jc w:val="both"/>
        <w:rPr>
          <w:sz w:val="24"/>
        </w:rPr>
      </w:pPr>
      <w:r>
        <w:rPr>
          <w:sz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D6B8A" w:rsidRDefault="00FD1627">
      <w:pPr>
        <w:widowControl/>
        <w:spacing w:beforeAutospacing="1"/>
        <w:ind w:right="51" w:firstLine="284"/>
        <w:contextualSpacing/>
        <w:jc w:val="center"/>
        <w:rPr>
          <w:sz w:val="24"/>
        </w:rPr>
      </w:pPr>
      <w:r>
        <w:rPr>
          <w:b/>
          <w:sz w:val="24"/>
        </w:rPr>
        <w:t>Методы и приёмы педагогической работы, направленные на развитие детской инициативы и самостоятельности</w:t>
      </w:r>
    </w:p>
    <w:p w:rsidR="007D6B8A" w:rsidRDefault="00FD1627">
      <w:pPr>
        <w:widowControl/>
        <w:spacing w:beforeAutospacing="1"/>
        <w:ind w:right="51" w:firstLine="284"/>
        <w:contextualSpacing/>
        <w:jc w:val="center"/>
        <w:rPr>
          <w:b/>
          <w:sz w:val="24"/>
        </w:rPr>
      </w:pPr>
      <w:r>
        <w:rPr>
          <w:b/>
          <w:sz w:val="24"/>
        </w:rPr>
        <w:t>с учётом возрастных особенностей развития ребёнка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714"/>
        <w:gridCol w:w="7006"/>
      </w:tblGrid>
      <w:tr w:rsidR="007D6B8A">
        <w:trPr>
          <w:trHeight w:val="560"/>
        </w:trPr>
        <w:tc>
          <w:tcPr>
            <w:tcW w:w="2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b/>
                <w:sz w:val="24"/>
              </w:rPr>
            </w:pPr>
            <w:r>
              <w:rPr>
                <w:b/>
                <w:sz w:val="24"/>
              </w:rPr>
              <w:t>Возрастная</w:t>
            </w:r>
          </w:p>
          <w:p w:rsidR="007D6B8A" w:rsidRDefault="00FD1627">
            <w:pPr>
              <w:widowControl/>
              <w:ind w:right="51" w:firstLine="284"/>
              <w:contextualSpacing/>
              <w:jc w:val="both"/>
              <w:rPr>
                <w:b/>
                <w:sz w:val="24"/>
              </w:rPr>
            </w:pPr>
            <w:r>
              <w:rPr>
                <w:b/>
                <w:sz w:val="24"/>
              </w:rPr>
              <w:t>категория</w:t>
            </w:r>
          </w:p>
        </w:tc>
        <w:tc>
          <w:tcPr>
            <w:tcW w:w="7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b/>
                <w:sz w:val="24"/>
              </w:rPr>
            </w:pPr>
            <w:r>
              <w:rPr>
                <w:b/>
                <w:sz w:val="24"/>
              </w:rPr>
              <w:t>Основное</w:t>
            </w:r>
          </w:p>
          <w:p w:rsidR="007D6B8A" w:rsidRDefault="00FD1627">
            <w:pPr>
              <w:widowControl/>
              <w:ind w:right="51" w:firstLine="284"/>
              <w:contextualSpacing/>
              <w:jc w:val="both"/>
              <w:rPr>
                <w:b/>
                <w:sz w:val="24"/>
              </w:rPr>
            </w:pPr>
            <w:r>
              <w:rPr>
                <w:b/>
                <w:sz w:val="24"/>
              </w:rPr>
              <w:t>содержание педагогической работы</w:t>
            </w:r>
          </w:p>
        </w:tc>
      </w:tr>
      <w:tr w:rsidR="007D6B8A">
        <w:trPr>
          <w:trHeight w:val="670"/>
        </w:trPr>
        <w:tc>
          <w:tcPr>
            <w:tcW w:w="2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contextualSpacing/>
              <w:jc w:val="both"/>
              <w:rPr>
                <w:sz w:val="24"/>
              </w:rPr>
            </w:pPr>
            <w:r>
              <w:rPr>
                <w:sz w:val="24"/>
              </w:rPr>
              <w:t>Младший дошкольный</w:t>
            </w:r>
          </w:p>
          <w:p w:rsidR="007D6B8A" w:rsidRDefault="00FD1627">
            <w:pPr>
              <w:widowControl/>
              <w:ind w:right="51" w:firstLine="284"/>
              <w:contextualSpacing/>
              <w:jc w:val="both"/>
              <w:rPr>
                <w:sz w:val="24"/>
              </w:rPr>
            </w:pPr>
            <w:r>
              <w:rPr>
                <w:sz w:val="24"/>
              </w:rPr>
              <w:t>возраст</w:t>
            </w:r>
          </w:p>
        </w:tc>
        <w:tc>
          <w:tcPr>
            <w:tcW w:w="7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Организация активной разнообразной детской деятельности</w:t>
            </w:r>
          </w:p>
        </w:tc>
      </w:tr>
      <w:tr w:rsidR="007D6B8A">
        <w:trPr>
          <w:trHeight w:val="852"/>
        </w:trPr>
        <w:tc>
          <w:tcPr>
            <w:tcW w:w="2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Средний дошкольный</w:t>
            </w:r>
          </w:p>
          <w:p w:rsidR="007D6B8A" w:rsidRDefault="00FD1627">
            <w:pPr>
              <w:widowControl/>
              <w:ind w:right="51" w:firstLine="284"/>
              <w:contextualSpacing/>
              <w:jc w:val="both"/>
              <w:rPr>
                <w:sz w:val="24"/>
              </w:rPr>
            </w:pPr>
            <w:r>
              <w:rPr>
                <w:sz w:val="24"/>
              </w:rPr>
              <w:t>возраст</w:t>
            </w:r>
          </w:p>
        </w:tc>
        <w:tc>
          <w:tcPr>
            <w:tcW w:w="7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Организация разнообразных и постоянно меняющихся игр.</w:t>
            </w:r>
          </w:p>
          <w:p w:rsidR="007D6B8A" w:rsidRDefault="00FD1627">
            <w:pPr>
              <w:widowControl/>
              <w:ind w:right="51" w:firstLine="284"/>
              <w:contextualSpacing/>
              <w:jc w:val="both"/>
              <w:rPr>
                <w:sz w:val="24"/>
              </w:rPr>
            </w:pPr>
            <w:r>
              <w:rPr>
                <w:sz w:val="24"/>
              </w:rPr>
              <w:t>Создание дополнительно развивающихся проблемно-игровых или практических ситуаций, побуждающих детей применять свой опыт, проявлять инициативу и самостоятельность.</w:t>
            </w:r>
          </w:p>
          <w:p w:rsidR="007D6B8A" w:rsidRDefault="00FD1627">
            <w:pPr>
              <w:widowControl/>
              <w:ind w:right="51" w:firstLine="284"/>
              <w:contextualSpacing/>
              <w:jc w:val="both"/>
              <w:rPr>
                <w:sz w:val="24"/>
              </w:rPr>
            </w:pPr>
            <w:r>
              <w:rPr>
                <w:sz w:val="24"/>
              </w:rPr>
              <w:t>Использование картинок, фотографий, моделей, наглядно демонстрирующие очерёдность выполнения действий от постановки цели до её результата.</w:t>
            </w:r>
          </w:p>
          <w:p w:rsidR="007D6B8A" w:rsidRDefault="00FD1627">
            <w:pPr>
              <w:widowControl/>
              <w:ind w:right="51" w:firstLine="284"/>
              <w:contextualSpacing/>
              <w:jc w:val="both"/>
              <w:rPr>
                <w:sz w:val="24"/>
              </w:rPr>
            </w:pPr>
            <w:r>
              <w:rPr>
                <w:sz w:val="24"/>
              </w:rPr>
              <w:t>Установление связи между целью деятельности и её результатом.</w:t>
            </w:r>
          </w:p>
          <w:p w:rsidR="007D6B8A" w:rsidRDefault="00FD1627">
            <w:pPr>
              <w:widowControl/>
              <w:ind w:right="51" w:firstLine="284"/>
              <w:contextualSpacing/>
              <w:jc w:val="both"/>
              <w:rPr>
                <w:sz w:val="24"/>
              </w:rPr>
            </w:pPr>
            <w:r>
              <w:rPr>
                <w:sz w:val="24"/>
              </w:rPr>
              <w:t>Обучение умению находить и исправлять ошибки.</w:t>
            </w:r>
          </w:p>
          <w:p w:rsidR="007D6B8A" w:rsidRDefault="00FD1627">
            <w:pPr>
              <w:widowControl/>
              <w:ind w:right="51" w:firstLine="284"/>
              <w:contextualSpacing/>
              <w:jc w:val="both"/>
              <w:rPr>
                <w:sz w:val="24"/>
              </w:rPr>
            </w:pPr>
            <w:r>
              <w:rPr>
                <w:sz w:val="24"/>
              </w:rPr>
              <w:t>Организация экологической, творческой деятельности.</w:t>
            </w:r>
          </w:p>
        </w:tc>
      </w:tr>
      <w:tr w:rsidR="007D6B8A">
        <w:trPr>
          <w:trHeight w:val="254"/>
        </w:trPr>
        <w:tc>
          <w:tcPr>
            <w:tcW w:w="271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Старший дошкольный</w:t>
            </w:r>
          </w:p>
          <w:p w:rsidR="007D6B8A" w:rsidRDefault="00FD1627">
            <w:pPr>
              <w:widowControl/>
              <w:ind w:right="51" w:firstLine="284"/>
              <w:contextualSpacing/>
              <w:jc w:val="both"/>
              <w:rPr>
                <w:sz w:val="24"/>
              </w:rPr>
            </w:pPr>
            <w:r>
              <w:rPr>
                <w:sz w:val="24"/>
              </w:rPr>
              <w:t>возраст</w:t>
            </w:r>
          </w:p>
        </w:tc>
        <w:tc>
          <w:tcPr>
            <w:tcW w:w="7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right="51" w:firstLine="284"/>
              <w:contextualSpacing/>
              <w:jc w:val="both"/>
              <w:rPr>
                <w:sz w:val="24"/>
              </w:rPr>
            </w:pPr>
            <w:r>
              <w:rPr>
                <w:sz w:val="24"/>
              </w:rPr>
              <w:t>Постоянное применение ситуаций, побуждающих применять свои знания и умения.</w:t>
            </w:r>
          </w:p>
          <w:p w:rsidR="007D6B8A" w:rsidRDefault="00FD1627">
            <w:pPr>
              <w:widowControl/>
              <w:ind w:right="51" w:firstLine="284"/>
              <w:contextualSpacing/>
              <w:jc w:val="both"/>
              <w:rPr>
                <w:sz w:val="24"/>
              </w:rPr>
            </w:pPr>
            <w:r>
              <w:rPr>
                <w:sz w:val="24"/>
              </w:rPr>
              <w:t>Предоставление возможности самостоятельного решения поставленных задач.</w:t>
            </w:r>
          </w:p>
          <w:p w:rsidR="007D6B8A" w:rsidRDefault="00FD1627">
            <w:pPr>
              <w:widowControl/>
              <w:ind w:right="51" w:firstLine="284"/>
              <w:contextualSpacing/>
              <w:jc w:val="both"/>
              <w:rPr>
                <w:sz w:val="24"/>
              </w:rPr>
            </w:pPr>
            <w:r>
              <w:rPr>
                <w:sz w:val="24"/>
              </w:rPr>
              <w:t>Поиск нескольких вариантов решения одной задачи.</w:t>
            </w:r>
          </w:p>
          <w:p w:rsidR="007D6B8A" w:rsidRDefault="00FD1627">
            <w:pPr>
              <w:widowControl/>
              <w:ind w:right="51" w:firstLine="284"/>
              <w:contextualSpacing/>
              <w:jc w:val="both"/>
              <w:rPr>
                <w:sz w:val="24"/>
              </w:rPr>
            </w:pPr>
            <w:r>
              <w:rPr>
                <w:sz w:val="24"/>
              </w:rPr>
              <w:t>Демонстрация роста достижений ребёнка с вызовом чувства радости и гордости от успешных, самостоятельных, инициативных действий.</w:t>
            </w:r>
          </w:p>
          <w:p w:rsidR="007D6B8A" w:rsidRDefault="00FD1627">
            <w:pPr>
              <w:widowControl/>
              <w:ind w:right="51" w:firstLine="284"/>
              <w:contextualSpacing/>
              <w:jc w:val="both"/>
              <w:rPr>
                <w:sz w:val="24"/>
              </w:rPr>
            </w:pPr>
            <w:r>
              <w:rPr>
                <w:sz w:val="24"/>
              </w:rPr>
              <w:t>Общение с ребёнком на основе уважения, доверия ориентация на поддержку стремления к самостоятельности, уверенности в своих силах.</w:t>
            </w:r>
          </w:p>
          <w:p w:rsidR="007D6B8A" w:rsidRDefault="00FD1627">
            <w:pPr>
              <w:widowControl/>
              <w:ind w:right="51" w:firstLine="284"/>
              <w:contextualSpacing/>
              <w:jc w:val="both"/>
              <w:rPr>
                <w:sz w:val="24"/>
              </w:rPr>
            </w:pPr>
            <w:r>
              <w:rPr>
                <w:sz w:val="24"/>
              </w:rPr>
              <w:t>Развитие универсальных умений (установка цели и её принятие, обсуждение пути к её достижению, осуществление замысла, оценка полученного результата в разных видах деятельности).</w:t>
            </w:r>
          </w:p>
          <w:p w:rsidR="007D6B8A" w:rsidRDefault="00FD1627">
            <w:pPr>
              <w:widowControl/>
              <w:ind w:right="51" w:firstLine="284"/>
              <w:contextualSpacing/>
              <w:jc w:val="both"/>
              <w:rPr>
                <w:sz w:val="24"/>
              </w:rPr>
            </w:pPr>
            <w:r>
              <w:rPr>
                <w:sz w:val="24"/>
              </w:rPr>
              <w:t>Использование наглядных средств: опорные схемы, модели.</w:t>
            </w:r>
          </w:p>
          <w:p w:rsidR="007D6B8A" w:rsidRDefault="00FD1627">
            <w:pPr>
              <w:widowControl/>
              <w:ind w:right="51" w:firstLine="284"/>
              <w:contextualSpacing/>
              <w:jc w:val="both"/>
              <w:rPr>
                <w:sz w:val="24"/>
              </w:rPr>
            </w:pPr>
            <w:r>
              <w:rPr>
                <w:sz w:val="24"/>
              </w:rPr>
              <w:t>Развитие интереса к творчеству как внешней форме самостоятельности через создание творческих ситуаций в разных видах деятельности.</w:t>
            </w:r>
          </w:p>
          <w:p w:rsidR="007D6B8A" w:rsidRDefault="00FD1627">
            <w:pPr>
              <w:widowControl/>
              <w:ind w:right="51" w:firstLine="284"/>
              <w:contextualSpacing/>
              <w:jc w:val="both"/>
              <w:rPr>
                <w:sz w:val="24"/>
              </w:rPr>
            </w:pPr>
            <w:r>
              <w:rPr>
                <w:sz w:val="24"/>
              </w:rPr>
              <w:t>Организация экологической, опытно-экспериментальной деятельности.</w:t>
            </w:r>
          </w:p>
        </w:tc>
      </w:tr>
    </w:tbl>
    <w:p w:rsidR="007D6B8A" w:rsidRDefault="007D6B8A">
      <w:pPr>
        <w:widowControl/>
        <w:ind w:firstLine="567"/>
        <w:jc w:val="both"/>
        <w:rPr>
          <w:sz w:val="24"/>
        </w:rPr>
      </w:pPr>
    </w:p>
    <w:p w:rsidR="007D6B8A" w:rsidRDefault="00FD1627">
      <w:pPr>
        <w:widowControl/>
        <w:ind w:firstLine="567"/>
        <w:jc w:val="both"/>
        <w:rPr>
          <w:sz w:val="24"/>
        </w:rPr>
      </w:pPr>
      <w:r>
        <w:rPr>
          <w:sz w:val="24"/>
        </w:rPr>
        <w:t>2.9.5. </w:t>
      </w:r>
      <w:r>
        <w:rPr>
          <w:i/>
          <w:sz w:val="24"/>
        </w:rPr>
        <w:t>В возрасте 3-4 лет</w:t>
      </w:r>
      <w:r>
        <w:rPr>
          <w:sz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D6B8A" w:rsidRDefault="00FD1627">
      <w:pPr>
        <w:widowControl/>
        <w:ind w:firstLine="567"/>
        <w:jc w:val="both"/>
        <w:rPr>
          <w:sz w:val="24"/>
        </w:rPr>
      </w:pPr>
      <w:r>
        <w:rPr>
          <w:sz w:val="24"/>
        </w:rPr>
        <w:t>2.9.6. </w:t>
      </w:r>
      <w:r>
        <w:rPr>
          <w:i/>
          <w:sz w:val="24"/>
        </w:rPr>
        <w:t>С 4-5 лет</w:t>
      </w:r>
      <w:r>
        <w:rPr>
          <w:sz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D6B8A" w:rsidRDefault="00FD1627">
      <w:pPr>
        <w:widowControl/>
        <w:ind w:firstLine="567"/>
        <w:jc w:val="both"/>
        <w:rPr>
          <w:sz w:val="24"/>
        </w:rPr>
      </w:pPr>
      <w:r>
        <w:rPr>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D6B8A" w:rsidRDefault="00FD1627">
      <w:pPr>
        <w:widowControl/>
        <w:ind w:firstLine="567"/>
        <w:jc w:val="both"/>
        <w:rPr>
          <w:sz w:val="24"/>
        </w:rPr>
      </w:pPr>
      <w:r>
        <w:rPr>
          <w:sz w:val="24"/>
        </w:rPr>
        <w:t>2.9.7. </w:t>
      </w:r>
      <w:r>
        <w:rPr>
          <w:i/>
          <w:sz w:val="24"/>
        </w:rPr>
        <w:t>Дети 5-7 лет</w:t>
      </w:r>
      <w:r>
        <w:rPr>
          <w:sz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7D6B8A" w:rsidRDefault="00FD1627">
      <w:pPr>
        <w:widowControl/>
        <w:ind w:firstLine="567"/>
        <w:jc w:val="both"/>
        <w:rPr>
          <w:i/>
          <w:sz w:val="24"/>
        </w:rPr>
      </w:pPr>
      <w:r>
        <w:rPr>
          <w:sz w:val="24"/>
        </w:rPr>
        <w:t>2.9.8. </w:t>
      </w:r>
      <w:r>
        <w:rPr>
          <w:i/>
          <w:sz w:val="24"/>
        </w:rPr>
        <w:t>Для поддержки детской инициативы педагоги используют ряд способов, приемов, правил, а именно:</w:t>
      </w:r>
    </w:p>
    <w:p w:rsidR="007D6B8A" w:rsidRDefault="00FD1627">
      <w:pPr>
        <w:widowControl/>
        <w:ind w:firstLine="567"/>
        <w:jc w:val="both"/>
        <w:rPr>
          <w:sz w:val="24"/>
        </w:rPr>
      </w:pPr>
      <w:r>
        <w:rPr>
          <w:sz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7D6B8A" w:rsidRDefault="00FD1627">
      <w:pPr>
        <w:widowControl/>
        <w:ind w:firstLine="567"/>
        <w:jc w:val="both"/>
        <w:rPr>
          <w:sz w:val="24"/>
        </w:rPr>
      </w:pPr>
      <w:r>
        <w:rPr>
          <w:sz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7D6B8A" w:rsidRDefault="00FD1627">
      <w:pPr>
        <w:widowControl/>
        <w:ind w:firstLine="567"/>
        <w:jc w:val="both"/>
        <w:rPr>
          <w:sz w:val="24"/>
        </w:rPr>
      </w:pPr>
      <w:r>
        <w:rPr>
          <w:sz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7D6B8A" w:rsidRDefault="00FD1627">
      <w:pPr>
        <w:widowControl/>
        <w:ind w:firstLine="567"/>
        <w:jc w:val="both"/>
        <w:rPr>
          <w:sz w:val="24"/>
        </w:rPr>
      </w:pPr>
      <w:r>
        <w:rPr>
          <w:sz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7D6B8A" w:rsidRDefault="00FD1627">
      <w:pPr>
        <w:widowControl/>
        <w:ind w:firstLine="567"/>
        <w:jc w:val="both"/>
        <w:rPr>
          <w:sz w:val="24"/>
        </w:rPr>
      </w:pPr>
      <w:r>
        <w:rPr>
          <w:sz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7D6B8A" w:rsidRDefault="00FD1627">
      <w:pPr>
        <w:widowControl/>
        <w:ind w:firstLine="567"/>
        <w:jc w:val="both"/>
        <w:rPr>
          <w:sz w:val="24"/>
        </w:rPr>
      </w:pPr>
      <w:r>
        <w:rPr>
          <w:sz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D6B8A" w:rsidRDefault="007D6B8A">
      <w:pPr>
        <w:pStyle w:val="21"/>
        <w:tabs>
          <w:tab w:val="left" w:pos="993"/>
        </w:tabs>
        <w:spacing w:before="0" w:after="0" w:line="276" w:lineRule="auto"/>
        <w:ind w:left="709" w:right="57"/>
        <w:jc w:val="both"/>
        <w:rPr>
          <w:sz w:val="24"/>
        </w:rPr>
      </w:pPr>
    </w:p>
    <w:p w:rsidR="007D6B8A" w:rsidRDefault="00FD1627">
      <w:pPr>
        <w:widowControl/>
        <w:ind w:firstLine="284"/>
        <w:rPr>
          <w:b/>
          <w:sz w:val="24"/>
        </w:rPr>
      </w:pPr>
      <w:r>
        <w:rPr>
          <w:b/>
          <w:sz w:val="24"/>
        </w:rPr>
        <w:t>2.10. Особенности взаимодействия педагогического коллектива с семьями воспитанников</w:t>
      </w:r>
    </w:p>
    <w:p w:rsidR="007D6B8A" w:rsidRDefault="00FD1627">
      <w:pPr>
        <w:widowControl/>
        <w:ind w:right="51" w:firstLine="284"/>
        <w:contextualSpacing/>
        <w:jc w:val="both"/>
        <w:rPr>
          <w:sz w:val="24"/>
        </w:rPr>
      </w:pPr>
      <w:r>
        <w:rPr>
          <w:sz w:val="24"/>
        </w:rPr>
        <w:t>В работе с семьями используются следующие формы работы:</w:t>
      </w:r>
    </w:p>
    <w:p w:rsidR="007D6B8A" w:rsidRDefault="00FD1627">
      <w:pPr>
        <w:widowControl/>
        <w:ind w:right="51" w:firstLine="284"/>
        <w:contextualSpacing/>
        <w:jc w:val="both"/>
        <w:rPr>
          <w:sz w:val="24"/>
        </w:rPr>
      </w:pPr>
      <w:r>
        <w:rPr>
          <w:rFonts w:ascii="Symbol" w:hAnsi="Symbol"/>
          <w:sz w:val="24"/>
        </w:rPr>
        <w:t></w:t>
      </w:r>
      <w:r>
        <w:rPr>
          <w:sz w:val="24"/>
        </w:rPr>
        <w:t>​  групповые и индивидуальные консультации;</w:t>
      </w:r>
    </w:p>
    <w:p w:rsidR="007D6B8A" w:rsidRDefault="00FD1627">
      <w:pPr>
        <w:widowControl/>
        <w:ind w:right="51" w:firstLine="284"/>
        <w:contextualSpacing/>
        <w:jc w:val="both"/>
        <w:rPr>
          <w:sz w:val="24"/>
        </w:rPr>
      </w:pPr>
      <w:r>
        <w:rPr>
          <w:rFonts w:ascii="Symbol" w:hAnsi="Symbol"/>
          <w:sz w:val="24"/>
        </w:rPr>
        <w:t></w:t>
      </w:r>
      <w:r>
        <w:rPr>
          <w:sz w:val="24"/>
        </w:rPr>
        <w:t>​ оформление информационных стендов;</w:t>
      </w:r>
    </w:p>
    <w:p w:rsidR="007D6B8A" w:rsidRDefault="00FD1627">
      <w:pPr>
        <w:widowControl/>
        <w:ind w:right="51" w:firstLine="284"/>
        <w:contextualSpacing/>
        <w:jc w:val="both"/>
        <w:rPr>
          <w:sz w:val="24"/>
        </w:rPr>
      </w:pPr>
      <w:r>
        <w:rPr>
          <w:rFonts w:ascii="Symbol" w:hAnsi="Symbol"/>
          <w:sz w:val="24"/>
        </w:rPr>
        <w:t></w:t>
      </w:r>
      <w:r>
        <w:rPr>
          <w:sz w:val="24"/>
        </w:rPr>
        <w:t>​ родительские собрания;</w:t>
      </w:r>
    </w:p>
    <w:p w:rsidR="007D6B8A" w:rsidRDefault="00FD1627">
      <w:pPr>
        <w:widowControl/>
        <w:ind w:right="51" w:firstLine="284"/>
        <w:contextualSpacing/>
        <w:jc w:val="both"/>
        <w:rPr>
          <w:sz w:val="24"/>
        </w:rPr>
      </w:pPr>
      <w:r>
        <w:rPr>
          <w:rFonts w:ascii="Symbol" w:hAnsi="Symbol"/>
          <w:sz w:val="24"/>
        </w:rPr>
        <w:t></w:t>
      </w:r>
      <w:r>
        <w:rPr>
          <w:sz w:val="24"/>
        </w:rPr>
        <w:t>​ совместная трудовая деятельность;</w:t>
      </w:r>
    </w:p>
    <w:p w:rsidR="007D6B8A" w:rsidRDefault="00FD1627">
      <w:pPr>
        <w:widowControl/>
        <w:ind w:right="51" w:firstLine="284"/>
        <w:contextualSpacing/>
        <w:jc w:val="both"/>
        <w:rPr>
          <w:sz w:val="24"/>
        </w:rPr>
      </w:pPr>
      <w:r>
        <w:rPr>
          <w:rFonts w:ascii="Symbol" w:hAnsi="Symbol"/>
          <w:sz w:val="24"/>
        </w:rPr>
        <w:t></w:t>
      </w:r>
      <w:r>
        <w:rPr>
          <w:sz w:val="24"/>
        </w:rPr>
        <w:t xml:space="preserve">​ интерактивное взаимодействие через сайт детского сада, </w:t>
      </w:r>
      <w:proofErr w:type="spellStart"/>
      <w:proofErr w:type="gramStart"/>
      <w:r>
        <w:rPr>
          <w:sz w:val="24"/>
        </w:rPr>
        <w:t>соц.сети</w:t>
      </w:r>
      <w:proofErr w:type="spellEnd"/>
      <w:proofErr w:type="gramEnd"/>
      <w:r>
        <w:rPr>
          <w:sz w:val="24"/>
        </w:rPr>
        <w:t xml:space="preserve"> </w:t>
      </w:r>
      <w:proofErr w:type="spellStart"/>
      <w:r>
        <w:rPr>
          <w:sz w:val="24"/>
        </w:rPr>
        <w:t>ВКонтакт</w:t>
      </w:r>
      <w:proofErr w:type="spellEnd"/>
      <w:r>
        <w:rPr>
          <w:sz w:val="24"/>
        </w:rPr>
        <w:t xml:space="preserve">, </w:t>
      </w:r>
      <w:proofErr w:type="spellStart"/>
      <w:r>
        <w:rPr>
          <w:sz w:val="24"/>
        </w:rPr>
        <w:t>Сферум</w:t>
      </w:r>
      <w:proofErr w:type="spellEnd"/>
      <w:r>
        <w:rPr>
          <w:sz w:val="24"/>
        </w:rPr>
        <w:t xml:space="preserve">, Одноклассники, </w:t>
      </w:r>
      <w:proofErr w:type="spellStart"/>
      <w:r>
        <w:rPr>
          <w:sz w:val="24"/>
        </w:rPr>
        <w:t>мессенжеры</w:t>
      </w:r>
      <w:proofErr w:type="spellEnd"/>
      <w:r>
        <w:rPr>
          <w:sz w:val="24"/>
        </w:rPr>
        <w:t>;</w:t>
      </w:r>
    </w:p>
    <w:p w:rsidR="007D6B8A" w:rsidRDefault="00FD1627">
      <w:pPr>
        <w:widowControl/>
        <w:ind w:right="51" w:firstLine="284"/>
        <w:contextualSpacing/>
        <w:jc w:val="both"/>
        <w:rPr>
          <w:sz w:val="24"/>
        </w:rPr>
      </w:pPr>
      <w:r>
        <w:rPr>
          <w:rFonts w:ascii="Symbol" w:hAnsi="Symbol"/>
          <w:sz w:val="24"/>
        </w:rPr>
        <w:t></w:t>
      </w:r>
      <w:r>
        <w:rPr>
          <w:sz w:val="24"/>
        </w:rPr>
        <w:t>​ проведение «Дней открытых дверей»;</w:t>
      </w:r>
    </w:p>
    <w:p w:rsidR="007D6B8A" w:rsidRDefault="00FD1627">
      <w:pPr>
        <w:widowControl/>
        <w:ind w:right="51" w:firstLine="284"/>
        <w:contextualSpacing/>
        <w:jc w:val="both"/>
        <w:rPr>
          <w:sz w:val="24"/>
        </w:rPr>
      </w:pPr>
      <w:r>
        <w:rPr>
          <w:rFonts w:ascii="Symbol" w:hAnsi="Symbol"/>
          <w:sz w:val="24"/>
        </w:rPr>
        <w:t></w:t>
      </w:r>
      <w:r>
        <w:rPr>
          <w:sz w:val="24"/>
        </w:rPr>
        <w:t>​ совместные праздники, досуги, развлечения;</w:t>
      </w:r>
    </w:p>
    <w:p w:rsidR="007D6B8A" w:rsidRDefault="00FD1627">
      <w:pPr>
        <w:widowControl/>
        <w:ind w:firstLine="567"/>
        <w:jc w:val="both"/>
        <w:rPr>
          <w:i/>
          <w:sz w:val="24"/>
        </w:rPr>
      </w:pPr>
      <w:r>
        <w:rPr>
          <w:sz w:val="24"/>
        </w:rPr>
        <w:t>2.10.1. </w:t>
      </w:r>
      <w:r>
        <w:rPr>
          <w:i/>
          <w:sz w:val="24"/>
        </w:rPr>
        <w:t>Главными целями взаимодействия педагогического коллектива ДОО с семьями обучающихся дошкольного возраста являются:</w:t>
      </w:r>
    </w:p>
    <w:p w:rsidR="007D6B8A" w:rsidRDefault="00FD1627">
      <w:pPr>
        <w:widowControl/>
        <w:ind w:firstLine="567"/>
        <w:jc w:val="both"/>
        <w:rPr>
          <w:b/>
          <w:sz w:val="24"/>
        </w:rPr>
      </w:pPr>
      <w:r>
        <w:rPr>
          <w:sz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r>
        <w:rPr>
          <w:b/>
          <w:sz w:val="24"/>
        </w:rPr>
        <w:t>дошкольного возраста;</w:t>
      </w:r>
    </w:p>
    <w:p w:rsidR="007D6B8A" w:rsidRDefault="00FD1627">
      <w:pPr>
        <w:widowControl/>
        <w:ind w:firstLine="567"/>
        <w:jc w:val="both"/>
        <w:rPr>
          <w:sz w:val="24"/>
        </w:rPr>
      </w:pPr>
      <w:r>
        <w:rPr>
          <w:sz w:val="24"/>
        </w:rPr>
        <w:t>- обеспечение единства подходов к воспитанию и обучению детей в условиях ДОО и семьи; повышение воспитательного потенциала семьи.</w:t>
      </w:r>
    </w:p>
    <w:p w:rsidR="007D6B8A" w:rsidRDefault="00FD1627">
      <w:pPr>
        <w:widowControl/>
        <w:ind w:firstLine="567"/>
        <w:jc w:val="both"/>
        <w:rPr>
          <w:sz w:val="24"/>
        </w:rPr>
      </w:pPr>
      <w:r>
        <w:rPr>
          <w:sz w:val="24"/>
        </w:rPr>
        <w:t xml:space="preserve">2.10.2. Эта деятельность </w:t>
      </w:r>
      <w:r>
        <w:rPr>
          <w:i/>
          <w:sz w:val="24"/>
        </w:rPr>
        <w:t>дополняет, поддерживает и тактично направлять воспитательные действия родителей</w:t>
      </w:r>
      <w:r>
        <w:rPr>
          <w:sz w:val="24"/>
        </w:rPr>
        <w:t xml:space="preserve"> (законных представителей) детей  дошкольного возраста.</w:t>
      </w:r>
    </w:p>
    <w:p w:rsidR="007D6B8A" w:rsidRDefault="00FD1627">
      <w:pPr>
        <w:widowControl/>
        <w:ind w:firstLine="567"/>
        <w:jc w:val="both"/>
        <w:rPr>
          <w:i/>
          <w:sz w:val="24"/>
        </w:rPr>
      </w:pPr>
      <w:r>
        <w:rPr>
          <w:sz w:val="24"/>
        </w:rPr>
        <w:t>2.10.3. </w:t>
      </w:r>
      <w:r>
        <w:rPr>
          <w:i/>
          <w:sz w:val="24"/>
        </w:rPr>
        <w:t>Достижение этих целей осуществляется через решение основных задач:</w:t>
      </w:r>
    </w:p>
    <w:p w:rsidR="007D6B8A" w:rsidRDefault="00FD1627">
      <w:pPr>
        <w:widowControl/>
        <w:ind w:firstLine="567"/>
        <w:jc w:val="both"/>
        <w:rPr>
          <w:sz w:val="24"/>
        </w:rPr>
      </w:pPr>
      <w:r>
        <w:rPr>
          <w:sz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7D6B8A" w:rsidRDefault="00FD1627">
      <w:pPr>
        <w:widowControl/>
        <w:ind w:firstLine="567"/>
        <w:jc w:val="both"/>
        <w:rPr>
          <w:sz w:val="24"/>
        </w:rPr>
      </w:pPr>
      <w:r>
        <w:rPr>
          <w:sz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D6B8A" w:rsidRDefault="00FD1627">
      <w:pPr>
        <w:widowControl/>
        <w:ind w:firstLine="567"/>
        <w:jc w:val="both"/>
        <w:rPr>
          <w:sz w:val="24"/>
        </w:rPr>
      </w:pPr>
      <w:r>
        <w:rPr>
          <w:sz w:val="24"/>
        </w:rPr>
        <w:t>3) способствование развитию ответственного и осознанного родительства как базовой основы благополучия семьи;</w:t>
      </w:r>
    </w:p>
    <w:p w:rsidR="007D6B8A" w:rsidRDefault="00FD1627">
      <w:pPr>
        <w:widowControl/>
        <w:ind w:firstLine="567"/>
        <w:jc w:val="both"/>
        <w:rPr>
          <w:sz w:val="24"/>
        </w:rPr>
      </w:pPr>
      <w:r>
        <w:rPr>
          <w:sz w:val="24"/>
        </w:rPr>
        <w:t>4) построение взаимодействия в форме сотрудничества и установления партнёрских отношений с родителями (законными представителями) детей дошкольного возраста для решения образовательных задач;</w:t>
      </w:r>
    </w:p>
    <w:p w:rsidR="007D6B8A" w:rsidRDefault="00FD1627">
      <w:pPr>
        <w:widowControl/>
        <w:ind w:firstLine="567"/>
        <w:jc w:val="both"/>
        <w:rPr>
          <w:sz w:val="24"/>
        </w:rPr>
      </w:pPr>
      <w:r>
        <w:rPr>
          <w:sz w:val="24"/>
        </w:rPr>
        <w:t>5) вовлечение родителей (законных представителей) в образовательный процесс.</w:t>
      </w:r>
    </w:p>
    <w:p w:rsidR="007D6B8A" w:rsidRDefault="00FD1627">
      <w:pPr>
        <w:widowControl/>
        <w:ind w:firstLine="567"/>
        <w:jc w:val="both"/>
        <w:rPr>
          <w:sz w:val="24"/>
        </w:rPr>
      </w:pPr>
      <w:r>
        <w:rPr>
          <w:sz w:val="24"/>
        </w:rPr>
        <w:t>2.10.4. </w:t>
      </w:r>
      <w:r>
        <w:rPr>
          <w:i/>
          <w:sz w:val="24"/>
        </w:rPr>
        <w:t>Построение взаимодействия с родителями (законными представителями) придерживается следующих принципов:</w:t>
      </w:r>
    </w:p>
    <w:p w:rsidR="007D6B8A" w:rsidRDefault="00FD1627">
      <w:pPr>
        <w:widowControl/>
        <w:ind w:firstLine="567"/>
        <w:jc w:val="both"/>
        <w:rPr>
          <w:sz w:val="24"/>
        </w:rPr>
      </w:pPr>
      <w:r>
        <w:rPr>
          <w:sz w:val="24"/>
        </w:rPr>
        <w:t xml:space="preserve">1) приоритет семьи в воспитании, обучении и развитии ребёнка: в соответствии с </w:t>
      </w:r>
      <w:hyperlink r:id="rId12" w:history="1">
        <w:r>
          <w:rPr>
            <w:rStyle w:val="15"/>
            <w:sz w:val="24"/>
          </w:rPr>
          <w:t>Законом</w:t>
        </w:r>
      </w:hyperlink>
      <w:r>
        <w:rPr>
          <w:sz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D6B8A" w:rsidRDefault="00FD1627">
      <w:pPr>
        <w:widowControl/>
        <w:ind w:firstLine="567"/>
        <w:jc w:val="both"/>
        <w:rPr>
          <w:sz w:val="24"/>
        </w:rPr>
      </w:pPr>
      <w:r>
        <w:rPr>
          <w:sz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D6B8A" w:rsidRDefault="00FD1627">
      <w:pPr>
        <w:widowControl/>
        <w:ind w:firstLine="567"/>
        <w:jc w:val="both"/>
        <w:rPr>
          <w:sz w:val="24"/>
        </w:rPr>
      </w:pPr>
      <w:r>
        <w:rPr>
          <w:sz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D6B8A" w:rsidRDefault="00FD1627">
      <w:pPr>
        <w:widowControl/>
        <w:ind w:firstLine="567"/>
        <w:jc w:val="both"/>
        <w:rPr>
          <w:sz w:val="24"/>
        </w:rPr>
      </w:pPr>
      <w:r>
        <w:rPr>
          <w:sz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D6B8A" w:rsidRDefault="00FD1627">
      <w:pPr>
        <w:widowControl/>
        <w:ind w:firstLine="567"/>
        <w:jc w:val="both"/>
        <w:rPr>
          <w:sz w:val="24"/>
        </w:rPr>
      </w:pPr>
      <w:r>
        <w:rPr>
          <w:sz w:val="24"/>
        </w:rPr>
        <w:t xml:space="preserve">5) </w:t>
      </w:r>
      <w:proofErr w:type="spellStart"/>
      <w:r>
        <w:rPr>
          <w:sz w:val="24"/>
        </w:rPr>
        <w:t>возрастосообразность</w:t>
      </w:r>
      <w:proofErr w:type="spellEnd"/>
      <w:r>
        <w:rPr>
          <w:sz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обусловленные возрастными особенностями развития детей.</w:t>
      </w:r>
    </w:p>
    <w:p w:rsidR="007D6B8A" w:rsidRDefault="00FD1627">
      <w:pPr>
        <w:widowControl/>
        <w:ind w:firstLine="567"/>
        <w:jc w:val="both"/>
        <w:rPr>
          <w:i/>
          <w:sz w:val="24"/>
        </w:rPr>
      </w:pPr>
      <w:r>
        <w:rPr>
          <w:sz w:val="24"/>
        </w:rPr>
        <w:t>2.10.5. </w:t>
      </w:r>
      <w:r>
        <w:rPr>
          <w:i/>
          <w:sz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7D6B8A" w:rsidRDefault="00FD1627">
      <w:pPr>
        <w:widowControl/>
        <w:ind w:firstLine="567"/>
        <w:jc w:val="both"/>
        <w:rPr>
          <w:sz w:val="24"/>
        </w:rPr>
      </w:pPr>
      <w:r>
        <w:rPr>
          <w:sz w:val="24"/>
        </w:rPr>
        <w:t xml:space="preserve">1) </w:t>
      </w:r>
      <w:proofErr w:type="spellStart"/>
      <w:r>
        <w:rPr>
          <w:sz w:val="24"/>
        </w:rPr>
        <w:t>диагностико</w:t>
      </w:r>
      <w:proofErr w:type="spellEnd"/>
      <w:r>
        <w:rPr>
          <w:sz w:val="24"/>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D6B8A" w:rsidRDefault="00FD1627">
      <w:pPr>
        <w:widowControl/>
        <w:ind w:firstLine="567"/>
        <w:jc w:val="both"/>
        <w:rPr>
          <w:sz w:val="24"/>
        </w:rPr>
      </w:pPr>
      <w:r>
        <w:rPr>
          <w:sz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дошкольного возраста;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7D6B8A" w:rsidRDefault="00FD1627">
      <w:pPr>
        <w:widowControl/>
        <w:ind w:firstLine="567"/>
        <w:jc w:val="both"/>
        <w:rPr>
          <w:sz w:val="24"/>
        </w:rPr>
      </w:pPr>
      <w:r>
        <w:rPr>
          <w:sz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дошкольного возраста; способам организации и участия в детских деятельностях, образовательном процессе и другому.</w:t>
      </w:r>
    </w:p>
    <w:p w:rsidR="007D6B8A" w:rsidRDefault="00FD1627">
      <w:pPr>
        <w:widowControl/>
        <w:ind w:firstLine="567"/>
        <w:jc w:val="both"/>
        <w:rPr>
          <w:sz w:val="24"/>
        </w:rPr>
      </w:pPr>
      <w:r>
        <w:rPr>
          <w:sz w:val="24"/>
        </w:rPr>
        <w:t>2.10.6. </w:t>
      </w:r>
      <w:r>
        <w:rPr>
          <w:i/>
          <w:sz w:val="24"/>
        </w:rPr>
        <w:t>Совместная образовательная деятельность педагогов и родителей (законных представителей) обучающихся предполагает сотрудничество</w:t>
      </w:r>
      <w:r>
        <w:rPr>
          <w:sz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дошкольного возраста; разработку и реализацию образовательных проектов ДОО совместно с семьей.</w:t>
      </w:r>
    </w:p>
    <w:p w:rsidR="007D6B8A" w:rsidRDefault="00FD1627">
      <w:pPr>
        <w:widowControl/>
        <w:ind w:firstLine="567"/>
        <w:jc w:val="both"/>
        <w:rPr>
          <w:i/>
          <w:sz w:val="24"/>
        </w:rPr>
      </w:pPr>
      <w:r>
        <w:rPr>
          <w:sz w:val="24"/>
        </w:rPr>
        <w:t xml:space="preserve">2.10.7. Особое внимание в просветительской деятельности ДОО уделяется </w:t>
      </w:r>
      <w:r>
        <w:rPr>
          <w:i/>
          <w:sz w:val="24"/>
        </w:rPr>
        <w:t xml:space="preserve">повышению уровня компетентности родителей (законных представителей) в вопросах </w:t>
      </w:r>
      <w:proofErr w:type="spellStart"/>
      <w:r>
        <w:rPr>
          <w:i/>
          <w:sz w:val="24"/>
        </w:rPr>
        <w:t>здоровьесбережения</w:t>
      </w:r>
      <w:proofErr w:type="spellEnd"/>
      <w:r>
        <w:rPr>
          <w:i/>
          <w:sz w:val="24"/>
        </w:rPr>
        <w:t xml:space="preserve"> ребёнка.</w:t>
      </w:r>
    </w:p>
    <w:p w:rsidR="007D6B8A" w:rsidRDefault="00FD1627">
      <w:pPr>
        <w:widowControl/>
        <w:ind w:firstLine="567"/>
        <w:jc w:val="both"/>
        <w:rPr>
          <w:i/>
          <w:sz w:val="24"/>
        </w:rPr>
      </w:pPr>
      <w:r>
        <w:rPr>
          <w:sz w:val="24"/>
        </w:rPr>
        <w:t xml:space="preserve">2.10.7.1. Реализация данной темы осуществляется </w:t>
      </w:r>
      <w:r>
        <w:rPr>
          <w:i/>
          <w:sz w:val="24"/>
        </w:rPr>
        <w:t>в процессе следующих направлений просветительской деятельности:</w:t>
      </w:r>
    </w:p>
    <w:p w:rsidR="007D6B8A" w:rsidRDefault="00FD1627">
      <w:pPr>
        <w:widowControl/>
        <w:ind w:firstLine="567"/>
        <w:jc w:val="both"/>
        <w:rPr>
          <w:sz w:val="24"/>
        </w:rPr>
      </w:pPr>
      <w:r>
        <w:rPr>
          <w:sz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7D6B8A" w:rsidRDefault="00FD1627">
      <w:pPr>
        <w:widowControl/>
        <w:ind w:firstLine="567"/>
        <w:jc w:val="both"/>
        <w:rPr>
          <w:sz w:val="24"/>
        </w:rPr>
      </w:pPr>
      <w:r>
        <w:rPr>
          <w:sz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D6B8A" w:rsidRDefault="00FD1627">
      <w:pPr>
        <w:widowControl/>
        <w:ind w:firstLine="567"/>
        <w:jc w:val="both"/>
        <w:rPr>
          <w:sz w:val="24"/>
        </w:rPr>
      </w:pPr>
      <w:r>
        <w:rPr>
          <w:sz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D6B8A" w:rsidRDefault="00FD1627">
      <w:pPr>
        <w:widowControl/>
        <w:ind w:firstLine="567"/>
        <w:jc w:val="both"/>
        <w:rPr>
          <w:sz w:val="24"/>
        </w:rPr>
      </w:pPr>
      <w:r>
        <w:rPr>
          <w:sz w:val="24"/>
        </w:rPr>
        <w:t>4) знакомство родителей (законных представителей) с оздоровительными мероприятиями, проводимыми в ДОО;</w:t>
      </w:r>
    </w:p>
    <w:p w:rsidR="007D6B8A" w:rsidRDefault="00FD1627">
      <w:pPr>
        <w:widowControl/>
        <w:ind w:firstLine="567"/>
        <w:jc w:val="both"/>
        <w:rPr>
          <w:sz w:val="24"/>
        </w:rPr>
      </w:pPr>
      <w:r>
        <w:rPr>
          <w:sz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7D6B8A" w:rsidRDefault="00FD1627">
      <w:pPr>
        <w:widowControl/>
        <w:ind w:firstLine="567"/>
        <w:jc w:val="both"/>
        <w:rPr>
          <w:sz w:val="24"/>
        </w:rPr>
      </w:pPr>
      <w:r>
        <w:rPr>
          <w:sz w:val="24"/>
        </w:rPr>
        <w:t xml:space="preserve">2.10.7.2. Эффективность просветительской работы по вопросам </w:t>
      </w:r>
      <w:proofErr w:type="spellStart"/>
      <w:r>
        <w:rPr>
          <w:sz w:val="24"/>
        </w:rPr>
        <w:t>здоровьесбережения</w:t>
      </w:r>
      <w:proofErr w:type="spellEnd"/>
      <w:r>
        <w:rPr>
          <w:sz w:val="24"/>
        </w:rPr>
        <w:t xml:space="preserve"> детей может быть повышена за счет </w:t>
      </w:r>
      <w:r>
        <w:rPr>
          <w:i/>
          <w:sz w:val="24"/>
        </w:rPr>
        <w:t>привлечения к тематическим встречам профильных специалистов</w:t>
      </w:r>
      <w:r>
        <w:rPr>
          <w:sz w:val="24"/>
        </w:rPr>
        <w:t xml:space="preserve"> (медиков, нейропсихологов, физиологов, IT-специалистов и других).</w:t>
      </w:r>
    </w:p>
    <w:p w:rsidR="007D6B8A" w:rsidRDefault="00FD1627">
      <w:pPr>
        <w:widowControl/>
        <w:ind w:firstLine="567"/>
        <w:jc w:val="both"/>
        <w:rPr>
          <w:i/>
          <w:sz w:val="24"/>
        </w:rPr>
      </w:pPr>
      <w:r>
        <w:rPr>
          <w:sz w:val="24"/>
        </w:rPr>
        <w:t>2.10.8. </w:t>
      </w:r>
      <w:r>
        <w:rPr>
          <w:i/>
          <w:sz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D6B8A" w:rsidRDefault="00FD1627">
      <w:pPr>
        <w:widowControl/>
        <w:ind w:firstLine="567"/>
        <w:jc w:val="both"/>
        <w:rPr>
          <w:sz w:val="24"/>
        </w:rPr>
      </w:pPr>
      <w:r>
        <w:rPr>
          <w:sz w:val="24"/>
        </w:rPr>
        <w:t xml:space="preserve">1) </w:t>
      </w:r>
      <w:proofErr w:type="spellStart"/>
      <w:r>
        <w:rPr>
          <w:sz w:val="24"/>
        </w:rPr>
        <w:t>диагностико</w:t>
      </w:r>
      <w:proofErr w:type="spellEnd"/>
      <w:r>
        <w:rPr>
          <w:sz w:val="24"/>
        </w:rPr>
        <w:t>-аналитическое направление реализуется через опросы, социологические срезы,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D6B8A" w:rsidRDefault="00FD1627">
      <w:pPr>
        <w:widowControl/>
        <w:ind w:firstLine="567"/>
        <w:jc w:val="both"/>
        <w:rPr>
          <w:sz w:val="24"/>
        </w:rPr>
      </w:pPr>
      <w:r>
        <w:rPr>
          <w:sz w:val="24"/>
        </w:rPr>
        <w:t>2) просветительское и консультационное направления реализуются через групповые родительские собрания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педагогические библиотеки для родителей (законных представителей); сайты ДОО и социальные группы в сети Интернет;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D6B8A" w:rsidRDefault="00FD1627">
      <w:pPr>
        <w:widowControl/>
        <w:ind w:firstLine="567"/>
        <w:jc w:val="both"/>
        <w:rPr>
          <w:sz w:val="24"/>
        </w:rPr>
      </w:pPr>
      <w:r>
        <w:rPr>
          <w:sz w:val="24"/>
        </w:rPr>
        <w:t xml:space="preserve">2.10.9. Для вовлечения родителей (законных представителей) в образовательную деятельность </w:t>
      </w:r>
      <w:r>
        <w:rPr>
          <w:i/>
          <w:sz w:val="24"/>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Pr>
          <w:sz w:val="24"/>
        </w:rPr>
        <w:t xml:space="preserve"> </w:t>
      </w:r>
    </w:p>
    <w:p w:rsidR="007D6B8A" w:rsidRDefault="00FD1627">
      <w:pPr>
        <w:widowControl/>
        <w:ind w:firstLine="567"/>
        <w:jc w:val="both"/>
        <w:rPr>
          <w:sz w:val="24"/>
        </w:rPr>
      </w:pPr>
      <w:r>
        <w:rPr>
          <w:sz w:val="24"/>
        </w:rPr>
        <w:t xml:space="preserve">2.10.10. Незаменимой формой установления доверительного делового контакта между семьей и ДОО является </w:t>
      </w:r>
      <w:r>
        <w:rPr>
          <w:i/>
          <w:sz w:val="24"/>
        </w:rPr>
        <w:t>диалог педагога и родителей (законных представителей).</w:t>
      </w:r>
      <w:r>
        <w:rPr>
          <w:sz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D6B8A" w:rsidRDefault="00FD1627">
      <w:pPr>
        <w:widowControl/>
        <w:ind w:firstLine="567"/>
        <w:jc w:val="both"/>
        <w:rPr>
          <w:b/>
          <w:sz w:val="24"/>
        </w:rPr>
      </w:pPr>
      <w:r>
        <w:rPr>
          <w:sz w:val="24"/>
        </w:rPr>
        <w:t>2.10.11. </w:t>
      </w:r>
      <w:r>
        <w:rPr>
          <w:i/>
          <w:sz w:val="24"/>
        </w:rPr>
        <w:t>Педагоги самостоятельно выбирают педагогически обоснованные методы, приемы и способы взаимодействия с семьями обучающихся,</w:t>
      </w:r>
      <w:r>
        <w:rPr>
          <w:sz w:val="24"/>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r>
        <w:rPr>
          <w:b/>
          <w:sz w:val="24"/>
        </w:rPr>
        <w:t>(Приложение 3)</w:t>
      </w:r>
    </w:p>
    <w:p w:rsidR="007D6B8A" w:rsidRDefault="00FD1627">
      <w:pPr>
        <w:pStyle w:val="1"/>
        <w:tabs>
          <w:tab w:val="left" w:pos="993"/>
          <w:tab w:val="left" w:pos="1276"/>
        </w:tabs>
        <w:ind w:left="993" w:hanging="284"/>
      </w:pPr>
      <w:r>
        <w:t>2.11.   Направления</w:t>
      </w:r>
      <w:r>
        <w:rPr>
          <w:spacing w:val="-3"/>
        </w:rPr>
        <w:t xml:space="preserve"> </w:t>
      </w:r>
      <w:r>
        <w:t>и</w:t>
      </w:r>
      <w:r>
        <w:rPr>
          <w:spacing w:val="-4"/>
        </w:rPr>
        <w:t xml:space="preserve"> </w:t>
      </w:r>
      <w:r>
        <w:t>задачи</w:t>
      </w:r>
      <w:r>
        <w:rPr>
          <w:spacing w:val="-1"/>
        </w:rPr>
        <w:t xml:space="preserve"> </w:t>
      </w:r>
      <w:r>
        <w:t>коррекционно-развивающей</w:t>
      </w:r>
      <w:r>
        <w:rPr>
          <w:spacing w:val="-2"/>
        </w:rPr>
        <w:t xml:space="preserve"> </w:t>
      </w:r>
      <w:r>
        <w:t>работы</w:t>
      </w:r>
    </w:p>
    <w:p w:rsidR="007D6B8A" w:rsidRDefault="00FD1627">
      <w:pPr>
        <w:widowControl/>
        <w:ind w:firstLine="567"/>
        <w:jc w:val="both"/>
        <w:rPr>
          <w:i/>
          <w:sz w:val="24"/>
        </w:rPr>
      </w:pPr>
      <w:r>
        <w:rPr>
          <w:i/>
          <w:sz w:val="24"/>
        </w:rPr>
        <w:t xml:space="preserve">Диагностическая работа включает: </w:t>
      </w:r>
    </w:p>
    <w:p w:rsidR="007D6B8A" w:rsidRDefault="00FD1627">
      <w:pPr>
        <w:widowControl/>
        <w:tabs>
          <w:tab w:val="left" w:pos="851"/>
        </w:tabs>
        <w:ind w:firstLine="567"/>
        <w:jc w:val="both"/>
        <w:rPr>
          <w:sz w:val="24"/>
        </w:rPr>
      </w:pPr>
      <w:r>
        <w:rPr>
          <w:sz w:val="24"/>
        </w:rPr>
        <w:t>своевременное выявление детей, нуждающихся в специализированной помощи;</w:t>
      </w:r>
    </w:p>
    <w:p w:rsidR="007D6B8A" w:rsidRDefault="00FD1627">
      <w:pPr>
        <w:widowControl/>
        <w:tabs>
          <w:tab w:val="left" w:pos="851"/>
        </w:tabs>
        <w:ind w:firstLine="567"/>
        <w:jc w:val="both"/>
        <w:rPr>
          <w:sz w:val="24"/>
        </w:rPr>
      </w:pPr>
      <w:r>
        <w:rPr>
          <w:sz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7D6B8A" w:rsidRDefault="00FD1627">
      <w:pPr>
        <w:widowControl/>
        <w:tabs>
          <w:tab w:val="left" w:pos="851"/>
        </w:tabs>
        <w:ind w:firstLine="567"/>
        <w:jc w:val="both"/>
        <w:rPr>
          <w:sz w:val="24"/>
        </w:rPr>
      </w:pPr>
      <w:r>
        <w:rPr>
          <w:sz w:val="24"/>
        </w:rPr>
        <w:t>комплексный сбор сведений об обучающемся на основании диагностической информации от специалистов разного профиля;</w:t>
      </w:r>
    </w:p>
    <w:p w:rsidR="007D6B8A" w:rsidRDefault="00FD1627">
      <w:pPr>
        <w:widowControl/>
        <w:tabs>
          <w:tab w:val="left" w:pos="851"/>
        </w:tabs>
        <w:ind w:firstLine="567"/>
        <w:jc w:val="both"/>
        <w:rPr>
          <w:sz w:val="24"/>
        </w:rPr>
      </w:pPr>
      <w:r>
        <w:rPr>
          <w:sz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7D6B8A" w:rsidRDefault="00FD1627">
      <w:pPr>
        <w:widowControl/>
        <w:tabs>
          <w:tab w:val="left" w:pos="851"/>
        </w:tabs>
        <w:ind w:firstLine="567"/>
        <w:jc w:val="both"/>
        <w:rPr>
          <w:sz w:val="24"/>
        </w:rPr>
      </w:pPr>
      <w:r>
        <w:rPr>
          <w:sz w:val="24"/>
        </w:rPr>
        <w:t>изучение развития эмоционально-волевой сферы и личностных особенностей обучающихся;</w:t>
      </w:r>
    </w:p>
    <w:p w:rsidR="007D6B8A" w:rsidRDefault="00FD1627">
      <w:pPr>
        <w:widowControl/>
        <w:tabs>
          <w:tab w:val="left" w:pos="851"/>
        </w:tabs>
        <w:ind w:firstLine="567"/>
        <w:jc w:val="both"/>
        <w:rPr>
          <w:sz w:val="24"/>
        </w:rPr>
      </w:pPr>
      <w:r>
        <w:rPr>
          <w:sz w:val="24"/>
        </w:rPr>
        <w:t>изучение индивидуальных образовательных и социально-коммуникативных потребностей обучающихся;</w:t>
      </w:r>
    </w:p>
    <w:p w:rsidR="007D6B8A" w:rsidRDefault="00FD1627">
      <w:pPr>
        <w:widowControl/>
        <w:tabs>
          <w:tab w:val="left" w:pos="851"/>
        </w:tabs>
        <w:ind w:firstLine="567"/>
        <w:jc w:val="both"/>
        <w:rPr>
          <w:sz w:val="24"/>
        </w:rPr>
      </w:pPr>
      <w:r>
        <w:rPr>
          <w:sz w:val="24"/>
        </w:rPr>
        <w:t>изучение социальной ситуации развития и условий семейного воспитания ребенка;</w:t>
      </w:r>
    </w:p>
    <w:p w:rsidR="007D6B8A" w:rsidRDefault="00FD1627">
      <w:pPr>
        <w:widowControl/>
        <w:tabs>
          <w:tab w:val="left" w:pos="851"/>
        </w:tabs>
        <w:ind w:firstLine="567"/>
        <w:jc w:val="both"/>
        <w:rPr>
          <w:sz w:val="24"/>
        </w:rPr>
      </w:pPr>
      <w:r>
        <w:rPr>
          <w:sz w:val="24"/>
        </w:rPr>
        <w:t>изучение адаптивных возможностей и уровня адаптации обучающегося;</w:t>
      </w:r>
    </w:p>
    <w:p w:rsidR="007D6B8A" w:rsidRDefault="00FD1627">
      <w:pPr>
        <w:widowControl/>
        <w:tabs>
          <w:tab w:val="left" w:pos="851"/>
        </w:tabs>
        <w:ind w:firstLine="567"/>
        <w:jc w:val="both"/>
        <w:rPr>
          <w:i/>
          <w:sz w:val="24"/>
        </w:rPr>
      </w:pPr>
      <w:r>
        <w:rPr>
          <w:i/>
          <w:sz w:val="24"/>
        </w:rPr>
        <w:t>по одаренности</w:t>
      </w:r>
    </w:p>
    <w:p w:rsidR="007D6B8A" w:rsidRDefault="00FD1627">
      <w:pPr>
        <w:widowControl/>
        <w:tabs>
          <w:tab w:val="left" w:pos="851"/>
        </w:tabs>
        <w:ind w:firstLine="567"/>
        <w:jc w:val="both"/>
        <w:rPr>
          <w:i/>
          <w:sz w:val="24"/>
        </w:rPr>
      </w:pPr>
      <w:r>
        <w:rPr>
          <w:i/>
          <w:sz w:val="24"/>
        </w:rPr>
        <w:t>по билингвизму</w:t>
      </w:r>
    </w:p>
    <w:p w:rsidR="007D6B8A" w:rsidRDefault="00FD1627">
      <w:pPr>
        <w:widowControl/>
        <w:tabs>
          <w:tab w:val="left" w:pos="851"/>
          <w:tab w:val="left" w:pos="2250"/>
        </w:tabs>
        <w:ind w:firstLine="567"/>
        <w:jc w:val="both"/>
        <w:rPr>
          <w:i/>
          <w:sz w:val="24"/>
        </w:rPr>
      </w:pPr>
      <w:r>
        <w:rPr>
          <w:i/>
          <w:sz w:val="24"/>
        </w:rPr>
        <w:t>по девиации</w:t>
      </w:r>
      <w:r>
        <w:rPr>
          <w:i/>
          <w:sz w:val="24"/>
        </w:rPr>
        <w:tab/>
      </w:r>
    </w:p>
    <w:p w:rsidR="007D6B8A" w:rsidRDefault="00FD1627">
      <w:pPr>
        <w:widowControl/>
        <w:ind w:firstLine="567"/>
        <w:jc w:val="both"/>
        <w:rPr>
          <w:i/>
          <w:sz w:val="24"/>
        </w:rPr>
      </w:pPr>
      <w:r>
        <w:rPr>
          <w:i/>
          <w:sz w:val="24"/>
        </w:rPr>
        <w:t>Коррекционно-развивающая работа включает:</w:t>
      </w:r>
    </w:p>
    <w:p w:rsidR="007D6B8A" w:rsidRDefault="00FD1627">
      <w:pPr>
        <w:widowControl/>
        <w:tabs>
          <w:tab w:val="left" w:pos="851"/>
        </w:tabs>
        <w:ind w:firstLine="567"/>
        <w:jc w:val="both"/>
        <w:rPr>
          <w:sz w:val="24"/>
        </w:rPr>
      </w:pPr>
      <w:r>
        <w:rPr>
          <w:sz w:val="24"/>
        </w:rPr>
        <w:t>выбор оптимальных для развития обучающегося коррекционно-развивающих программ/методик педагогического сопровождения в соответствии с его особыми (индивидуальными) образовательными потребностями;</w:t>
      </w:r>
    </w:p>
    <w:p w:rsidR="007D6B8A" w:rsidRDefault="00FD1627">
      <w:pPr>
        <w:widowControl/>
        <w:tabs>
          <w:tab w:val="left" w:pos="851"/>
        </w:tabs>
        <w:ind w:firstLine="567"/>
        <w:jc w:val="both"/>
        <w:rPr>
          <w:sz w:val="24"/>
        </w:rPr>
      </w:pPr>
      <w:r>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7D6B8A" w:rsidRDefault="00FD1627">
      <w:pPr>
        <w:widowControl/>
        <w:tabs>
          <w:tab w:val="left" w:pos="851"/>
        </w:tabs>
        <w:ind w:firstLine="567"/>
        <w:jc w:val="both"/>
        <w:rPr>
          <w:sz w:val="24"/>
        </w:rPr>
      </w:pPr>
      <w:r>
        <w:rPr>
          <w:sz w:val="24"/>
        </w:rPr>
        <w:t>развитие коммуникативной компетентности обучающихся, их социального и эмоционального интеллекта;</w:t>
      </w:r>
    </w:p>
    <w:p w:rsidR="007D6B8A" w:rsidRDefault="00FD1627">
      <w:pPr>
        <w:widowControl/>
        <w:tabs>
          <w:tab w:val="left" w:pos="851"/>
        </w:tabs>
        <w:ind w:firstLine="567"/>
        <w:jc w:val="both"/>
        <w:rPr>
          <w:i/>
          <w:sz w:val="24"/>
        </w:rPr>
      </w:pPr>
      <w:r>
        <w:rPr>
          <w:i/>
          <w:sz w:val="24"/>
        </w:rPr>
        <w:t>по одаренности</w:t>
      </w:r>
    </w:p>
    <w:p w:rsidR="007D6B8A" w:rsidRDefault="00FD1627">
      <w:pPr>
        <w:widowControl/>
        <w:tabs>
          <w:tab w:val="left" w:pos="851"/>
        </w:tabs>
        <w:ind w:firstLine="567"/>
        <w:jc w:val="both"/>
        <w:rPr>
          <w:i/>
          <w:sz w:val="24"/>
        </w:rPr>
      </w:pPr>
      <w:r>
        <w:rPr>
          <w:i/>
          <w:sz w:val="24"/>
        </w:rPr>
        <w:t>по билингвизму</w:t>
      </w:r>
    </w:p>
    <w:p w:rsidR="007D6B8A" w:rsidRDefault="00FD1627">
      <w:pPr>
        <w:widowControl/>
        <w:tabs>
          <w:tab w:val="left" w:pos="851"/>
        </w:tabs>
        <w:ind w:firstLine="567"/>
        <w:jc w:val="both"/>
        <w:rPr>
          <w:i/>
          <w:sz w:val="24"/>
        </w:rPr>
      </w:pPr>
      <w:r>
        <w:rPr>
          <w:i/>
          <w:sz w:val="24"/>
        </w:rPr>
        <w:t>по девиациям</w:t>
      </w:r>
    </w:p>
    <w:p w:rsidR="007D6B8A" w:rsidRDefault="00FD1627">
      <w:pPr>
        <w:widowControl/>
        <w:ind w:firstLine="567"/>
        <w:jc w:val="both"/>
        <w:rPr>
          <w:i/>
          <w:sz w:val="24"/>
        </w:rPr>
      </w:pPr>
      <w:r>
        <w:rPr>
          <w:i/>
          <w:sz w:val="24"/>
        </w:rPr>
        <w:t>Консультативная работа включает:</w:t>
      </w:r>
    </w:p>
    <w:p w:rsidR="007D6B8A" w:rsidRDefault="00FD1627">
      <w:pPr>
        <w:widowControl/>
        <w:tabs>
          <w:tab w:val="left" w:pos="851"/>
        </w:tabs>
        <w:ind w:firstLine="567"/>
        <w:jc w:val="both"/>
        <w:rPr>
          <w:sz w:val="24"/>
        </w:rPr>
      </w:pPr>
      <w:r>
        <w:rPr>
          <w:sz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7D6B8A" w:rsidRDefault="00FD1627">
      <w:pPr>
        <w:widowControl/>
        <w:tabs>
          <w:tab w:val="left" w:pos="851"/>
        </w:tabs>
        <w:ind w:firstLine="567"/>
        <w:jc w:val="both"/>
        <w:rPr>
          <w:sz w:val="24"/>
        </w:rPr>
      </w:pPr>
      <w:r>
        <w:rPr>
          <w:sz w:val="24"/>
        </w:rPr>
        <w:t>консультирование специалистами педагогов по выбору индивидуально ориентированных методов и приемов работы с обучающимся;</w:t>
      </w:r>
    </w:p>
    <w:p w:rsidR="007D6B8A" w:rsidRDefault="00FD1627">
      <w:pPr>
        <w:widowControl/>
        <w:tabs>
          <w:tab w:val="left" w:pos="851"/>
        </w:tabs>
        <w:ind w:firstLine="567"/>
        <w:jc w:val="both"/>
        <w:rPr>
          <w:sz w:val="24"/>
        </w:rPr>
      </w:pPr>
      <w:r>
        <w:rPr>
          <w:sz w:val="24"/>
        </w:rPr>
        <w:t>консультативную помощь семье в вопросах выбора стратегии воспитания и приемов коррекционно-развивающей работы с ребенком.</w:t>
      </w:r>
    </w:p>
    <w:p w:rsidR="007D6B8A" w:rsidRDefault="00FD1627">
      <w:pPr>
        <w:widowControl/>
        <w:ind w:firstLine="567"/>
        <w:jc w:val="both"/>
        <w:rPr>
          <w:i/>
          <w:sz w:val="24"/>
        </w:rPr>
      </w:pPr>
      <w:r>
        <w:rPr>
          <w:i/>
          <w:sz w:val="24"/>
        </w:rPr>
        <w:t>Информационно-просветительская работа предусматривает:</w:t>
      </w:r>
    </w:p>
    <w:p w:rsidR="007D6B8A" w:rsidRDefault="00FD1627">
      <w:pPr>
        <w:widowControl/>
        <w:tabs>
          <w:tab w:val="left" w:pos="851"/>
        </w:tabs>
        <w:ind w:firstLine="567"/>
        <w:jc w:val="both"/>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трудностями в обучении и социализации;</w:t>
      </w:r>
    </w:p>
    <w:p w:rsidR="007D6B8A" w:rsidRDefault="00FD1627">
      <w:pPr>
        <w:widowControl/>
        <w:tabs>
          <w:tab w:val="left" w:pos="851"/>
        </w:tabs>
        <w:ind w:firstLine="567"/>
        <w:jc w:val="both"/>
        <w:rPr>
          <w:sz w:val="24"/>
        </w:rPr>
      </w:pPr>
      <w:r>
        <w:rPr>
          <w:sz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left="0" w:right="251" w:firstLine="0"/>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7D6B8A" w:rsidRDefault="007D6B8A">
      <w:pPr>
        <w:pStyle w:val="a8"/>
        <w:spacing w:before="40" w:line="276" w:lineRule="auto"/>
        <w:ind w:right="251"/>
      </w:pPr>
    </w:p>
    <w:p w:rsidR="00087241" w:rsidRDefault="00087241">
      <w:pPr>
        <w:pStyle w:val="a8"/>
        <w:spacing w:before="40" w:line="276" w:lineRule="auto"/>
        <w:ind w:right="251"/>
      </w:pPr>
    </w:p>
    <w:p w:rsidR="007D6B8A" w:rsidRDefault="007D6B8A">
      <w:pPr>
        <w:pStyle w:val="a8"/>
        <w:spacing w:before="40" w:line="276" w:lineRule="auto"/>
        <w:ind w:right="251"/>
      </w:pPr>
    </w:p>
    <w:p w:rsidR="007D6B8A" w:rsidRDefault="00FD1627">
      <w:pPr>
        <w:pStyle w:val="af8"/>
        <w:numPr>
          <w:ilvl w:val="1"/>
          <w:numId w:val="106"/>
        </w:numPr>
        <w:jc w:val="both"/>
        <w:rPr>
          <w:b/>
          <w:sz w:val="24"/>
        </w:rPr>
      </w:pPr>
      <w:r>
        <w:rPr>
          <w:b/>
          <w:sz w:val="26"/>
        </w:rPr>
        <w:t xml:space="preserve">Рабочая программа воспитания </w:t>
      </w:r>
    </w:p>
    <w:p w:rsidR="007D6B8A" w:rsidRDefault="00FD1627">
      <w:pPr>
        <w:widowControl/>
        <w:jc w:val="both"/>
        <w:rPr>
          <w:sz w:val="24"/>
        </w:rPr>
      </w:pPr>
      <w:r>
        <w:rPr>
          <w:sz w:val="24"/>
        </w:rPr>
        <w:t xml:space="preserve">  </w:t>
      </w:r>
    </w:p>
    <w:p w:rsidR="007D6B8A" w:rsidRDefault="007D6B8A">
      <w:pPr>
        <w:widowControl/>
        <w:ind w:firstLine="709"/>
        <w:jc w:val="both"/>
        <w:rPr>
          <w:sz w:val="24"/>
        </w:rPr>
      </w:pPr>
    </w:p>
    <w:tbl>
      <w:tblPr>
        <w:tblStyle w:val="ad"/>
        <w:tblW w:w="0" w:type="auto"/>
        <w:tblLayout w:type="fixed"/>
        <w:tblLook w:val="04A0" w:firstRow="1" w:lastRow="0" w:firstColumn="1" w:lastColumn="0" w:noHBand="0" w:noVBand="1"/>
      </w:tblPr>
      <w:tblGrid>
        <w:gridCol w:w="817"/>
        <w:gridCol w:w="8080"/>
        <w:gridCol w:w="957"/>
      </w:tblGrid>
      <w:tr w:rsidR="007D6B8A">
        <w:tc>
          <w:tcPr>
            <w:tcW w:w="817" w:type="dxa"/>
          </w:tcPr>
          <w:p w:rsidR="007D6B8A" w:rsidRDefault="00FD1627">
            <w:pPr>
              <w:widowControl/>
              <w:jc w:val="center"/>
              <w:rPr>
                <w:b/>
                <w:sz w:val="24"/>
              </w:rPr>
            </w:pPr>
            <w:r>
              <w:rPr>
                <w:b/>
                <w:sz w:val="24"/>
              </w:rPr>
              <w:t>№ п/п</w:t>
            </w:r>
          </w:p>
        </w:tc>
        <w:tc>
          <w:tcPr>
            <w:tcW w:w="8080" w:type="dxa"/>
          </w:tcPr>
          <w:p w:rsidR="007D6B8A" w:rsidRDefault="00FD1627">
            <w:pPr>
              <w:widowControl/>
              <w:jc w:val="center"/>
              <w:rPr>
                <w:b/>
                <w:sz w:val="24"/>
              </w:rPr>
            </w:pPr>
            <w:r>
              <w:rPr>
                <w:b/>
                <w:sz w:val="24"/>
              </w:rPr>
              <w:t>СОДЕРЖАНИЕ</w:t>
            </w:r>
          </w:p>
        </w:tc>
        <w:tc>
          <w:tcPr>
            <w:tcW w:w="957" w:type="dxa"/>
          </w:tcPr>
          <w:p w:rsidR="007D6B8A" w:rsidRDefault="00FD1627">
            <w:pPr>
              <w:widowControl/>
              <w:jc w:val="center"/>
              <w:rPr>
                <w:b/>
                <w:sz w:val="24"/>
              </w:rPr>
            </w:pPr>
            <w:r>
              <w:rPr>
                <w:b/>
                <w:sz w:val="24"/>
              </w:rPr>
              <w:t>Стр.</w:t>
            </w:r>
          </w:p>
        </w:tc>
      </w:tr>
      <w:tr w:rsidR="007D6B8A">
        <w:tc>
          <w:tcPr>
            <w:tcW w:w="817" w:type="dxa"/>
          </w:tcPr>
          <w:p w:rsidR="007D6B8A" w:rsidRDefault="007D6B8A">
            <w:pPr>
              <w:widowControl/>
              <w:jc w:val="center"/>
              <w:rPr>
                <w:b/>
                <w:sz w:val="24"/>
              </w:rPr>
            </w:pPr>
          </w:p>
        </w:tc>
        <w:tc>
          <w:tcPr>
            <w:tcW w:w="8080" w:type="dxa"/>
          </w:tcPr>
          <w:p w:rsidR="007D6B8A" w:rsidRDefault="00FD1627">
            <w:pPr>
              <w:widowControl/>
              <w:jc w:val="both"/>
              <w:rPr>
                <w:b/>
                <w:sz w:val="24"/>
              </w:rPr>
            </w:pPr>
            <w:r>
              <w:rPr>
                <w:b/>
                <w:sz w:val="24"/>
              </w:rPr>
              <w:t>Пояснительная записка</w:t>
            </w:r>
          </w:p>
        </w:tc>
        <w:tc>
          <w:tcPr>
            <w:tcW w:w="957" w:type="dxa"/>
          </w:tcPr>
          <w:p w:rsidR="007D6B8A" w:rsidRDefault="00FD1627">
            <w:pPr>
              <w:widowControl/>
              <w:jc w:val="center"/>
              <w:rPr>
                <w:sz w:val="24"/>
              </w:rPr>
            </w:pPr>
            <w:r>
              <w:rPr>
                <w:sz w:val="24"/>
              </w:rPr>
              <w:t>117</w:t>
            </w:r>
          </w:p>
        </w:tc>
      </w:tr>
      <w:tr w:rsidR="007D6B8A">
        <w:tc>
          <w:tcPr>
            <w:tcW w:w="817" w:type="dxa"/>
          </w:tcPr>
          <w:p w:rsidR="007D6B8A" w:rsidRDefault="00FD1627">
            <w:pPr>
              <w:widowControl/>
              <w:jc w:val="center"/>
              <w:rPr>
                <w:b/>
                <w:sz w:val="24"/>
              </w:rPr>
            </w:pPr>
            <w:r>
              <w:rPr>
                <w:b/>
                <w:sz w:val="24"/>
              </w:rPr>
              <w:t>1</w:t>
            </w:r>
          </w:p>
        </w:tc>
        <w:tc>
          <w:tcPr>
            <w:tcW w:w="8080" w:type="dxa"/>
          </w:tcPr>
          <w:p w:rsidR="007D6B8A" w:rsidRDefault="00FD1627">
            <w:pPr>
              <w:widowControl/>
              <w:jc w:val="both"/>
              <w:rPr>
                <w:b/>
                <w:sz w:val="24"/>
              </w:rPr>
            </w:pPr>
            <w:r>
              <w:rPr>
                <w:b/>
                <w:sz w:val="24"/>
              </w:rPr>
              <w:t>Целевой раздел</w:t>
            </w:r>
          </w:p>
        </w:tc>
        <w:tc>
          <w:tcPr>
            <w:tcW w:w="957" w:type="dxa"/>
          </w:tcPr>
          <w:p w:rsidR="007D6B8A" w:rsidRDefault="00FD1627">
            <w:pPr>
              <w:widowControl/>
              <w:jc w:val="center"/>
              <w:rPr>
                <w:sz w:val="24"/>
              </w:rPr>
            </w:pPr>
            <w:r>
              <w:rPr>
                <w:sz w:val="24"/>
              </w:rPr>
              <w:t>117</w:t>
            </w:r>
          </w:p>
        </w:tc>
      </w:tr>
      <w:tr w:rsidR="007D6B8A">
        <w:tc>
          <w:tcPr>
            <w:tcW w:w="817" w:type="dxa"/>
          </w:tcPr>
          <w:p w:rsidR="007D6B8A" w:rsidRDefault="00FD1627">
            <w:pPr>
              <w:widowControl/>
              <w:jc w:val="center"/>
              <w:rPr>
                <w:sz w:val="24"/>
              </w:rPr>
            </w:pPr>
            <w:r>
              <w:rPr>
                <w:sz w:val="24"/>
              </w:rPr>
              <w:t>1.1</w:t>
            </w:r>
          </w:p>
        </w:tc>
        <w:tc>
          <w:tcPr>
            <w:tcW w:w="8080" w:type="dxa"/>
          </w:tcPr>
          <w:p w:rsidR="007D6B8A" w:rsidRDefault="00FD1627">
            <w:pPr>
              <w:widowControl/>
              <w:jc w:val="both"/>
              <w:rPr>
                <w:sz w:val="24"/>
              </w:rPr>
            </w:pPr>
            <w:r>
              <w:rPr>
                <w:sz w:val="24"/>
              </w:rPr>
              <w:t>Цель и задачи Программы воспитания</w:t>
            </w:r>
          </w:p>
        </w:tc>
        <w:tc>
          <w:tcPr>
            <w:tcW w:w="957" w:type="dxa"/>
          </w:tcPr>
          <w:p w:rsidR="007D6B8A" w:rsidRDefault="00FD1627">
            <w:pPr>
              <w:widowControl/>
              <w:jc w:val="center"/>
              <w:rPr>
                <w:sz w:val="24"/>
              </w:rPr>
            </w:pPr>
            <w:r>
              <w:rPr>
                <w:sz w:val="24"/>
              </w:rPr>
              <w:t>117</w:t>
            </w:r>
          </w:p>
        </w:tc>
      </w:tr>
      <w:tr w:rsidR="007D6B8A">
        <w:tc>
          <w:tcPr>
            <w:tcW w:w="817" w:type="dxa"/>
          </w:tcPr>
          <w:p w:rsidR="007D6B8A" w:rsidRDefault="00FD1627">
            <w:pPr>
              <w:widowControl/>
              <w:jc w:val="center"/>
              <w:rPr>
                <w:sz w:val="24"/>
              </w:rPr>
            </w:pPr>
            <w:r>
              <w:rPr>
                <w:sz w:val="24"/>
              </w:rPr>
              <w:t>1.2</w:t>
            </w:r>
          </w:p>
        </w:tc>
        <w:tc>
          <w:tcPr>
            <w:tcW w:w="8080" w:type="dxa"/>
          </w:tcPr>
          <w:p w:rsidR="007D6B8A" w:rsidRDefault="00FD1627">
            <w:pPr>
              <w:pStyle w:val="12"/>
              <w:spacing w:before="0" w:after="0"/>
              <w:jc w:val="both"/>
              <w:rPr>
                <w:b/>
              </w:rPr>
            </w:pPr>
            <w:r>
              <w:t>Методические основы и принципы построения Программы воспитания</w:t>
            </w:r>
          </w:p>
        </w:tc>
        <w:tc>
          <w:tcPr>
            <w:tcW w:w="957" w:type="dxa"/>
          </w:tcPr>
          <w:p w:rsidR="007D6B8A" w:rsidRDefault="00FD1627">
            <w:pPr>
              <w:widowControl/>
              <w:jc w:val="center"/>
              <w:rPr>
                <w:sz w:val="24"/>
              </w:rPr>
            </w:pPr>
            <w:r>
              <w:rPr>
                <w:sz w:val="24"/>
              </w:rPr>
              <w:t>118</w:t>
            </w:r>
          </w:p>
        </w:tc>
      </w:tr>
      <w:tr w:rsidR="007D6B8A">
        <w:tc>
          <w:tcPr>
            <w:tcW w:w="817" w:type="dxa"/>
          </w:tcPr>
          <w:p w:rsidR="007D6B8A" w:rsidRDefault="00FD1627">
            <w:pPr>
              <w:widowControl/>
              <w:jc w:val="center"/>
              <w:rPr>
                <w:sz w:val="24"/>
              </w:rPr>
            </w:pPr>
            <w:r>
              <w:rPr>
                <w:sz w:val="24"/>
              </w:rPr>
              <w:t>1.3</w:t>
            </w:r>
          </w:p>
        </w:tc>
        <w:tc>
          <w:tcPr>
            <w:tcW w:w="8080" w:type="dxa"/>
          </w:tcPr>
          <w:p w:rsidR="007D6B8A" w:rsidRDefault="00FD1627">
            <w:pPr>
              <w:pStyle w:val="12"/>
              <w:spacing w:before="0" w:after="0"/>
              <w:jc w:val="both"/>
            </w:pPr>
            <w:r>
              <w:t>Уклад образовательной организации</w:t>
            </w:r>
          </w:p>
        </w:tc>
        <w:tc>
          <w:tcPr>
            <w:tcW w:w="957" w:type="dxa"/>
          </w:tcPr>
          <w:p w:rsidR="007D6B8A" w:rsidRDefault="00FD1627">
            <w:pPr>
              <w:widowControl/>
              <w:jc w:val="center"/>
              <w:rPr>
                <w:sz w:val="24"/>
              </w:rPr>
            </w:pPr>
            <w:r>
              <w:rPr>
                <w:sz w:val="24"/>
              </w:rPr>
              <w:t>119</w:t>
            </w:r>
          </w:p>
        </w:tc>
      </w:tr>
      <w:tr w:rsidR="007D6B8A">
        <w:tc>
          <w:tcPr>
            <w:tcW w:w="817" w:type="dxa"/>
          </w:tcPr>
          <w:p w:rsidR="007D6B8A" w:rsidRDefault="00FD1627">
            <w:pPr>
              <w:widowControl/>
              <w:jc w:val="center"/>
              <w:rPr>
                <w:sz w:val="24"/>
              </w:rPr>
            </w:pPr>
            <w:r>
              <w:rPr>
                <w:sz w:val="24"/>
              </w:rPr>
              <w:t>1.4</w:t>
            </w:r>
          </w:p>
        </w:tc>
        <w:tc>
          <w:tcPr>
            <w:tcW w:w="8080" w:type="dxa"/>
          </w:tcPr>
          <w:p w:rsidR="007D6B8A" w:rsidRDefault="00FD1627">
            <w:pPr>
              <w:pStyle w:val="12"/>
              <w:spacing w:before="0" w:after="0"/>
              <w:jc w:val="both"/>
            </w:pPr>
            <w:r>
              <w:t>Воспитывающая среда</w:t>
            </w:r>
          </w:p>
        </w:tc>
        <w:tc>
          <w:tcPr>
            <w:tcW w:w="957" w:type="dxa"/>
          </w:tcPr>
          <w:p w:rsidR="007D6B8A" w:rsidRDefault="00FD1627">
            <w:pPr>
              <w:widowControl/>
              <w:jc w:val="center"/>
              <w:rPr>
                <w:sz w:val="24"/>
              </w:rPr>
            </w:pPr>
            <w:r>
              <w:rPr>
                <w:sz w:val="24"/>
              </w:rPr>
              <w:t>121</w:t>
            </w:r>
          </w:p>
        </w:tc>
      </w:tr>
      <w:tr w:rsidR="007D6B8A">
        <w:tc>
          <w:tcPr>
            <w:tcW w:w="817" w:type="dxa"/>
          </w:tcPr>
          <w:p w:rsidR="007D6B8A" w:rsidRDefault="00FD1627">
            <w:pPr>
              <w:widowControl/>
              <w:jc w:val="center"/>
              <w:rPr>
                <w:sz w:val="24"/>
              </w:rPr>
            </w:pPr>
            <w:r>
              <w:rPr>
                <w:sz w:val="24"/>
              </w:rPr>
              <w:t>1.5</w:t>
            </w:r>
          </w:p>
        </w:tc>
        <w:tc>
          <w:tcPr>
            <w:tcW w:w="8080" w:type="dxa"/>
          </w:tcPr>
          <w:p w:rsidR="007D6B8A" w:rsidRDefault="00FD1627">
            <w:pPr>
              <w:widowControl/>
              <w:jc w:val="both"/>
              <w:rPr>
                <w:sz w:val="24"/>
              </w:rPr>
            </w:pPr>
            <w:r>
              <w:rPr>
                <w:sz w:val="24"/>
              </w:rPr>
              <w:t>Общности (сообщества) ДОО</w:t>
            </w:r>
          </w:p>
        </w:tc>
        <w:tc>
          <w:tcPr>
            <w:tcW w:w="957" w:type="dxa"/>
          </w:tcPr>
          <w:p w:rsidR="007D6B8A" w:rsidRDefault="00FD1627">
            <w:pPr>
              <w:widowControl/>
              <w:jc w:val="center"/>
              <w:rPr>
                <w:sz w:val="24"/>
              </w:rPr>
            </w:pPr>
            <w:r>
              <w:rPr>
                <w:sz w:val="24"/>
              </w:rPr>
              <w:t>121</w:t>
            </w:r>
          </w:p>
        </w:tc>
      </w:tr>
      <w:tr w:rsidR="007D6B8A">
        <w:tc>
          <w:tcPr>
            <w:tcW w:w="817" w:type="dxa"/>
          </w:tcPr>
          <w:p w:rsidR="007D6B8A" w:rsidRDefault="00FD1627">
            <w:pPr>
              <w:widowControl/>
              <w:jc w:val="center"/>
              <w:rPr>
                <w:sz w:val="24"/>
              </w:rPr>
            </w:pPr>
            <w:r>
              <w:rPr>
                <w:sz w:val="24"/>
              </w:rPr>
              <w:t>1.6</w:t>
            </w:r>
          </w:p>
        </w:tc>
        <w:tc>
          <w:tcPr>
            <w:tcW w:w="8080" w:type="dxa"/>
          </w:tcPr>
          <w:p w:rsidR="007D6B8A" w:rsidRDefault="00FD1627">
            <w:pPr>
              <w:widowControl/>
              <w:jc w:val="both"/>
              <w:rPr>
                <w:sz w:val="24"/>
              </w:rPr>
            </w:pPr>
            <w:r>
              <w:rPr>
                <w:sz w:val="24"/>
              </w:rPr>
              <w:t>Социокультурный контекст</w:t>
            </w:r>
          </w:p>
        </w:tc>
        <w:tc>
          <w:tcPr>
            <w:tcW w:w="957" w:type="dxa"/>
          </w:tcPr>
          <w:p w:rsidR="007D6B8A" w:rsidRDefault="00FD1627">
            <w:pPr>
              <w:widowControl/>
              <w:jc w:val="center"/>
              <w:rPr>
                <w:sz w:val="24"/>
              </w:rPr>
            </w:pPr>
            <w:r>
              <w:rPr>
                <w:sz w:val="24"/>
              </w:rPr>
              <w:t>123</w:t>
            </w:r>
          </w:p>
        </w:tc>
      </w:tr>
      <w:tr w:rsidR="007D6B8A">
        <w:tc>
          <w:tcPr>
            <w:tcW w:w="817" w:type="dxa"/>
          </w:tcPr>
          <w:p w:rsidR="007D6B8A" w:rsidRDefault="00FD1627">
            <w:pPr>
              <w:widowControl/>
              <w:jc w:val="center"/>
              <w:rPr>
                <w:sz w:val="24"/>
              </w:rPr>
            </w:pPr>
            <w:r>
              <w:rPr>
                <w:sz w:val="24"/>
              </w:rPr>
              <w:t>1.7</w:t>
            </w:r>
          </w:p>
        </w:tc>
        <w:tc>
          <w:tcPr>
            <w:tcW w:w="8080" w:type="dxa"/>
          </w:tcPr>
          <w:p w:rsidR="007D6B8A" w:rsidRDefault="00FD1627">
            <w:pPr>
              <w:widowControl/>
              <w:jc w:val="both"/>
              <w:rPr>
                <w:sz w:val="24"/>
              </w:rPr>
            </w:pPr>
            <w:r>
              <w:rPr>
                <w:sz w:val="24"/>
              </w:rPr>
              <w:t>Деятельность и культурные практики в ДОО</w:t>
            </w:r>
          </w:p>
        </w:tc>
        <w:tc>
          <w:tcPr>
            <w:tcW w:w="957" w:type="dxa"/>
          </w:tcPr>
          <w:p w:rsidR="007D6B8A" w:rsidRDefault="00FD1627">
            <w:pPr>
              <w:widowControl/>
              <w:jc w:val="center"/>
              <w:rPr>
                <w:sz w:val="24"/>
              </w:rPr>
            </w:pPr>
            <w:r>
              <w:rPr>
                <w:sz w:val="24"/>
              </w:rPr>
              <w:t>123</w:t>
            </w:r>
          </w:p>
        </w:tc>
      </w:tr>
      <w:tr w:rsidR="007D6B8A">
        <w:tc>
          <w:tcPr>
            <w:tcW w:w="817" w:type="dxa"/>
          </w:tcPr>
          <w:p w:rsidR="007D6B8A" w:rsidRDefault="00FD1627">
            <w:pPr>
              <w:widowControl/>
              <w:jc w:val="center"/>
              <w:rPr>
                <w:sz w:val="24"/>
              </w:rPr>
            </w:pPr>
            <w:r>
              <w:rPr>
                <w:sz w:val="24"/>
              </w:rPr>
              <w:t>1.8</w:t>
            </w:r>
          </w:p>
        </w:tc>
        <w:tc>
          <w:tcPr>
            <w:tcW w:w="8080" w:type="dxa"/>
          </w:tcPr>
          <w:p w:rsidR="007D6B8A" w:rsidRDefault="00FD1627">
            <w:pPr>
              <w:widowControl/>
              <w:jc w:val="both"/>
              <w:rPr>
                <w:sz w:val="24"/>
              </w:rPr>
            </w:pPr>
            <w:r>
              <w:rPr>
                <w:sz w:val="24"/>
              </w:rPr>
              <w:t>Требования к планируемым результатам освоения Программы воспитания</w:t>
            </w:r>
          </w:p>
        </w:tc>
        <w:tc>
          <w:tcPr>
            <w:tcW w:w="957" w:type="dxa"/>
          </w:tcPr>
          <w:p w:rsidR="007D6B8A" w:rsidRDefault="00FD1627">
            <w:pPr>
              <w:widowControl/>
              <w:jc w:val="center"/>
              <w:rPr>
                <w:sz w:val="24"/>
              </w:rPr>
            </w:pPr>
            <w:r>
              <w:rPr>
                <w:sz w:val="24"/>
              </w:rPr>
              <w:t>123</w:t>
            </w:r>
          </w:p>
        </w:tc>
      </w:tr>
      <w:tr w:rsidR="007D6B8A">
        <w:tc>
          <w:tcPr>
            <w:tcW w:w="817" w:type="dxa"/>
          </w:tcPr>
          <w:p w:rsidR="007D6B8A" w:rsidRDefault="00FD1627">
            <w:pPr>
              <w:widowControl/>
              <w:jc w:val="center"/>
              <w:rPr>
                <w:b/>
                <w:sz w:val="24"/>
              </w:rPr>
            </w:pPr>
            <w:r>
              <w:rPr>
                <w:b/>
                <w:sz w:val="24"/>
              </w:rPr>
              <w:t>2</w:t>
            </w:r>
          </w:p>
        </w:tc>
        <w:tc>
          <w:tcPr>
            <w:tcW w:w="8080" w:type="dxa"/>
          </w:tcPr>
          <w:p w:rsidR="007D6B8A" w:rsidRDefault="00FD1627">
            <w:pPr>
              <w:pStyle w:val="22"/>
              <w:widowControl w:val="0"/>
              <w:ind w:left="0"/>
              <w:rPr>
                <w:b/>
                <w:sz w:val="24"/>
              </w:rPr>
            </w:pPr>
            <w:r>
              <w:rPr>
                <w:b/>
                <w:sz w:val="24"/>
              </w:rPr>
              <w:t>Содержательный раздел</w:t>
            </w:r>
          </w:p>
        </w:tc>
        <w:tc>
          <w:tcPr>
            <w:tcW w:w="957" w:type="dxa"/>
          </w:tcPr>
          <w:p w:rsidR="007D6B8A" w:rsidRDefault="00FD1627">
            <w:pPr>
              <w:widowControl/>
              <w:jc w:val="center"/>
              <w:rPr>
                <w:sz w:val="24"/>
              </w:rPr>
            </w:pPr>
            <w:r>
              <w:rPr>
                <w:sz w:val="24"/>
              </w:rPr>
              <w:t>125</w:t>
            </w:r>
          </w:p>
        </w:tc>
      </w:tr>
      <w:tr w:rsidR="007D6B8A">
        <w:tc>
          <w:tcPr>
            <w:tcW w:w="817" w:type="dxa"/>
          </w:tcPr>
          <w:p w:rsidR="007D6B8A" w:rsidRDefault="00FD1627">
            <w:pPr>
              <w:widowControl/>
              <w:jc w:val="center"/>
              <w:rPr>
                <w:sz w:val="24"/>
              </w:rPr>
            </w:pPr>
            <w:r>
              <w:rPr>
                <w:sz w:val="24"/>
              </w:rPr>
              <w:t>2.1</w:t>
            </w:r>
          </w:p>
        </w:tc>
        <w:tc>
          <w:tcPr>
            <w:tcW w:w="8080" w:type="dxa"/>
          </w:tcPr>
          <w:p w:rsidR="007D6B8A" w:rsidRDefault="00FD1627">
            <w:pPr>
              <w:pStyle w:val="22"/>
              <w:widowControl w:val="0"/>
              <w:ind w:left="0"/>
              <w:rPr>
                <w:sz w:val="24"/>
              </w:rPr>
            </w:pPr>
            <w:r>
              <w:rPr>
                <w:sz w:val="24"/>
              </w:rPr>
              <w:t>Содержание воспитательной работы по направлениям воспитания</w:t>
            </w:r>
          </w:p>
        </w:tc>
        <w:tc>
          <w:tcPr>
            <w:tcW w:w="957" w:type="dxa"/>
          </w:tcPr>
          <w:p w:rsidR="007D6B8A" w:rsidRDefault="00FD1627">
            <w:pPr>
              <w:widowControl/>
              <w:jc w:val="center"/>
              <w:rPr>
                <w:sz w:val="24"/>
              </w:rPr>
            </w:pPr>
            <w:r>
              <w:rPr>
                <w:sz w:val="24"/>
              </w:rPr>
              <w:t>125</w:t>
            </w:r>
          </w:p>
        </w:tc>
      </w:tr>
      <w:tr w:rsidR="007D6B8A">
        <w:tc>
          <w:tcPr>
            <w:tcW w:w="817" w:type="dxa"/>
          </w:tcPr>
          <w:p w:rsidR="007D6B8A" w:rsidRDefault="00FD1627">
            <w:pPr>
              <w:widowControl/>
              <w:jc w:val="center"/>
              <w:rPr>
                <w:sz w:val="24"/>
              </w:rPr>
            </w:pPr>
            <w:r>
              <w:rPr>
                <w:sz w:val="24"/>
              </w:rPr>
              <w:t>2.2</w:t>
            </w:r>
          </w:p>
        </w:tc>
        <w:tc>
          <w:tcPr>
            <w:tcW w:w="8080" w:type="dxa"/>
          </w:tcPr>
          <w:p w:rsidR="007D6B8A" w:rsidRDefault="00FD1627">
            <w:pPr>
              <w:pStyle w:val="22"/>
              <w:widowControl w:val="0"/>
              <w:ind w:left="0"/>
              <w:rPr>
                <w:sz w:val="24"/>
              </w:rPr>
            </w:pPr>
            <w:r>
              <w:rPr>
                <w:sz w:val="24"/>
              </w:rPr>
              <w:t>Воспитывающая среда образовательной организации</w:t>
            </w:r>
          </w:p>
        </w:tc>
        <w:tc>
          <w:tcPr>
            <w:tcW w:w="957" w:type="dxa"/>
          </w:tcPr>
          <w:p w:rsidR="007D6B8A" w:rsidRDefault="00FD1627">
            <w:pPr>
              <w:widowControl/>
              <w:jc w:val="center"/>
              <w:rPr>
                <w:sz w:val="24"/>
              </w:rPr>
            </w:pPr>
            <w:r>
              <w:rPr>
                <w:sz w:val="24"/>
              </w:rPr>
              <w:t>125</w:t>
            </w:r>
          </w:p>
        </w:tc>
      </w:tr>
      <w:tr w:rsidR="007D6B8A">
        <w:tc>
          <w:tcPr>
            <w:tcW w:w="817" w:type="dxa"/>
          </w:tcPr>
          <w:p w:rsidR="007D6B8A" w:rsidRDefault="00FD1627">
            <w:pPr>
              <w:widowControl/>
              <w:jc w:val="center"/>
              <w:rPr>
                <w:sz w:val="24"/>
              </w:rPr>
            </w:pPr>
            <w:r>
              <w:rPr>
                <w:sz w:val="24"/>
              </w:rPr>
              <w:t>2.1.1</w:t>
            </w:r>
          </w:p>
        </w:tc>
        <w:tc>
          <w:tcPr>
            <w:tcW w:w="8080" w:type="dxa"/>
          </w:tcPr>
          <w:p w:rsidR="007D6B8A" w:rsidRDefault="00FD1627">
            <w:pPr>
              <w:rPr>
                <w:sz w:val="24"/>
              </w:rPr>
            </w:pPr>
            <w:r>
              <w:rPr>
                <w:sz w:val="24"/>
              </w:rPr>
              <w:t>Патриотическое направление</w:t>
            </w:r>
          </w:p>
        </w:tc>
        <w:tc>
          <w:tcPr>
            <w:tcW w:w="957" w:type="dxa"/>
          </w:tcPr>
          <w:p w:rsidR="007D6B8A" w:rsidRDefault="00FD1627">
            <w:pPr>
              <w:widowControl/>
              <w:jc w:val="center"/>
              <w:rPr>
                <w:sz w:val="24"/>
              </w:rPr>
            </w:pPr>
            <w:r>
              <w:rPr>
                <w:sz w:val="24"/>
              </w:rPr>
              <w:t>126</w:t>
            </w:r>
          </w:p>
        </w:tc>
      </w:tr>
      <w:tr w:rsidR="007D6B8A">
        <w:tc>
          <w:tcPr>
            <w:tcW w:w="817" w:type="dxa"/>
          </w:tcPr>
          <w:p w:rsidR="007D6B8A" w:rsidRDefault="00FD1627">
            <w:pPr>
              <w:widowControl/>
              <w:jc w:val="center"/>
              <w:rPr>
                <w:sz w:val="24"/>
              </w:rPr>
            </w:pPr>
            <w:r>
              <w:rPr>
                <w:sz w:val="24"/>
              </w:rPr>
              <w:t>2.1.2</w:t>
            </w:r>
          </w:p>
        </w:tc>
        <w:tc>
          <w:tcPr>
            <w:tcW w:w="8080" w:type="dxa"/>
          </w:tcPr>
          <w:p w:rsidR="007D6B8A" w:rsidRDefault="00FD1627">
            <w:pPr>
              <w:rPr>
                <w:sz w:val="24"/>
              </w:rPr>
            </w:pPr>
            <w:r>
              <w:rPr>
                <w:sz w:val="24"/>
              </w:rPr>
              <w:t>Социальное направление</w:t>
            </w:r>
          </w:p>
        </w:tc>
        <w:tc>
          <w:tcPr>
            <w:tcW w:w="957" w:type="dxa"/>
          </w:tcPr>
          <w:p w:rsidR="007D6B8A" w:rsidRDefault="00FD1627">
            <w:pPr>
              <w:widowControl/>
              <w:jc w:val="center"/>
              <w:rPr>
                <w:sz w:val="24"/>
              </w:rPr>
            </w:pPr>
            <w:r>
              <w:rPr>
                <w:sz w:val="24"/>
              </w:rPr>
              <w:t>126</w:t>
            </w:r>
          </w:p>
        </w:tc>
      </w:tr>
      <w:tr w:rsidR="007D6B8A">
        <w:tc>
          <w:tcPr>
            <w:tcW w:w="817" w:type="dxa"/>
          </w:tcPr>
          <w:p w:rsidR="007D6B8A" w:rsidRDefault="00FD1627">
            <w:pPr>
              <w:widowControl/>
              <w:jc w:val="center"/>
              <w:rPr>
                <w:sz w:val="24"/>
              </w:rPr>
            </w:pPr>
            <w:r>
              <w:rPr>
                <w:sz w:val="24"/>
              </w:rPr>
              <w:t>2.1.3</w:t>
            </w:r>
          </w:p>
        </w:tc>
        <w:tc>
          <w:tcPr>
            <w:tcW w:w="8080" w:type="dxa"/>
          </w:tcPr>
          <w:p w:rsidR="007D6B8A" w:rsidRDefault="00FD1627">
            <w:pPr>
              <w:rPr>
                <w:sz w:val="24"/>
              </w:rPr>
            </w:pPr>
            <w:r>
              <w:rPr>
                <w:sz w:val="24"/>
              </w:rPr>
              <w:t>Познавательное направление</w:t>
            </w:r>
          </w:p>
        </w:tc>
        <w:tc>
          <w:tcPr>
            <w:tcW w:w="957" w:type="dxa"/>
          </w:tcPr>
          <w:p w:rsidR="007D6B8A" w:rsidRDefault="00FD1627">
            <w:pPr>
              <w:widowControl/>
              <w:jc w:val="center"/>
              <w:rPr>
                <w:sz w:val="24"/>
              </w:rPr>
            </w:pPr>
            <w:r>
              <w:rPr>
                <w:sz w:val="24"/>
              </w:rPr>
              <w:t>127</w:t>
            </w:r>
          </w:p>
        </w:tc>
      </w:tr>
      <w:tr w:rsidR="007D6B8A">
        <w:tc>
          <w:tcPr>
            <w:tcW w:w="817" w:type="dxa"/>
          </w:tcPr>
          <w:p w:rsidR="007D6B8A" w:rsidRDefault="00FD1627">
            <w:pPr>
              <w:widowControl/>
              <w:jc w:val="center"/>
              <w:rPr>
                <w:sz w:val="24"/>
              </w:rPr>
            </w:pPr>
            <w:r>
              <w:rPr>
                <w:sz w:val="24"/>
              </w:rPr>
              <w:t>2.1.4</w:t>
            </w:r>
          </w:p>
        </w:tc>
        <w:tc>
          <w:tcPr>
            <w:tcW w:w="8080" w:type="dxa"/>
          </w:tcPr>
          <w:p w:rsidR="007D6B8A" w:rsidRDefault="00FD1627">
            <w:pPr>
              <w:rPr>
                <w:sz w:val="24"/>
              </w:rPr>
            </w:pPr>
            <w:r>
              <w:rPr>
                <w:sz w:val="24"/>
              </w:rPr>
              <w:t>Физическое и оздоровительное направление</w:t>
            </w:r>
          </w:p>
        </w:tc>
        <w:tc>
          <w:tcPr>
            <w:tcW w:w="957" w:type="dxa"/>
          </w:tcPr>
          <w:p w:rsidR="007D6B8A" w:rsidRDefault="00FD1627">
            <w:pPr>
              <w:widowControl/>
              <w:jc w:val="center"/>
              <w:rPr>
                <w:sz w:val="24"/>
              </w:rPr>
            </w:pPr>
            <w:r>
              <w:rPr>
                <w:sz w:val="24"/>
              </w:rPr>
              <w:t>128</w:t>
            </w:r>
          </w:p>
        </w:tc>
      </w:tr>
      <w:tr w:rsidR="007D6B8A">
        <w:tc>
          <w:tcPr>
            <w:tcW w:w="817" w:type="dxa"/>
          </w:tcPr>
          <w:p w:rsidR="007D6B8A" w:rsidRDefault="00FD1627">
            <w:pPr>
              <w:widowControl/>
              <w:jc w:val="center"/>
              <w:rPr>
                <w:sz w:val="24"/>
              </w:rPr>
            </w:pPr>
            <w:r>
              <w:rPr>
                <w:sz w:val="24"/>
              </w:rPr>
              <w:t>2.1.5</w:t>
            </w:r>
          </w:p>
        </w:tc>
        <w:tc>
          <w:tcPr>
            <w:tcW w:w="8080" w:type="dxa"/>
          </w:tcPr>
          <w:p w:rsidR="007D6B8A" w:rsidRDefault="00FD1627">
            <w:pPr>
              <w:widowControl/>
              <w:jc w:val="both"/>
              <w:rPr>
                <w:sz w:val="24"/>
              </w:rPr>
            </w:pPr>
            <w:r>
              <w:rPr>
                <w:sz w:val="24"/>
              </w:rPr>
              <w:t>Трудовое направление</w:t>
            </w:r>
          </w:p>
        </w:tc>
        <w:tc>
          <w:tcPr>
            <w:tcW w:w="957" w:type="dxa"/>
          </w:tcPr>
          <w:p w:rsidR="007D6B8A" w:rsidRDefault="00FD1627">
            <w:pPr>
              <w:widowControl/>
              <w:jc w:val="center"/>
              <w:rPr>
                <w:sz w:val="24"/>
              </w:rPr>
            </w:pPr>
            <w:r>
              <w:rPr>
                <w:sz w:val="24"/>
              </w:rPr>
              <w:t>129</w:t>
            </w:r>
          </w:p>
        </w:tc>
      </w:tr>
      <w:tr w:rsidR="007D6B8A">
        <w:tc>
          <w:tcPr>
            <w:tcW w:w="817" w:type="dxa"/>
          </w:tcPr>
          <w:p w:rsidR="007D6B8A" w:rsidRDefault="00FD1627">
            <w:pPr>
              <w:widowControl/>
              <w:jc w:val="center"/>
              <w:rPr>
                <w:sz w:val="24"/>
              </w:rPr>
            </w:pPr>
            <w:r>
              <w:rPr>
                <w:sz w:val="24"/>
              </w:rPr>
              <w:t>2.1.6</w:t>
            </w:r>
          </w:p>
        </w:tc>
        <w:tc>
          <w:tcPr>
            <w:tcW w:w="8080" w:type="dxa"/>
          </w:tcPr>
          <w:p w:rsidR="007D6B8A" w:rsidRDefault="00FD1627">
            <w:pPr>
              <w:widowControl/>
              <w:jc w:val="both"/>
              <w:rPr>
                <w:sz w:val="24"/>
              </w:rPr>
            </w:pPr>
            <w:r>
              <w:rPr>
                <w:sz w:val="24"/>
              </w:rPr>
              <w:t>Этико-эстетическое направление</w:t>
            </w:r>
          </w:p>
        </w:tc>
        <w:tc>
          <w:tcPr>
            <w:tcW w:w="957" w:type="dxa"/>
          </w:tcPr>
          <w:p w:rsidR="007D6B8A" w:rsidRDefault="00FD1627">
            <w:pPr>
              <w:widowControl/>
              <w:jc w:val="center"/>
              <w:rPr>
                <w:sz w:val="24"/>
              </w:rPr>
            </w:pPr>
            <w:r>
              <w:rPr>
                <w:sz w:val="24"/>
              </w:rPr>
              <w:t>129</w:t>
            </w:r>
          </w:p>
        </w:tc>
      </w:tr>
      <w:tr w:rsidR="007D6B8A">
        <w:tc>
          <w:tcPr>
            <w:tcW w:w="817" w:type="dxa"/>
          </w:tcPr>
          <w:p w:rsidR="007D6B8A" w:rsidRDefault="00FD1627">
            <w:pPr>
              <w:widowControl/>
              <w:jc w:val="center"/>
              <w:rPr>
                <w:sz w:val="24"/>
              </w:rPr>
            </w:pPr>
            <w:r>
              <w:rPr>
                <w:sz w:val="24"/>
              </w:rPr>
              <w:t>2.2</w:t>
            </w:r>
          </w:p>
        </w:tc>
        <w:tc>
          <w:tcPr>
            <w:tcW w:w="8080" w:type="dxa"/>
          </w:tcPr>
          <w:p w:rsidR="007D6B8A" w:rsidRDefault="00FD1627">
            <w:pPr>
              <w:rPr>
                <w:sz w:val="24"/>
              </w:rPr>
            </w:pPr>
            <w:r>
              <w:rPr>
                <w:sz w:val="24"/>
              </w:rPr>
              <w:t>Особенности реализации воспитательного процесса</w:t>
            </w:r>
          </w:p>
        </w:tc>
        <w:tc>
          <w:tcPr>
            <w:tcW w:w="957" w:type="dxa"/>
          </w:tcPr>
          <w:p w:rsidR="007D6B8A" w:rsidRDefault="00FD1627">
            <w:pPr>
              <w:widowControl/>
              <w:jc w:val="center"/>
              <w:rPr>
                <w:sz w:val="24"/>
              </w:rPr>
            </w:pPr>
            <w:r>
              <w:rPr>
                <w:sz w:val="24"/>
              </w:rPr>
              <w:t>130</w:t>
            </w:r>
          </w:p>
        </w:tc>
      </w:tr>
      <w:tr w:rsidR="007D6B8A">
        <w:tc>
          <w:tcPr>
            <w:tcW w:w="817" w:type="dxa"/>
          </w:tcPr>
          <w:p w:rsidR="007D6B8A" w:rsidRDefault="00FD1627">
            <w:pPr>
              <w:widowControl/>
              <w:jc w:val="center"/>
              <w:rPr>
                <w:sz w:val="24"/>
              </w:rPr>
            </w:pPr>
            <w:r>
              <w:rPr>
                <w:sz w:val="24"/>
              </w:rPr>
              <w:t>2.3</w:t>
            </w:r>
          </w:p>
        </w:tc>
        <w:tc>
          <w:tcPr>
            <w:tcW w:w="8080" w:type="dxa"/>
          </w:tcPr>
          <w:p w:rsidR="007D6B8A" w:rsidRDefault="00FD1627">
            <w:pPr>
              <w:rPr>
                <w:sz w:val="24"/>
              </w:rPr>
            </w:pPr>
            <w:r>
              <w:rPr>
                <w:sz w:val="24"/>
              </w:rPr>
              <w:t>Особенности взаимодействия педагогического коллектива с семьями воспитанников в процессе реализации</w:t>
            </w:r>
          </w:p>
        </w:tc>
        <w:tc>
          <w:tcPr>
            <w:tcW w:w="957" w:type="dxa"/>
          </w:tcPr>
          <w:p w:rsidR="007D6B8A" w:rsidRDefault="00FD1627">
            <w:pPr>
              <w:widowControl/>
              <w:jc w:val="center"/>
              <w:rPr>
                <w:sz w:val="24"/>
              </w:rPr>
            </w:pPr>
            <w:r>
              <w:rPr>
                <w:sz w:val="24"/>
              </w:rPr>
              <w:t>130</w:t>
            </w:r>
          </w:p>
        </w:tc>
      </w:tr>
      <w:tr w:rsidR="007D6B8A">
        <w:tc>
          <w:tcPr>
            <w:tcW w:w="817" w:type="dxa"/>
          </w:tcPr>
          <w:p w:rsidR="007D6B8A" w:rsidRDefault="00FD1627">
            <w:pPr>
              <w:widowControl/>
              <w:jc w:val="center"/>
              <w:rPr>
                <w:b/>
                <w:sz w:val="24"/>
              </w:rPr>
            </w:pPr>
            <w:r>
              <w:rPr>
                <w:b/>
                <w:sz w:val="24"/>
              </w:rPr>
              <w:t>3</w:t>
            </w:r>
          </w:p>
        </w:tc>
        <w:tc>
          <w:tcPr>
            <w:tcW w:w="8080" w:type="dxa"/>
          </w:tcPr>
          <w:p w:rsidR="007D6B8A" w:rsidRDefault="00FD1627">
            <w:pPr>
              <w:rPr>
                <w:b/>
                <w:sz w:val="24"/>
              </w:rPr>
            </w:pPr>
            <w:r>
              <w:rPr>
                <w:b/>
                <w:sz w:val="24"/>
              </w:rPr>
              <w:t>Организационный раздел</w:t>
            </w:r>
          </w:p>
        </w:tc>
        <w:tc>
          <w:tcPr>
            <w:tcW w:w="957" w:type="dxa"/>
          </w:tcPr>
          <w:p w:rsidR="007D6B8A" w:rsidRDefault="00FD1627">
            <w:pPr>
              <w:widowControl/>
              <w:jc w:val="center"/>
              <w:rPr>
                <w:sz w:val="24"/>
              </w:rPr>
            </w:pPr>
            <w:r>
              <w:rPr>
                <w:sz w:val="24"/>
              </w:rPr>
              <w:t>131</w:t>
            </w:r>
          </w:p>
        </w:tc>
      </w:tr>
      <w:tr w:rsidR="007D6B8A">
        <w:tc>
          <w:tcPr>
            <w:tcW w:w="817" w:type="dxa"/>
          </w:tcPr>
          <w:p w:rsidR="007D6B8A" w:rsidRDefault="00FD1627">
            <w:pPr>
              <w:widowControl/>
              <w:jc w:val="center"/>
              <w:rPr>
                <w:sz w:val="24"/>
              </w:rPr>
            </w:pPr>
            <w:r>
              <w:rPr>
                <w:sz w:val="24"/>
              </w:rPr>
              <w:t>3.1</w:t>
            </w:r>
          </w:p>
        </w:tc>
        <w:tc>
          <w:tcPr>
            <w:tcW w:w="8080" w:type="dxa"/>
          </w:tcPr>
          <w:p w:rsidR="007D6B8A" w:rsidRDefault="00FD1627">
            <w:pPr>
              <w:rPr>
                <w:sz w:val="24"/>
              </w:rPr>
            </w:pPr>
            <w:r>
              <w:rPr>
                <w:sz w:val="24"/>
              </w:rPr>
              <w:t>Общие требования к условиям реализации Программы воспитания</w:t>
            </w:r>
          </w:p>
        </w:tc>
        <w:tc>
          <w:tcPr>
            <w:tcW w:w="957" w:type="dxa"/>
          </w:tcPr>
          <w:p w:rsidR="007D6B8A" w:rsidRDefault="00FD1627">
            <w:pPr>
              <w:widowControl/>
              <w:jc w:val="center"/>
              <w:rPr>
                <w:sz w:val="24"/>
              </w:rPr>
            </w:pPr>
            <w:r>
              <w:rPr>
                <w:sz w:val="24"/>
              </w:rPr>
              <w:t>131</w:t>
            </w:r>
          </w:p>
        </w:tc>
      </w:tr>
      <w:tr w:rsidR="007D6B8A">
        <w:tc>
          <w:tcPr>
            <w:tcW w:w="817" w:type="dxa"/>
          </w:tcPr>
          <w:p w:rsidR="007D6B8A" w:rsidRDefault="00FD1627">
            <w:pPr>
              <w:widowControl/>
              <w:jc w:val="center"/>
              <w:rPr>
                <w:sz w:val="24"/>
              </w:rPr>
            </w:pPr>
            <w:r>
              <w:rPr>
                <w:sz w:val="24"/>
              </w:rPr>
              <w:t>3.2</w:t>
            </w:r>
          </w:p>
        </w:tc>
        <w:tc>
          <w:tcPr>
            <w:tcW w:w="8080" w:type="dxa"/>
          </w:tcPr>
          <w:p w:rsidR="007D6B8A" w:rsidRDefault="00FD1627">
            <w:pPr>
              <w:rPr>
                <w:sz w:val="24"/>
              </w:rPr>
            </w:pPr>
            <w:r>
              <w:rPr>
                <w:sz w:val="24"/>
              </w:rPr>
              <w:t>Взаимодействие взрослого с детьми. События ДОО</w:t>
            </w:r>
          </w:p>
        </w:tc>
        <w:tc>
          <w:tcPr>
            <w:tcW w:w="957" w:type="dxa"/>
          </w:tcPr>
          <w:p w:rsidR="007D6B8A" w:rsidRDefault="00FD1627">
            <w:pPr>
              <w:widowControl/>
              <w:jc w:val="center"/>
              <w:rPr>
                <w:sz w:val="24"/>
              </w:rPr>
            </w:pPr>
            <w:r>
              <w:rPr>
                <w:sz w:val="24"/>
              </w:rPr>
              <w:t>132</w:t>
            </w:r>
          </w:p>
        </w:tc>
      </w:tr>
      <w:tr w:rsidR="007D6B8A">
        <w:tc>
          <w:tcPr>
            <w:tcW w:w="817" w:type="dxa"/>
          </w:tcPr>
          <w:p w:rsidR="007D6B8A" w:rsidRDefault="00FD1627">
            <w:pPr>
              <w:widowControl/>
              <w:jc w:val="center"/>
              <w:rPr>
                <w:sz w:val="24"/>
              </w:rPr>
            </w:pPr>
            <w:r>
              <w:rPr>
                <w:sz w:val="24"/>
              </w:rPr>
              <w:t>3.3</w:t>
            </w:r>
          </w:p>
        </w:tc>
        <w:tc>
          <w:tcPr>
            <w:tcW w:w="8080" w:type="dxa"/>
          </w:tcPr>
          <w:p w:rsidR="007D6B8A" w:rsidRDefault="00FD1627">
            <w:pPr>
              <w:rPr>
                <w:sz w:val="24"/>
              </w:rPr>
            </w:pPr>
            <w:r>
              <w:rPr>
                <w:sz w:val="24"/>
              </w:rPr>
              <w:t>Организация предметно-пространственной среды</w:t>
            </w:r>
          </w:p>
        </w:tc>
        <w:tc>
          <w:tcPr>
            <w:tcW w:w="957" w:type="dxa"/>
          </w:tcPr>
          <w:p w:rsidR="007D6B8A" w:rsidRDefault="00FD1627">
            <w:pPr>
              <w:widowControl/>
              <w:jc w:val="center"/>
              <w:rPr>
                <w:sz w:val="24"/>
              </w:rPr>
            </w:pPr>
            <w:r>
              <w:rPr>
                <w:sz w:val="24"/>
              </w:rPr>
              <w:t>132</w:t>
            </w:r>
          </w:p>
        </w:tc>
      </w:tr>
      <w:tr w:rsidR="007D6B8A">
        <w:tc>
          <w:tcPr>
            <w:tcW w:w="817" w:type="dxa"/>
          </w:tcPr>
          <w:p w:rsidR="007D6B8A" w:rsidRDefault="00FD1627">
            <w:pPr>
              <w:widowControl/>
              <w:jc w:val="center"/>
              <w:rPr>
                <w:sz w:val="24"/>
              </w:rPr>
            </w:pPr>
            <w:r>
              <w:rPr>
                <w:sz w:val="24"/>
              </w:rPr>
              <w:t>3.4</w:t>
            </w:r>
          </w:p>
        </w:tc>
        <w:tc>
          <w:tcPr>
            <w:tcW w:w="8080" w:type="dxa"/>
          </w:tcPr>
          <w:p w:rsidR="007D6B8A" w:rsidRDefault="00FD1627">
            <w:pPr>
              <w:rPr>
                <w:sz w:val="24"/>
              </w:rPr>
            </w:pPr>
            <w:r>
              <w:rPr>
                <w:sz w:val="24"/>
              </w:rPr>
              <w:t>Кадровое обеспечение</w:t>
            </w:r>
          </w:p>
        </w:tc>
        <w:tc>
          <w:tcPr>
            <w:tcW w:w="957" w:type="dxa"/>
          </w:tcPr>
          <w:p w:rsidR="007D6B8A" w:rsidRDefault="00FD1627">
            <w:pPr>
              <w:widowControl/>
              <w:jc w:val="center"/>
              <w:rPr>
                <w:sz w:val="24"/>
              </w:rPr>
            </w:pPr>
            <w:r>
              <w:rPr>
                <w:sz w:val="24"/>
              </w:rPr>
              <w:t>133</w:t>
            </w:r>
          </w:p>
        </w:tc>
      </w:tr>
      <w:tr w:rsidR="007D6B8A">
        <w:tc>
          <w:tcPr>
            <w:tcW w:w="817" w:type="dxa"/>
          </w:tcPr>
          <w:p w:rsidR="007D6B8A" w:rsidRDefault="00FD1627">
            <w:pPr>
              <w:widowControl/>
              <w:jc w:val="center"/>
              <w:rPr>
                <w:sz w:val="24"/>
              </w:rPr>
            </w:pPr>
            <w:r>
              <w:rPr>
                <w:sz w:val="24"/>
              </w:rPr>
              <w:t>3.5</w:t>
            </w:r>
          </w:p>
        </w:tc>
        <w:tc>
          <w:tcPr>
            <w:tcW w:w="8080" w:type="dxa"/>
          </w:tcPr>
          <w:p w:rsidR="007D6B8A" w:rsidRDefault="00FD1627">
            <w:pPr>
              <w:rPr>
                <w:sz w:val="24"/>
              </w:rPr>
            </w:pPr>
            <w:r>
              <w:rPr>
                <w:sz w:val="24"/>
              </w:rPr>
              <w:t>Нормативно-методическое обеспечение</w:t>
            </w:r>
          </w:p>
        </w:tc>
        <w:tc>
          <w:tcPr>
            <w:tcW w:w="957" w:type="dxa"/>
          </w:tcPr>
          <w:p w:rsidR="007D6B8A" w:rsidRDefault="00FD1627">
            <w:pPr>
              <w:widowControl/>
              <w:jc w:val="center"/>
              <w:rPr>
                <w:sz w:val="24"/>
              </w:rPr>
            </w:pPr>
            <w:r>
              <w:rPr>
                <w:sz w:val="24"/>
              </w:rPr>
              <w:t>136</w:t>
            </w:r>
          </w:p>
        </w:tc>
      </w:tr>
      <w:tr w:rsidR="007D6B8A">
        <w:tc>
          <w:tcPr>
            <w:tcW w:w="817" w:type="dxa"/>
          </w:tcPr>
          <w:p w:rsidR="007D6B8A" w:rsidRDefault="00FD1627">
            <w:pPr>
              <w:widowControl/>
              <w:jc w:val="center"/>
              <w:rPr>
                <w:sz w:val="24"/>
              </w:rPr>
            </w:pPr>
            <w:r>
              <w:rPr>
                <w:sz w:val="24"/>
              </w:rPr>
              <w:t>3.6</w:t>
            </w:r>
          </w:p>
        </w:tc>
        <w:tc>
          <w:tcPr>
            <w:tcW w:w="8080" w:type="dxa"/>
          </w:tcPr>
          <w:p w:rsidR="007D6B8A" w:rsidRDefault="00FD1627">
            <w:pPr>
              <w:rPr>
                <w:sz w:val="24"/>
              </w:rPr>
            </w:pPr>
            <w:r>
              <w:rPr>
                <w:sz w:val="24"/>
              </w:rPr>
              <w:t>Требования к условиям работы с особыми категориями детей</w:t>
            </w:r>
          </w:p>
        </w:tc>
        <w:tc>
          <w:tcPr>
            <w:tcW w:w="957" w:type="dxa"/>
          </w:tcPr>
          <w:p w:rsidR="007D6B8A" w:rsidRDefault="00FD1627">
            <w:pPr>
              <w:widowControl/>
              <w:jc w:val="center"/>
              <w:rPr>
                <w:sz w:val="24"/>
              </w:rPr>
            </w:pPr>
            <w:r>
              <w:rPr>
                <w:sz w:val="24"/>
              </w:rPr>
              <w:t>136</w:t>
            </w:r>
          </w:p>
        </w:tc>
      </w:tr>
      <w:tr w:rsidR="007D6B8A">
        <w:tc>
          <w:tcPr>
            <w:tcW w:w="817" w:type="dxa"/>
          </w:tcPr>
          <w:p w:rsidR="007D6B8A" w:rsidRDefault="00FD1627">
            <w:pPr>
              <w:widowControl/>
              <w:jc w:val="center"/>
              <w:rPr>
                <w:sz w:val="24"/>
              </w:rPr>
            </w:pPr>
            <w:r>
              <w:rPr>
                <w:sz w:val="24"/>
              </w:rPr>
              <w:t>3.7</w:t>
            </w:r>
          </w:p>
        </w:tc>
        <w:tc>
          <w:tcPr>
            <w:tcW w:w="8080" w:type="dxa"/>
          </w:tcPr>
          <w:p w:rsidR="007D6B8A" w:rsidRDefault="00FD1627">
            <w:pPr>
              <w:rPr>
                <w:sz w:val="24"/>
              </w:rPr>
            </w:pPr>
            <w:r>
              <w:rPr>
                <w:sz w:val="24"/>
              </w:rPr>
              <w:t>Примерный календарный план воспитательной работы (описание)</w:t>
            </w:r>
          </w:p>
        </w:tc>
        <w:tc>
          <w:tcPr>
            <w:tcW w:w="957" w:type="dxa"/>
          </w:tcPr>
          <w:p w:rsidR="007D6B8A" w:rsidRDefault="00FD1627">
            <w:pPr>
              <w:widowControl/>
              <w:jc w:val="center"/>
              <w:rPr>
                <w:sz w:val="24"/>
              </w:rPr>
            </w:pPr>
            <w:r>
              <w:rPr>
                <w:sz w:val="24"/>
              </w:rPr>
              <w:t>137</w:t>
            </w:r>
          </w:p>
        </w:tc>
      </w:tr>
    </w:tbl>
    <w:p w:rsidR="007D6B8A" w:rsidRDefault="007D6B8A">
      <w:pPr>
        <w:rPr>
          <w:b/>
          <w:sz w:val="24"/>
        </w:rPr>
      </w:pPr>
    </w:p>
    <w:p w:rsidR="007D6B8A" w:rsidRDefault="00FD1627">
      <w:pPr>
        <w:rPr>
          <w:b/>
          <w:sz w:val="24"/>
        </w:rPr>
      </w:pPr>
      <w:r>
        <w:rPr>
          <w:b/>
          <w:sz w:val="24"/>
        </w:rPr>
        <w:br w:type="page"/>
      </w:r>
    </w:p>
    <w:p w:rsidR="007D6B8A" w:rsidRDefault="00FD1627">
      <w:pPr>
        <w:pStyle w:val="af8"/>
        <w:rPr>
          <w:b/>
          <w:sz w:val="24"/>
        </w:rPr>
      </w:pPr>
      <w:r>
        <w:rPr>
          <w:b/>
          <w:sz w:val="24"/>
        </w:rPr>
        <w:t>ПОЯСНИТЕЛЬНАЯ ЗАПИСКА</w:t>
      </w:r>
    </w:p>
    <w:p w:rsidR="007D6B8A" w:rsidRDefault="007D6B8A">
      <w:pPr>
        <w:pStyle w:val="af8"/>
        <w:rPr>
          <w:b/>
          <w:sz w:val="24"/>
        </w:rPr>
      </w:pPr>
    </w:p>
    <w:p w:rsidR="007D6B8A" w:rsidRDefault="00FD1627">
      <w:pPr>
        <w:widowControl/>
        <w:ind w:left="-15" w:right="129" w:firstLine="723"/>
        <w:jc w:val="both"/>
        <w:rPr>
          <w:sz w:val="24"/>
        </w:rPr>
      </w:pPr>
      <w:r>
        <w:rPr>
          <w:sz w:val="24"/>
        </w:rPr>
        <w:t>Рабочая программа воспитания  детский сад «Светлячок»</w:t>
      </w:r>
    </w:p>
    <w:p w:rsidR="007D6B8A" w:rsidRDefault="00FD1627">
      <w:pPr>
        <w:widowControl/>
        <w:ind w:left="-15" w:right="129"/>
        <w:jc w:val="both"/>
        <w:rPr>
          <w:sz w:val="24"/>
        </w:rPr>
      </w:pPr>
      <w:r>
        <w:rPr>
          <w:sz w:val="24"/>
        </w:rPr>
        <w:t xml:space="preserve">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ФОП ДО. </w:t>
      </w:r>
    </w:p>
    <w:p w:rsidR="007D6B8A" w:rsidRDefault="00FD1627">
      <w:pPr>
        <w:widowControl/>
        <w:ind w:left="-15" w:right="129" w:firstLine="723"/>
        <w:jc w:val="both"/>
        <w:rPr>
          <w:sz w:val="24"/>
        </w:rPr>
      </w:pPr>
      <w:r>
        <w:rPr>
          <w:sz w:val="24"/>
        </w:rPr>
        <w:t xml:space="preserve">Программа воспитания является компонентом основной образовательной программы  детский сад «Светлячок». </w:t>
      </w:r>
    </w:p>
    <w:p w:rsidR="007D6B8A" w:rsidRDefault="00FD1627">
      <w:pPr>
        <w:widowControl/>
        <w:ind w:left="-15" w:right="129" w:firstLine="723"/>
        <w:jc w:val="both"/>
        <w:rPr>
          <w:sz w:val="24"/>
        </w:rPr>
      </w:pPr>
      <w:r>
        <w:rPr>
          <w:sz w:val="24"/>
        </w:rPr>
        <w:t xml:space="preserve">В основе процесса воспитания детей в  детском  саду «Светлячок» лежат конституционные  и национальные ценности российского общества. </w:t>
      </w:r>
    </w:p>
    <w:p w:rsidR="007D6B8A" w:rsidRDefault="00FD1627">
      <w:pPr>
        <w:widowControl/>
        <w:ind w:left="-15" w:right="129" w:firstLine="723"/>
        <w:jc w:val="both"/>
        <w:rPr>
          <w:sz w:val="24"/>
        </w:rPr>
      </w:pPr>
      <w:r>
        <w:rPr>
          <w:sz w:val="24"/>
        </w:rPr>
        <w:t xml:space="preserve">Рабочая программа воспитания детский сад «Светлячок» построена с учётом особенностей социокультурной среды, в которой воспитывается ребенок и отражено взаимодействие всех участников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7D6B8A" w:rsidRDefault="00FD1627">
      <w:pPr>
        <w:widowControl/>
        <w:ind w:left="-15" w:right="129"/>
        <w:jc w:val="both"/>
        <w:rPr>
          <w:sz w:val="24"/>
        </w:rPr>
      </w:pPr>
      <w:r>
        <w:rPr>
          <w:sz w:val="24"/>
        </w:rPr>
        <w:t xml:space="preserve">Данные ценности находят свое отражение  в основных направлениях воспитательной работы ДОО. </w:t>
      </w:r>
    </w:p>
    <w:p w:rsidR="007D6B8A" w:rsidRDefault="00FD1627">
      <w:pPr>
        <w:widowControl/>
        <w:ind w:firstLine="709"/>
        <w:jc w:val="both"/>
        <w:rPr>
          <w:sz w:val="24"/>
        </w:rPr>
      </w:pPr>
      <w:r>
        <w:rPr>
          <w:sz w:val="24"/>
        </w:rPr>
        <w:t xml:space="preserve">Ценности </w:t>
      </w:r>
      <w:r>
        <w:rPr>
          <w:b/>
          <w:i/>
          <w:sz w:val="24"/>
        </w:rPr>
        <w:t>Родины</w:t>
      </w:r>
      <w:r>
        <w:rPr>
          <w:i/>
          <w:sz w:val="24"/>
        </w:rPr>
        <w:t xml:space="preserve"> и </w:t>
      </w:r>
      <w:r>
        <w:rPr>
          <w:b/>
          <w:i/>
          <w:sz w:val="24"/>
        </w:rPr>
        <w:t>природы</w:t>
      </w:r>
      <w:r>
        <w:rPr>
          <w:sz w:val="24"/>
        </w:rPr>
        <w:t xml:space="preserve"> лежат в основе патриотического направления воспитания.</w:t>
      </w:r>
    </w:p>
    <w:p w:rsidR="007D6B8A" w:rsidRDefault="00FD1627">
      <w:pPr>
        <w:widowControl/>
        <w:ind w:firstLine="709"/>
        <w:jc w:val="both"/>
        <w:rPr>
          <w:sz w:val="24"/>
        </w:rPr>
      </w:pPr>
      <w:r>
        <w:rPr>
          <w:sz w:val="24"/>
        </w:rPr>
        <w:t xml:space="preserve">Ценности </w:t>
      </w:r>
      <w:r>
        <w:rPr>
          <w:b/>
          <w:i/>
          <w:sz w:val="24"/>
        </w:rPr>
        <w:t>человека</w:t>
      </w:r>
      <w:r>
        <w:rPr>
          <w:i/>
          <w:sz w:val="24"/>
        </w:rPr>
        <w:t xml:space="preserve">, </w:t>
      </w:r>
      <w:r>
        <w:rPr>
          <w:b/>
          <w:i/>
          <w:sz w:val="24"/>
        </w:rPr>
        <w:t>семьи</w:t>
      </w:r>
      <w:r>
        <w:rPr>
          <w:i/>
          <w:sz w:val="24"/>
        </w:rPr>
        <w:t xml:space="preserve">, </w:t>
      </w:r>
      <w:r>
        <w:rPr>
          <w:b/>
          <w:i/>
          <w:sz w:val="24"/>
        </w:rPr>
        <w:t>дружбы</w:t>
      </w:r>
      <w:r>
        <w:rPr>
          <w:sz w:val="24"/>
        </w:rPr>
        <w:t>, сотрудничества лежат в основе социального направления воспитания.</w:t>
      </w:r>
    </w:p>
    <w:p w:rsidR="007D6B8A" w:rsidRDefault="00FD1627">
      <w:pPr>
        <w:widowControl/>
        <w:ind w:firstLine="709"/>
        <w:jc w:val="both"/>
        <w:rPr>
          <w:sz w:val="24"/>
        </w:rPr>
      </w:pPr>
      <w:r>
        <w:rPr>
          <w:sz w:val="24"/>
        </w:rPr>
        <w:t xml:space="preserve">Ценность </w:t>
      </w:r>
      <w:r>
        <w:rPr>
          <w:b/>
          <w:i/>
          <w:sz w:val="24"/>
        </w:rPr>
        <w:t>знания</w:t>
      </w:r>
      <w:r>
        <w:rPr>
          <w:i/>
          <w:sz w:val="24"/>
        </w:rPr>
        <w:t xml:space="preserve"> </w:t>
      </w:r>
      <w:r>
        <w:rPr>
          <w:sz w:val="24"/>
        </w:rPr>
        <w:t>лежит в основе познавательного направления воспитания.</w:t>
      </w:r>
    </w:p>
    <w:p w:rsidR="007D6B8A" w:rsidRDefault="00FD1627">
      <w:pPr>
        <w:widowControl/>
        <w:ind w:firstLine="709"/>
        <w:jc w:val="both"/>
        <w:rPr>
          <w:sz w:val="24"/>
        </w:rPr>
      </w:pPr>
      <w:r>
        <w:rPr>
          <w:sz w:val="24"/>
        </w:rPr>
        <w:t xml:space="preserve">Ценность </w:t>
      </w:r>
      <w:r>
        <w:rPr>
          <w:b/>
          <w:i/>
          <w:sz w:val="24"/>
        </w:rPr>
        <w:t>здоровья</w:t>
      </w:r>
      <w:r>
        <w:rPr>
          <w:sz w:val="24"/>
        </w:rPr>
        <w:t xml:space="preserve"> лежит в основе физического и оздоровительного направления воспитания.</w:t>
      </w:r>
    </w:p>
    <w:p w:rsidR="007D6B8A" w:rsidRDefault="00FD1627">
      <w:pPr>
        <w:widowControl/>
        <w:ind w:firstLine="709"/>
        <w:jc w:val="both"/>
        <w:rPr>
          <w:sz w:val="24"/>
        </w:rPr>
      </w:pPr>
      <w:r>
        <w:rPr>
          <w:sz w:val="24"/>
        </w:rPr>
        <w:t xml:space="preserve">Ценность </w:t>
      </w:r>
      <w:r>
        <w:rPr>
          <w:b/>
          <w:i/>
          <w:sz w:val="24"/>
        </w:rPr>
        <w:t>труд</w:t>
      </w:r>
      <w:r>
        <w:rPr>
          <w:b/>
          <w:sz w:val="24"/>
        </w:rPr>
        <w:t>а</w:t>
      </w:r>
      <w:r>
        <w:rPr>
          <w:sz w:val="24"/>
        </w:rPr>
        <w:t xml:space="preserve"> лежит в основе трудового направления воспитания.</w:t>
      </w:r>
    </w:p>
    <w:p w:rsidR="007D6B8A" w:rsidRDefault="00FD1627">
      <w:pPr>
        <w:widowControl/>
        <w:ind w:firstLine="709"/>
        <w:jc w:val="both"/>
        <w:rPr>
          <w:sz w:val="24"/>
        </w:rPr>
      </w:pPr>
      <w:r>
        <w:rPr>
          <w:sz w:val="24"/>
        </w:rPr>
        <w:t xml:space="preserve">Ценности </w:t>
      </w:r>
      <w:r>
        <w:rPr>
          <w:b/>
          <w:i/>
          <w:sz w:val="24"/>
        </w:rPr>
        <w:t>культуры</w:t>
      </w:r>
      <w:r>
        <w:rPr>
          <w:i/>
          <w:sz w:val="24"/>
        </w:rPr>
        <w:t xml:space="preserve"> и </w:t>
      </w:r>
      <w:r>
        <w:rPr>
          <w:b/>
          <w:i/>
          <w:sz w:val="24"/>
        </w:rPr>
        <w:t>красоты</w:t>
      </w:r>
      <w:r>
        <w:rPr>
          <w:sz w:val="24"/>
        </w:rPr>
        <w:t xml:space="preserve"> лежат в основе этико-эстетического направления воспитания.</w:t>
      </w:r>
    </w:p>
    <w:p w:rsidR="007D6B8A" w:rsidRDefault="00FD1627">
      <w:pPr>
        <w:widowControl/>
        <w:ind w:left="-15" w:right="129" w:firstLine="723"/>
        <w:jc w:val="both"/>
        <w:rPr>
          <w:sz w:val="24"/>
        </w:rPr>
      </w:pPr>
      <w:r>
        <w:rPr>
          <w:sz w:val="24"/>
        </w:rPr>
        <w:t xml:space="preserve">Реализация Программы воспитания  детский сад «Светлячок» основана на взаимодействии с разными субъектами образовательных отношений.  </w:t>
      </w:r>
    </w:p>
    <w:p w:rsidR="007D6B8A" w:rsidRDefault="00FD1627">
      <w:pPr>
        <w:widowControl/>
        <w:ind w:left="-15" w:right="129"/>
        <w:jc w:val="both"/>
        <w:rPr>
          <w:sz w:val="24"/>
        </w:rPr>
      </w:pPr>
      <w:r>
        <w:rPr>
          <w:sz w:val="24"/>
        </w:rPr>
        <w:t xml:space="preserve">Приоритетные направления Программы воспитания дополнены с учетом реализуемой ООП  детский сад «Светлячок», учтена региональная и муниципальная специфика реализации Стратегии развития воспитания в Российской Федерации на период до 2025 года. Воспитательные задачи реализуются согласно федеральному государственному образовательному стандарту дошкольного образования (далее – ФГОС ДО), в рамках образовательных областей – социально-коммуникативного, познавательного, речевого, художественно-эстетического развития, физического развития. </w:t>
      </w:r>
    </w:p>
    <w:p w:rsidR="007D6B8A" w:rsidRDefault="00FD1627">
      <w:pPr>
        <w:pStyle w:val="af8"/>
        <w:numPr>
          <w:ilvl w:val="0"/>
          <w:numId w:val="107"/>
        </w:numPr>
        <w:ind w:left="0" w:firstLine="567"/>
        <w:contextualSpacing/>
        <w:jc w:val="both"/>
        <w:rPr>
          <w:sz w:val="24"/>
        </w:rPr>
      </w:pPr>
      <w:r>
        <w:rPr>
          <w:sz w:val="24"/>
        </w:rPr>
        <w:t>Реализация Программы воспитания предполагает социальное партнерство с другими организациями: МКОУ Екатерининская ООШ</w:t>
      </w:r>
    </w:p>
    <w:p w:rsidR="007D6B8A" w:rsidRDefault="00FD1627">
      <w:pPr>
        <w:pStyle w:val="af8"/>
        <w:numPr>
          <w:ilvl w:val="0"/>
          <w:numId w:val="107"/>
        </w:numPr>
        <w:ind w:left="-567" w:firstLine="567"/>
        <w:contextualSpacing/>
        <w:jc w:val="both"/>
        <w:rPr>
          <w:sz w:val="24"/>
        </w:rPr>
      </w:pPr>
      <w:r>
        <w:rPr>
          <w:sz w:val="24"/>
        </w:rPr>
        <w:t xml:space="preserve">ПЧ-143 с. Екатериновка </w:t>
      </w:r>
    </w:p>
    <w:p w:rsidR="007D6B8A" w:rsidRDefault="00FD1627">
      <w:pPr>
        <w:pStyle w:val="af8"/>
        <w:numPr>
          <w:ilvl w:val="0"/>
          <w:numId w:val="107"/>
        </w:numPr>
        <w:ind w:left="-567" w:firstLine="567"/>
        <w:contextualSpacing/>
        <w:jc w:val="both"/>
        <w:rPr>
          <w:sz w:val="24"/>
        </w:rPr>
      </w:pPr>
      <w:r>
        <w:rPr>
          <w:sz w:val="24"/>
        </w:rPr>
        <w:t>ФАП с. Екатериновка</w:t>
      </w:r>
    </w:p>
    <w:p w:rsidR="007D6B8A" w:rsidRDefault="00FD1627">
      <w:pPr>
        <w:pStyle w:val="af8"/>
        <w:numPr>
          <w:ilvl w:val="0"/>
          <w:numId w:val="107"/>
        </w:numPr>
        <w:ind w:left="-567" w:firstLine="567"/>
        <w:contextualSpacing/>
        <w:jc w:val="both"/>
        <w:rPr>
          <w:sz w:val="24"/>
        </w:rPr>
      </w:pPr>
      <w:r>
        <w:rPr>
          <w:sz w:val="24"/>
        </w:rPr>
        <w:t xml:space="preserve">МБУК «МКС» </w:t>
      </w:r>
      <w:proofErr w:type="spellStart"/>
      <w:r>
        <w:rPr>
          <w:sz w:val="24"/>
        </w:rPr>
        <w:t>Идринского</w:t>
      </w:r>
      <w:proofErr w:type="spellEnd"/>
      <w:r>
        <w:rPr>
          <w:sz w:val="24"/>
        </w:rPr>
        <w:t xml:space="preserve"> района филиал СДК с. Екатериновка</w:t>
      </w:r>
    </w:p>
    <w:p w:rsidR="007D6B8A" w:rsidRDefault="00FD1627">
      <w:pPr>
        <w:pStyle w:val="af8"/>
        <w:numPr>
          <w:ilvl w:val="0"/>
          <w:numId w:val="107"/>
        </w:numPr>
        <w:ind w:left="-567" w:firstLine="567"/>
        <w:contextualSpacing/>
        <w:jc w:val="both"/>
        <w:rPr>
          <w:sz w:val="24"/>
        </w:rPr>
      </w:pPr>
      <w:r>
        <w:rPr>
          <w:sz w:val="24"/>
        </w:rPr>
        <w:t>Екатерининская поселенческая библиотека</w:t>
      </w:r>
    </w:p>
    <w:p w:rsidR="007D6B8A" w:rsidRDefault="00FD1627">
      <w:pPr>
        <w:pStyle w:val="af8"/>
        <w:numPr>
          <w:ilvl w:val="0"/>
          <w:numId w:val="107"/>
        </w:numPr>
        <w:ind w:left="-567" w:firstLine="567"/>
        <w:contextualSpacing/>
        <w:jc w:val="both"/>
        <w:rPr>
          <w:sz w:val="24"/>
        </w:rPr>
      </w:pPr>
      <w:r>
        <w:rPr>
          <w:sz w:val="24"/>
        </w:rPr>
        <w:t xml:space="preserve">ДДТ с. </w:t>
      </w:r>
      <w:proofErr w:type="spellStart"/>
      <w:r>
        <w:rPr>
          <w:sz w:val="24"/>
        </w:rPr>
        <w:t>Идринское</w:t>
      </w:r>
      <w:proofErr w:type="spellEnd"/>
    </w:p>
    <w:p w:rsidR="007D6B8A" w:rsidRDefault="00FD1627">
      <w:pPr>
        <w:widowControl/>
        <w:ind w:left="-15" w:right="129"/>
        <w:jc w:val="both"/>
        <w:rPr>
          <w:sz w:val="24"/>
        </w:rPr>
      </w:pPr>
      <w:r>
        <w:rPr>
          <w:sz w:val="24"/>
        </w:rPr>
        <w:t xml:space="preserve"> </w:t>
      </w:r>
    </w:p>
    <w:p w:rsidR="007D6B8A" w:rsidRDefault="00FD1627">
      <w:pPr>
        <w:pStyle w:val="1"/>
        <w:ind w:right="139"/>
        <w:rPr>
          <w:b w:val="0"/>
        </w:rPr>
      </w:pPr>
      <w:r>
        <w:t>I. ЦЕЛЕВОЙ РАЗДЕЛ</w:t>
      </w:r>
    </w:p>
    <w:p w:rsidR="007D6B8A" w:rsidRDefault="00FD1627">
      <w:pPr>
        <w:pStyle w:val="1"/>
        <w:ind w:right="139"/>
        <w:jc w:val="both"/>
      </w:pPr>
      <w:r>
        <w:t>1.1 Цели и задачи Программы воспитания</w:t>
      </w:r>
      <w:r>
        <w:rPr>
          <w:b w:val="0"/>
        </w:rPr>
        <w:t xml:space="preserve"> </w:t>
      </w:r>
    </w:p>
    <w:p w:rsidR="007D6B8A" w:rsidRDefault="00FD1627">
      <w:pPr>
        <w:widowControl/>
        <w:ind w:left="-15" w:right="129"/>
        <w:jc w:val="both"/>
        <w:rPr>
          <w:sz w:val="24"/>
        </w:rPr>
      </w:pPr>
      <w:r>
        <w:rPr>
          <w:sz w:val="24"/>
        </w:rPr>
        <w:t xml:space="preserve">Цель воспитания детский сад «Светлячок» – личностное развитие дошкольников и создание условий для их позитивной социализации на основе базовых ценностей российского общества через: </w:t>
      </w:r>
    </w:p>
    <w:p w:rsidR="007D6B8A" w:rsidRDefault="00FD1627">
      <w:pPr>
        <w:numPr>
          <w:ilvl w:val="0"/>
          <w:numId w:val="108"/>
        </w:numPr>
        <w:ind w:left="709" w:right="129" w:hanging="720"/>
        <w:jc w:val="both"/>
        <w:rPr>
          <w:sz w:val="24"/>
        </w:rPr>
      </w:pPr>
      <w:r>
        <w:rPr>
          <w:sz w:val="24"/>
        </w:rPr>
        <w:t xml:space="preserve">формирование ценностного отношения к окружающему миру, другим людям, себе; </w:t>
      </w:r>
    </w:p>
    <w:p w:rsidR="007D6B8A" w:rsidRDefault="00FD1627">
      <w:pPr>
        <w:numPr>
          <w:ilvl w:val="0"/>
          <w:numId w:val="108"/>
        </w:numPr>
        <w:ind w:left="709" w:right="129" w:hanging="720"/>
        <w:jc w:val="both"/>
        <w:rPr>
          <w:sz w:val="24"/>
        </w:rPr>
      </w:pPr>
      <w:r>
        <w:rPr>
          <w:sz w:val="24"/>
        </w:rPr>
        <w:t xml:space="preserve">овладение первичными представлениями о базовых ценностях, а также выработанных обществом нормах и правилах поведения; </w:t>
      </w:r>
    </w:p>
    <w:p w:rsidR="007D6B8A" w:rsidRDefault="00FD1627">
      <w:pPr>
        <w:numPr>
          <w:ilvl w:val="0"/>
          <w:numId w:val="108"/>
        </w:numPr>
        <w:ind w:left="709" w:right="129" w:hanging="720"/>
        <w:jc w:val="both"/>
        <w:rPr>
          <w:sz w:val="24"/>
        </w:rPr>
      </w:pPr>
      <w:r>
        <w:rPr>
          <w:sz w:val="24"/>
        </w:rP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7D6B8A" w:rsidRDefault="00FD1627">
      <w:pPr>
        <w:widowControl/>
        <w:ind w:left="-15" w:right="129"/>
        <w:jc w:val="both"/>
        <w:rPr>
          <w:b/>
          <w:sz w:val="24"/>
        </w:rPr>
      </w:pPr>
      <w:r>
        <w:rPr>
          <w:b/>
          <w:sz w:val="24"/>
        </w:rPr>
        <w:t xml:space="preserve">Задачи воспитания </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7635"/>
      </w:tblGrid>
      <w:tr w:rsidR="007D6B8A">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 xml:space="preserve">Направления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Задачи для детей 3 лет -  7 лет</w:t>
            </w:r>
          </w:p>
        </w:tc>
      </w:tr>
      <w:tr w:rsidR="007D6B8A">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left="5"/>
              <w:jc w:val="both"/>
              <w:rPr>
                <w:sz w:val="24"/>
              </w:rPr>
            </w:pPr>
            <w:r>
              <w:rPr>
                <w:sz w:val="24"/>
              </w:rPr>
              <w:t xml:space="preserve">Патриотическое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Воспитывать любовь, уважение и привязанность к малой Родине, родному дому, семье, стране.</w:t>
            </w:r>
          </w:p>
        </w:tc>
      </w:tr>
      <w:tr w:rsidR="007D6B8A">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left="5"/>
              <w:jc w:val="both"/>
              <w:rPr>
                <w:sz w:val="24"/>
              </w:rPr>
            </w:pPr>
            <w:r>
              <w:rPr>
                <w:sz w:val="24"/>
              </w:rPr>
              <w:t xml:space="preserve">Социальное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Воспитывать чувство уважения, сочувствия, доброжелательности, заботы по отношению к окружающим людям; ответственности за свои действия и поведение; умение общаться со взрослыми и сверстниками</w:t>
            </w:r>
          </w:p>
        </w:tc>
      </w:tr>
      <w:tr w:rsidR="007D6B8A">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left="5"/>
              <w:jc w:val="both"/>
              <w:rPr>
                <w:sz w:val="24"/>
              </w:rPr>
            </w:pPr>
            <w:r>
              <w:rPr>
                <w:sz w:val="24"/>
              </w:rPr>
              <w:t xml:space="preserve">Познавательное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Воспитывать любознательность, наблюдательность, потребность к самовыражению, в том числе творческом, самостоятельность, инициативу в разных видах деятельности, в самообслуживании. Воспитывать на основе традиционных ценностях российского творчества.</w:t>
            </w:r>
          </w:p>
        </w:tc>
      </w:tr>
      <w:tr w:rsidR="007D6B8A">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left="5" w:right="265"/>
              <w:jc w:val="both"/>
              <w:rPr>
                <w:sz w:val="24"/>
              </w:rPr>
            </w:pPr>
            <w:r>
              <w:rPr>
                <w:sz w:val="24"/>
              </w:rPr>
              <w:t xml:space="preserve">Физическое и оздоровительное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Воспитывать навыки личной и общественной гигиены. Прививать правильное поведение в цифровой среде.</w:t>
            </w:r>
          </w:p>
        </w:tc>
      </w:tr>
      <w:tr w:rsidR="007D6B8A">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left="5"/>
              <w:jc w:val="both"/>
              <w:rPr>
                <w:sz w:val="24"/>
              </w:rPr>
            </w:pPr>
            <w:r>
              <w:rPr>
                <w:sz w:val="24"/>
              </w:rPr>
              <w:t xml:space="preserve">Трудовое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Воспитывать трудолюбие и самостоятельность при выполнении поручений, уважение к людям труда, понимание значимости каждой профессии.</w:t>
            </w:r>
          </w:p>
        </w:tc>
      </w:tr>
      <w:tr w:rsidR="007D6B8A">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left="5"/>
              <w:jc w:val="both"/>
              <w:rPr>
                <w:sz w:val="24"/>
              </w:rPr>
            </w:pPr>
            <w:r>
              <w:rPr>
                <w:sz w:val="24"/>
              </w:rPr>
              <w:t xml:space="preserve">Этико-эстетическое </w:t>
            </w:r>
          </w:p>
        </w:tc>
        <w:tc>
          <w:tcPr>
            <w:tcW w:w="763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Воспитывать стремление воспринимать и чувствовать прекрасное в быту, природе, поступках, искусстве отображению прекрасного в продуктивны видах деятельности. Развивать задатки художественно-эстетического вкуса.</w:t>
            </w:r>
          </w:p>
        </w:tc>
      </w:tr>
    </w:tbl>
    <w:p w:rsidR="007D6B8A" w:rsidRDefault="007D6B8A">
      <w:pPr>
        <w:widowControl/>
        <w:ind w:left="-15" w:right="129"/>
        <w:jc w:val="both"/>
        <w:rPr>
          <w:sz w:val="24"/>
        </w:rPr>
      </w:pPr>
    </w:p>
    <w:p w:rsidR="007D6B8A" w:rsidRDefault="00FD1627">
      <w:pPr>
        <w:pStyle w:val="1"/>
        <w:ind w:right="139"/>
        <w:jc w:val="both"/>
      </w:pPr>
      <w:r>
        <w:t>1.2. Методологические основы и принципы построения Программы воспитания</w:t>
      </w:r>
      <w:r>
        <w:rPr>
          <w:b w:val="0"/>
        </w:rPr>
        <w:t xml:space="preserve"> </w:t>
      </w:r>
    </w:p>
    <w:p w:rsidR="007D6B8A" w:rsidRDefault="00FD1627">
      <w:pPr>
        <w:widowControl/>
        <w:ind w:left="-15" w:right="129" w:firstLine="723"/>
        <w:jc w:val="both"/>
        <w:rPr>
          <w:sz w:val="24"/>
        </w:rPr>
      </w:pPr>
      <w:r>
        <w:rPr>
          <w:sz w:val="24"/>
        </w:rPr>
        <w:t xml:space="preserve">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w:t>
      </w:r>
    </w:p>
    <w:p w:rsidR="007D6B8A" w:rsidRDefault="00FD1627">
      <w:pPr>
        <w:widowControl/>
        <w:ind w:left="-15" w:right="129"/>
        <w:jc w:val="both"/>
        <w:rPr>
          <w:sz w:val="24"/>
        </w:rPr>
      </w:pPr>
      <w:r>
        <w:rPr>
          <w:sz w:val="24"/>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7D6B8A" w:rsidRDefault="00FD1627">
      <w:pPr>
        <w:widowControl/>
        <w:ind w:left="82" w:right="185" w:hanging="10"/>
        <w:jc w:val="both"/>
        <w:rPr>
          <w:sz w:val="24"/>
        </w:rPr>
      </w:pPr>
      <w:r>
        <w:rPr>
          <w:sz w:val="24"/>
        </w:rPr>
        <w:t xml:space="preserve">Программа воспитания руководствуется принципами ДО, определенными ФГОС ДО. </w:t>
      </w:r>
    </w:p>
    <w:p w:rsidR="007D6B8A" w:rsidRDefault="00FD1627">
      <w:pPr>
        <w:widowControl/>
        <w:ind w:left="-15" w:right="129"/>
        <w:jc w:val="both"/>
        <w:rPr>
          <w:sz w:val="24"/>
        </w:rPr>
      </w:pPr>
      <w:r>
        <w:rPr>
          <w:sz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7D6B8A" w:rsidRDefault="00FD1627">
      <w:pPr>
        <w:numPr>
          <w:ilvl w:val="0"/>
          <w:numId w:val="109"/>
        </w:numPr>
        <w:ind w:right="129" w:hanging="360"/>
        <w:jc w:val="both"/>
        <w:rPr>
          <w:sz w:val="24"/>
        </w:rPr>
      </w:pPr>
      <w:r>
        <w:rPr>
          <w:b/>
          <w:sz w:val="24"/>
        </w:rPr>
        <w:t xml:space="preserve">принцип гуманизма. </w:t>
      </w:r>
      <w:r>
        <w:rPr>
          <w:sz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w:t>
      </w:r>
    </w:p>
    <w:p w:rsidR="007D6B8A" w:rsidRDefault="00FD1627">
      <w:pPr>
        <w:widowControl/>
        <w:tabs>
          <w:tab w:val="center" w:pos="2812"/>
          <w:tab w:val="center" w:pos="4743"/>
          <w:tab w:val="center" w:pos="6311"/>
          <w:tab w:val="center" w:pos="7948"/>
          <w:tab w:val="right" w:pos="10341"/>
        </w:tabs>
        <w:ind w:left="-15"/>
        <w:jc w:val="both"/>
        <w:rPr>
          <w:sz w:val="24"/>
        </w:rPr>
      </w:pPr>
      <w:r>
        <w:rPr>
          <w:sz w:val="24"/>
        </w:rPr>
        <w:t xml:space="preserve">патриотизма, </w:t>
      </w:r>
      <w:r>
        <w:rPr>
          <w:sz w:val="24"/>
        </w:rPr>
        <w:tab/>
        <w:t xml:space="preserve">ответственности, </w:t>
      </w:r>
      <w:r>
        <w:rPr>
          <w:sz w:val="24"/>
        </w:rPr>
        <w:tab/>
        <w:t xml:space="preserve">правовой </w:t>
      </w:r>
      <w:r>
        <w:rPr>
          <w:sz w:val="24"/>
        </w:rPr>
        <w:tab/>
        <w:t xml:space="preserve">культуры, </w:t>
      </w:r>
      <w:r>
        <w:rPr>
          <w:sz w:val="24"/>
        </w:rPr>
        <w:tab/>
        <w:t xml:space="preserve">бережного </w:t>
      </w:r>
      <w:r>
        <w:rPr>
          <w:sz w:val="24"/>
        </w:rPr>
        <w:tab/>
        <w:t xml:space="preserve">отношения  </w:t>
      </w:r>
    </w:p>
    <w:p w:rsidR="007D6B8A" w:rsidRDefault="00FD1627">
      <w:pPr>
        <w:widowControl/>
        <w:ind w:left="-15" w:right="129"/>
        <w:jc w:val="both"/>
        <w:rPr>
          <w:sz w:val="24"/>
        </w:rPr>
      </w:pPr>
      <w:r>
        <w:rPr>
          <w:sz w:val="24"/>
        </w:rPr>
        <w:t xml:space="preserve">к природе и окружающей среде, рационального природопользования; </w:t>
      </w:r>
    </w:p>
    <w:p w:rsidR="007D6B8A" w:rsidRDefault="00FD1627">
      <w:pPr>
        <w:numPr>
          <w:ilvl w:val="0"/>
          <w:numId w:val="109"/>
        </w:numPr>
        <w:ind w:right="129" w:hanging="360"/>
        <w:jc w:val="both"/>
        <w:rPr>
          <w:sz w:val="24"/>
        </w:rPr>
      </w:pPr>
      <w:r>
        <w:rPr>
          <w:b/>
          <w:sz w:val="24"/>
        </w:rPr>
        <w:t>принцип ценностного единства и совместности.</w:t>
      </w:r>
      <w:r>
        <w:rPr>
          <w:sz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7D6B8A" w:rsidRDefault="00FD1627">
      <w:pPr>
        <w:numPr>
          <w:ilvl w:val="0"/>
          <w:numId w:val="109"/>
        </w:numPr>
        <w:ind w:right="129" w:hanging="360"/>
        <w:jc w:val="both"/>
        <w:rPr>
          <w:sz w:val="24"/>
        </w:rPr>
      </w:pPr>
      <w:r>
        <w:rPr>
          <w:b/>
          <w:sz w:val="24"/>
        </w:rPr>
        <w:t xml:space="preserve">принцип общего культурного образования. </w:t>
      </w:r>
      <w:r>
        <w:rPr>
          <w:sz w:val="24"/>
        </w:rPr>
        <w:t xml:space="preserve">Воспитание основывается на культуре  и традициях России, включая культурные особенности региона; </w:t>
      </w:r>
    </w:p>
    <w:p w:rsidR="007D6B8A" w:rsidRDefault="00FD1627">
      <w:pPr>
        <w:numPr>
          <w:ilvl w:val="0"/>
          <w:numId w:val="109"/>
        </w:numPr>
        <w:ind w:right="129" w:hanging="360"/>
        <w:jc w:val="both"/>
        <w:rPr>
          <w:sz w:val="24"/>
        </w:rPr>
      </w:pPr>
      <w:r>
        <w:rPr>
          <w:b/>
          <w:sz w:val="24"/>
        </w:rPr>
        <w:t>принцип следования нравственному примеру.</w:t>
      </w:r>
      <w:r>
        <w:rPr>
          <w:sz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7D6B8A" w:rsidRDefault="00FD1627">
      <w:pPr>
        <w:numPr>
          <w:ilvl w:val="0"/>
          <w:numId w:val="109"/>
        </w:numPr>
        <w:ind w:right="129" w:hanging="360"/>
        <w:jc w:val="both"/>
        <w:rPr>
          <w:sz w:val="24"/>
        </w:rPr>
      </w:pPr>
      <w:r>
        <w:rPr>
          <w:b/>
          <w:sz w:val="24"/>
        </w:rPr>
        <w:t>принципы безопасной жизнедеятельности.</w:t>
      </w:r>
      <w:r>
        <w:rPr>
          <w:sz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7D6B8A" w:rsidRDefault="00FD1627">
      <w:pPr>
        <w:numPr>
          <w:ilvl w:val="0"/>
          <w:numId w:val="109"/>
        </w:numPr>
        <w:ind w:right="129" w:hanging="360"/>
        <w:jc w:val="both"/>
        <w:rPr>
          <w:sz w:val="24"/>
        </w:rPr>
      </w:pPr>
      <w:r>
        <w:rPr>
          <w:b/>
          <w:sz w:val="24"/>
        </w:rPr>
        <w:t>принцип совместной деятельности ребенка и взрослого.</w:t>
      </w:r>
      <w:r>
        <w:rPr>
          <w:sz w:val="24"/>
        </w:rPr>
        <w:t xml:space="preserve"> Значимость совместной деятельности взрослого и ребенка на основе приобщения к культурным ценностям и их освоения; </w:t>
      </w:r>
    </w:p>
    <w:p w:rsidR="007D6B8A" w:rsidRDefault="007D6B8A">
      <w:pPr>
        <w:widowControl/>
        <w:ind w:left="710"/>
        <w:jc w:val="both"/>
        <w:rPr>
          <w:sz w:val="24"/>
        </w:rPr>
      </w:pPr>
    </w:p>
    <w:p w:rsidR="007D6B8A" w:rsidRDefault="00FD1627">
      <w:pPr>
        <w:pStyle w:val="2"/>
        <w:keepNext/>
        <w:keepLines/>
        <w:numPr>
          <w:ilvl w:val="1"/>
          <w:numId w:val="110"/>
        </w:numPr>
        <w:spacing w:before="40"/>
        <w:ind w:right="139"/>
        <w:rPr>
          <w:i w:val="0"/>
        </w:rPr>
      </w:pPr>
      <w:r>
        <w:rPr>
          <w:i w:val="0"/>
        </w:rPr>
        <w:t xml:space="preserve">Уклад образовательной организации </w:t>
      </w:r>
    </w:p>
    <w:p w:rsidR="007D6B8A" w:rsidRDefault="00FD1627">
      <w:pPr>
        <w:widowControl/>
        <w:ind w:left="-15" w:right="129" w:firstLine="298"/>
        <w:jc w:val="both"/>
        <w:rPr>
          <w:sz w:val="24"/>
        </w:rPr>
      </w:pPr>
      <w:r>
        <w:rPr>
          <w:sz w:val="24"/>
        </w:rPr>
        <w:t xml:space="preserve">Уклад детский сад «Светлячок» представляет собой общественный договор между участников образовательных отношений. В нем учтены базовые национальные ценности, традиции региона и ОО. Уклад задает культуру поведения сообществ, описывает предметно-пространственную среду, особенности деятельности  участников образовательных отношений и социокультурный контекст. </w:t>
      </w:r>
    </w:p>
    <w:p w:rsidR="007D6B8A" w:rsidRDefault="00FD1627">
      <w:pPr>
        <w:widowControl/>
        <w:ind w:left="-15" w:right="129"/>
        <w:jc w:val="both"/>
        <w:rPr>
          <w:sz w:val="24"/>
        </w:rPr>
      </w:pPr>
      <w:r>
        <w:rPr>
          <w:sz w:val="24"/>
        </w:rPr>
        <w:t xml:space="preserve"> </w:t>
      </w:r>
    </w:p>
    <w:p w:rsidR="007D6B8A" w:rsidRDefault="00FD1627">
      <w:pPr>
        <w:widowControl/>
        <w:ind w:left="-15" w:right="129"/>
        <w:jc w:val="both"/>
        <w:rPr>
          <w:b/>
          <w:sz w:val="24"/>
        </w:rPr>
      </w:pPr>
      <w:r>
        <w:rPr>
          <w:b/>
          <w:sz w:val="24"/>
        </w:rPr>
        <w:t>Уклад  детский сад «Светлячок»</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44"/>
        <w:gridCol w:w="1277"/>
        <w:gridCol w:w="1585"/>
        <w:gridCol w:w="1528"/>
        <w:gridCol w:w="1668"/>
        <w:gridCol w:w="1495"/>
        <w:gridCol w:w="1539"/>
      </w:tblGrid>
      <w:tr w:rsidR="007D6B8A">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 xml:space="preserve">Направления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 xml:space="preserve">Ценности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Правила и нормы</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Традиции, ритуалы</w:t>
            </w: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Система отношений</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Характер воспитательных процессов</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b/>
                <w:sz w:val="24"/>
              </w:rPr>
            </w:pPr>
            <w:r>
              <w:rPr>
                <w:b/>
                <w:sz w:val="24"/>
              </w:rPr>
              <w:t>Предметно-пространственная среда</w:t>
            </w:r>
          </w:p>
        </w:tc>
      </w:tr>
      <w:tr w:rsidR="007D6B8A">
        <w:trPr>
          <w:trHeight w:val="510"/>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Патриотическое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Родина </w:t>
            </w:r>
          </w:p>
          <w:p w:rsidR="007D6B8A" w:rsidRDefault="007D6B8A">
            <w:pPr>
              <w:widowControl/>
              <w:ind w:right="129"/>
              <w:jc w:val="both"/>
              <w:rPr>
                <w:sz w:val="24"/>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Воспитание на русском языке</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Поднятие флага РФ на государственные праздники и значимые мероприятия</w:t>
            </w:r>
          </w:p>
        </w:tc>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 xml:space="preserve">Объединение усилий педагогов и родителей в реализации воспитательных задач. Взрослый является примером в формировании ценностных ориентиров, мотивирует детей к общению детей друг с другом, к взаимодействию, </w:t>
            </w:r>
            <w:proofErr w:type="spellStart"/>
            <w:r>
              <w:rPr>
                <w:sz w:val="24"/>
              </w:rPr>
              <w:t>взаимосотрудничеству</w:t>
            </w:r>
            <w:proofErr w:type="spellEnd"/>
            <w:r>
              <w:rPr>
                <w:sz w:val="24"/>
              </w:rPr>
              <w:t>, заботится о непрерывном опыте общения на основе чувств доброжелательности, содействует проявлению чувств заботы к окружающим, учит проявлять чуткость, сопереживать, воспитывает чувство ответственности перед группой за своё поведение, относится как к полноправному человеку, субъекту воспитательно-образовательного процесса.</w:t>
            </w:r>
          </w:p>
        </w:tc>
        <w:tc>
          <w:tcPr>
            <w:tcW w:w="14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D6B8A" w:rsidRDefault="00FD1627">
            <w:pPr>
              <w:widowControl/>
              <w:ind w:right="129"/>
              <w:jc w:val="both"/>
              <w:rPr>
                <w:sz w:val="24"/>
              </w:rPr>
            </w:pPr>
            <w:r>
              <w:rPr>
                <w:sz w:val="24"/>
              </w:rPr>
              <w:t>Праздники, выставки, экскурсии, НОД,</w:t>
            </w:r>
          </w:p>
          <w:p w:rsidR="007D6B8A" w:rsidRDefault="00FD1627">
            <w:pPr>
              <w:widowControl/>
              <w:ind w:right="129"/>
              <w:jc w:val="both"/>
              <w:rPr>
                <w:sz w:val="24"/>
              </w:rPr>
            </w:pPr>
            <w:r>
              <w:rPr>
                <w:sz w:val="24"/>
              </w:rPr>
              <w:t>проекты, совместная и самостоятельная  деятельность, экскурсии</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color w:val="000000" w:themeColor="text1"/>
                <w:sz w:val="24"/>
              </w:rPr>
            </w:pPr>
            <w:r>
              <w:rPr>
                <w:color w:val="000000" w:themeColor="text1"/>
                <w:sz w:val="24"/>
              </w:rPr>
              <w:t>Вертикаль власти, символика РФ.</w:t>
            </w:r>
          </w:p>
        </w:tc>
      </w:tr>
      <w:tr w:rsidR="007D6B8A">
        <w:trPr>
          <w:trHeight w:val="495"/>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Природа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Воспитание бережного отношения к живой и неживой природе</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Высадка деревьев на экологической тропе ДОУ.</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D6B8A" w:rsidRDefault="007D6B8A"/>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Экологическая тропа ДОУ</w:t>
            </w:r>
          </w:p>
        </w:tc>
      </w:tr>
      <w:tr w:rsidR="007D6B8A">
        <w:trPr>
          <w:trHeight w:val="2783"/>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Социально-нравственное</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Семья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Взаимоуважение и доверительное общение всех участников воспитательно-образовательного процесса</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Участие в семейных эстафетах</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Родительские собрания, проектная деятельность, совместное благоустройство территории ДОУ</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Информационные стенды, выставки детского творчества</w:t>
            </w:r>
            <w:r>
              <w:rPr>
                <w:sz w:val="24"/>
              </w:rPr>
              <w:br/>
            </w: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tc>
      </w:tr>
      <w:tr w:rsidR="007D6B8A">
        <w:tc>
          <w:tcPr>
            <w:tcW w:w="1344"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Дружба и сотрудничество</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Воспитание доброжелательности друг к другу, развитие умение помогать окружающим</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Изготовление подарков ко дню рождения</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firstLine="36"/>
              <w:jc w:val="both"/>
              <w:rPr>
                <w:sz w:val="24"/>
              </w:rPr>
            </w:pPr>
            <w:r>
              <w:rPr>
                <w:sz w:val="24"/>
              </w:rPr>
              <w:t>Совместная и самостоятельная деятельность, игровая деятельность</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Центры активности детей в ДОУ и на участке ДОУ</w:t>
            </w:r>
          </w:p>
        </w:tc>
      </w:tr>
      <w:tr w:rsidR="007D6B8A">
        <w:tc>
          <w:tcPr>
            <w:tcW w:w="1344"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Человек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Формирование ценностного отношения к другому человеку, собственного «Я», создание условий для реализации в обществе</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Благотворительные акции</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firstLine="36"/>
              <w:jc w:val="both"/>
              <w:rPr>
                <w:sz w:val="24"/>
              </w:rPr>
            </w:pPr>
            <w:r>
              <w:rPr>
                <w:sz w:val="24"/>
              </w:rPr>
              <w:t>Индивидуальное общение</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Уголки уединения, организация личного пространства для каждого ребенка, наличие зеркал</w:t>
            </w:r>
          </w:p>
        </w:tc>
      </w:tr>
      <w:tr w:rsidR="007D6B8A">
        <w:trPr>
          <w:trHeight w:val="1170"/>
        </w:trPr>
        <w:tc>
          <w:tcPr>
            <w:tcW w:w="13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Познавательное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Знания </w:t>
            </w: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p w:rsidR="007D6B8A" w:rsidRDefault="007D6B8A">
            <w:pPr>
              <w:widowControl/>
              <w:ind w:right="129"/>
              <w:jc w:val="both"/>
              <w:rPr>
                <w:sz w:val="24"/>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ООП, режим дня, календарное планирование, тематическое планирование</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pPr>
              <w:widowControl/>
              <w:ind w:right="129"/>
              <w:jc w:val="both"/>
              <w:rPr>
                <w:sz w:val="24"/>
              </w:rPr>
            </w:pP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6B8A" w:rsidRDefault="00FD1627">
            <w:pPr>
              <w:widowControl/>
              <w:ind w:right="129"/>
              <w:jc w:val="both"/>
              <w:rPr>
                <w:sz w:val="24"/>
              </w:rPr>
            </w:pPr>
            <w:r>
              <w:rPr>
                <w:sz w:val="24"/>
              </w:rPr>
              <w:t>Праздники, выставки, экскурсии, НОД,</w:t>
            </w:r>
          </w:p>
          <w:p w:rsidR="007D6B8A" w:rsidRDefault="00FD1627">
            <w:pPr>
              <w:widowControl/>
              <w:ind w:right="129"/>
              <w:jc w:val="both"/>
              <w:rPr>
                <w:sz w:val="24"/>
              </w:rPr>
            </w:pPr>
            <w:r>
              <w:rPr>
                <w:sz w:val="24"/>
              </w:rPr>
              <w:t>проекты, совместная и самостоятельная  деятельность, экскурсии, чтение, экспериментальная деятельность, конструирование</w:t>
            </w:r>
          </w:p>
          <w:p w:rsidR="007D6B8A" w:rsidRDefault="007D6B8A">
            <w:pPr>
              <w:widowControl/>
              <w:ind w:right="129"/>
              <w:jc w:val="both"/>
              <w:rPr>
                <w:sz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Наглядный, дидактический материал, художественная литература, дидактические и настольные игры, центры познавательной детской активности, ИКТ</w:t>
            </w:r>
          </w:p>
        </w:tc>
      </w:tr>
      <w:tr w:rsidR="007D6B8A">
        <w:trPr>
          <w:trHeight w:val="420"/>
        </w:trPr>
        <w:tc>
          <w:tcPr>
            <w:tcW w:w="1344"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hanging="13"/>
              <w:jc w:val="both"/>
              <w:rPr>
                <w:sz w:val="24"/>
              </w:rPr>
            </w:pPr>
            <w:r>
              <w:rPr>
                <w:sz w:val="24"/>
              </w:rPr>
              <w:t>Финансовая и экономическая грамотность</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Воспитание грамотного и рационального использования финансов</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Демонстрационная выставка мини-музея денег в музеи с. </w:t>
            </w:r>
            <w:proofErr w:type="spellStart"/>
            <w:r>
              <w:rPr>
                <w:sz w:val="24"/>
              </w:rPr>
              <w:t>Идринское</w:t>
            </w:r>
            <w:proofErr w:type="spellEnd"/>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firstLine="36"/>
              <w:jc w:val="both"/>
              <w:rPr>
                <w:sz w:val="24"/>
              </w:rPr>
            </w:pPr>
            <w:r>
              <w:rPr>
                <w:sz w:val="24"/>
              </w:rPr>
              <w:t>Сюжетно-ролевые игры, совместная и самостоятельная деятельность, проекты</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hanging="22"/>
              <w:jc w:val="both"/>
              <w:rPr>
                <w:sz w:val="24"/>
              </w:rPr>
            </w:pPr>
            <w:r>
              <w:rPr>
                <w:sz w:val="24"/>
              </w:rPr>
              <w:t xml:space="preserve">ИКТ, центры финансовой грамотности, НОД </w:t>
            </w:r>
          </w:p>
        </w:tc>
      </w:tr>
      <w:tr w:rsidR="007D6B8A">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Физическое и оздоровительное</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Здоровье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Утренняя гимнастика, организация здорового сна, питания, режим дня.</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proofErr w:type="spellStart"/>
            <w:r>
              <w:rPr>
                <w:sz w:val="24"/>
              </w:rPr>
              <w:t>Общесадовская</w:t>
            </w:r>
            <w:proofErr w:type="spellEnd"/>
            <w:r>
              <w:rPr>
                <w:sz w:val="24"/>
              </w:rPr>
              <w:t xml:space="preserve"> утренняя гимнастика (1 раз в месяц)</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Проекты, игровая деятельность, НОД</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Центры физической активности</w:t>
            </w:r>
          </w:p>
        </w:tc>
      </w:tr>
      <w:tr w:rsidR="007D6B8A">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Трудовое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Труд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Дежурство детей на группах</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Выращивание овощей на опытно-экспериментальном огороде ДОУ.</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Проекты </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Опытно-экспериментальный огород, экологические уголки в группах, уголок дежурства.</w:t>
            </w:r>
          </w:p>
        </w:tc>
      </w:tr>
      <w:tr w:rsidR="007D6B8A">
        <w:tc>
          <w:tcPr>
            <w:tcW w:w="134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 xml:space="preserve">Этико-эстетическое </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Культура и красота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Бережное отношение к окружающему пространству.</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Участие в утренниках все участников воспитательно-образовательных отношений</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НОД, праздники, досуги, совместная и самостоятельная деятельность, экскурсии, проекты</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29"/>
              <w:jc w:val="both"/>
              <w:rPr>
                <w:sz w:val="24"/>
              </w:rPr>
            </w:pPr>
            <w:r>
              <w:rPr>
                <w:sz w:val="24"/>
              </w:rPr>
              <w:t>Центры детской творческой активности, ИКТ, наглядный и дидактический материал.</w:t>
            </w:r>
          </w:p>
        </w:tc>
      </w:tr>
    </w:tbl>
    <w:p w:rsidR="007D6B8A" w:rsidRDefault="007D6B8A">
      <w:pPr>
        <w:widowControl/>
        <w:ind w:left="-15" w:right="129"/>
        <w:jc w:val="both"/>
        <w:rPr>
          <w:sz w:val="24"/>
        </w:rPr>
      </w:pPr>
    </w:p>
    <w:p w:rsidR="007D6B8A" w:rsidRDefault="00FD1627">
      <w:pPr>
        <w:widowControl/>
        <w:ind w:left="-15" w:right="129"/>
        <w:jc w:val="both"/>
        <w:rPr>
          <w:sz w:val="24"/>
        </w:rPr>
      </w:pPr>
      <w:r>
        <w:rPr>
          <w:sz w:val="24"/>
        </w:rPr>
        <w:t xml:space="preserve">В  детском  саду «Светлячок» отражена специфика и конкретные формы организации распорядка дневного, недельного, месячного, годового циклов жизни ДОО. </w:t>
      </w:r>
    </w:p>
    <w:p w:rsidR="007D6B8A" w:rsidRDefault="00FD1627">
      <w:pPr>
        <w:pStyle w:val="2"/>
        <w:ind w:right="141" w:firstLine="675"/>
        <w:rPr>
          <w:b w:val="0"/>
        </w:rPr>
      </w:pPr>
      <w: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7D6B8A" w:rsidRDefault="007D6B8A"/>
    <w:p w:rsidR="007D6B8A" w:rsidRDefault="00FD1627">
      <w:pPr>
        <w:pStyle w:val="2"/>
        <w:keepNext/>
        <w:keepLines/>
        <w:numPr>
          <w:ilvl w:val="1"/>
          <w:numId w:val="110"/>
        </w:numPr>
        <w:spacing w:before="40"/>
        <w:ind w:left="426" w:right="141"/>
        <w:rPr>
          <w:i w:val="0"/>
        </w:rPr>
      </w:pPr>
      <w:r>
        <w:rPr>
          <w:i w:val="0"/>
        </w:rPr>
        <w:t xml:space="preserve">Воспитывающая среда ДОО </w:t>
      </w:r>
    </w:p>
    <w:p w:rsidR="007D6B8A" w:rsidRDefault="007D6B8A">
      <w:pPr>
        <w:pStyle w:val="af8"/>
        <w:ind w:left="1363"/>
      </w:pPr>
    </w:p>
    <w:p w:rsidR="007D6B8A" w:rsidRDefault="00FD1627">
      <w:pPr>
        <w:widowControl/>
        <w:ind w:left="-15" w:right="129"/>
        <w:jc w:val="both"/>
        <w:rPr>
          <w:sz w:val="24"/>
        </w:rPr>
      </w:pPr>
      <w:r>
        <w:rPr>
          <w:sz w:val="24"/>
        </w:rPr>
        <w:t xml:space="preserve">Воспитывающая среда  детский сад «Светлячок» отражает форму организации воспитательно-образовательного процесса, реализующего цель и задачи воспитания. </w:t>
      </w:r>
    </w:p>
    <w:p w:rsidR="007D6B8A" w:rsidRDefault="00FD1627">
      <w:pPr>
        <w:widowControl/>
        <w:tabs>
          <w:tab w:val="center" w:pos="1566"/>
          <w:tab w:val="center" w:pos="3191"/>
          <w:tab w:val="center" w:pos="4635"/>
          <w:tab w:val="center" w:pos="6128"/>
          <w:tab w:val="center" w:pos="6997"/>
          <w:tab w:val="center" w:pos="8014"/>
          <w:tab w:val="right" w:pos="10341"/>
        </w:tabs>
        <w:jc w:val="both"/>
        <w:rPr>
          <w:sz w:val="24"/>
        </w:rPr>
      </w:pPr>
      <w:r>
        <w:rPr>
          <w:sz w:val="24"/>
        </w:rPr>
        <w:tab/>
        <w:t xml:space="preserve">Воспитывающая </w:t>
      </w:r>
      <w:r>
        <w:rPr>
          <w:sz w:val="24"/>
        </w:rPr>
        <w:tab/>
        <w:t xml:space="preserve">среда </w:t>
      </w:r>
      <w:r>
        <w:rPr>
          <w:sz w:val="24"/>
        </w:rPr>
        <w:tab/>
        <w:t xml:space="preserve">определяется </w:t>
      </w:r>
      <w:r>
        <w:rPr>
          <w:sz w:val="24"/>
        </w:rPr>
        <w:tab/>
        <w:t xml:space="preserve">целью </w:t>
      </w:r>
      <w:r>
        <w:rPr>
          <w:sz w:val="24"/>
        </w:rPr>
        <w:tab/>
        <w:t xml:space="preserve">и </w:t>
      </w:r>
      <w:r>
        <w:rPr>
          <w:sz w:val="24"/>
        </w:rPr>
        <w:tab/>
        <w:t xml:space="preserve">задачами </w:t>
      </w:r>
      <w:r>
        <w:rPr>
          <w:sz w:val="24"/>
        </w:rPr>
        <w:tab/>
        <w:t xml:space="preserve">воспитания,  </w:t>
      </w:r>
    </w:p>
    <w:p w:rsidR="007D6B8A" w:rsidRDefault="00FD1627">
      <w:pPr>
        <w:widowControl/>
        <w:ind w:left="-15" w:right="129"/>
        <w:jc w:val="both"/>
        <w:rPr>
          <w:sz w:val="24"/>
        </w:rPr>
      </w:pPr>
      <w:r>
        <w:rPr>
          <w:sz w:val="24"/>
        </w:rPr>
        <w:t xml:space="preserve">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7D6B8A" w:rsidRDefault="007D6B8A">
      <w:pPr>
        <w:widowControl/>
        <w:ind w:left="-15" w:right="129"/>
        <w:jc w:val="both"/>
        <w:rPr>
          <w:sz w:val="24"/>
        </w:rPr>
      </w:pPr>
    </w:p>
    <w:p w:rsidR="007D6B8A" w:rsidRDefault="00FD1627">
      <w:pPr>
        <w:pStyle w:val="af8"/>
        <w:numPr>
          <w:ilvl w:val="1"/>
          <w:numId w:val="110"/>
        </w:numPr>
        <w:ind w:left="-142" w:firstLine="284"/>
        <w:contextualSpacing/>
        <w:jc w:val="both"/>
        <w:rPr>
          <w:b/>
          <w:sz w:val="24"/>
        </w:rPr>
      </w:pPr>
      <w:r>
        <w:rPr>
          <w:b/>
          <w:sz w:val="24"/>
        </w:rPr>
        <w:t>Общности (сообщества) ДОО</w:t>
      </w:r>
    </w:p>
    <w:p w:rsidR="007D6B8A" w:rsidRDefault="00FD1627">
      <w:pPr>
        <w:widowControl/>
        <w:ind w:left="1003"/>
        <w:jc w:val="both"/>
        <w:rPr>
          <w:b/>
          <w:sz w:val="24"/>
        </w:rPr>
      </w:pPr>
      <w:r>
        <w:rPr>
          <w:b/>
          <w:sz w:val="24"/>
        </w:rPr>
        <w:t xml:space="preserve"> </w:t>
      </w:r>
    </w:p>
    <w:p w:rsidR="007D6B8A" w:rsidRDefault="00FD1627">
      <w:pPr>
        <w:widowControl/>
        <w:ind w:left="-15" w:right="129" w:firstLine="723"/>
        <w:jc w:val="both"/>
        <w:rPr>
          <w:sz w:val="24"/>
        </w:rPr>
      </w:pPr>
      <w:r>
        <w:rPr>
          <w:b/>
          <w:sz w:val="24"/>
        </w:rPr>
        <w:t>Профессиональная общность</w:t>
      </w:r>
      <w:r>
        <w:rPr>
          <w:sz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7D6B8A" w:rsidRDefault="00FD1627">
      <w:pPr>
        <w:widowControl/>
        <w:ind w:left="710" w:right="129"/>
        <w:jc w:val="both"/>
        <w:rPr>
          <w:sz w:val="24"/>
        </w:rPr>
      </w:pPr>
      <w:r>
        <w:rPr>
          <w:sz w:val="24"/>
        </w:rPr>
        <w:t xml:space="preserve">Воспитатель, а также другие сотрудники: </w:t>
      </w:r>
    </w:p>
    <w:p w:rsidR="007D6B8A" w:rsidRDefault="00FD1627">
      <w:pPr>
        <w:numPr>
          <w:ilvl w:val="0"/>
          <w:numId w:val="111"/>
        </w:numPr>
        <w:ind w:right="129" w:hanging="339"/>
        <w:jc w:val="both"/>
        <w:rPr>
          <w:sz w:val="24"/>
        </w:rPr>
      </w:pPr>
      <w:r>
        <w:rPr>
          <w:sz w:val="24"/>
        </w:rPr>
        <w:t xml:space="preserve">являются примером в формировании полноценных и сформированных ценностных ориентиров, норм общения и поведения; </w:t>
      </w:r>
    </w:p>
    <w:p w:rsidR="007D6B8A" w:rsidRDefault="00FD1627">
      <w:pPr>
        <w:numPr>
          <w:ilvl w:val="0"/>
          <w:numId w:val="111"/>
        </w:numPr>
        <w:ind w:right="129" w:hanging="339"/>
        <w:jc w:val="both"/>
        <w:rPr>
          <w:sz w:val="24"/>
        </w:rPr>
      </w:pPr>
      <w:r>
        <w:rPr>
          <w:sz w:val="24"/>
        </w:rPr>
        <w:t xml:space="preserve">мотивируют детей к общению друг с другом, поощрять даже самые незначительные стремления к общению и взаимодействию; </w:t>
      </w:r>
    </w:p>
    <w:p w:rsidR="007D6B8A" w:rsidRDefault="00FD1627">
      <w:pPr>
        <w:numPr>
          <w:ilvl w:val="0"/>
          <w:numId w:val="111"/>
        </w:numPr>
        <w:ind w:right="129" w:hanging="339"/>
        <w:jc w:val="both"/>
        <w:rPr>
          <w:sz w:val="24"/>
        </w:rPr>
      </w:pPr>
      <w:r>
        <w:rPr>
          <w:sz w:val="24"/>
        </w:rPr>
        <w:t xml:space="preserve">поощряют детскую дружбу, стараться, чтобы дружба между отдельными детьми внутри группы сверстников принимала общественную направленность; </w:t>
      </w:r>
    </w:p>
    <w:p w:rsidR="007D6B8A" w:rsidRDefault="00FD1627">
      <w:pPr>
        <w:numPr>
          <w:ilvl w:val="0"/>
          <w:numId w:val="111"/>
        </w:numPr>
        <w:ind w:right="129" w:hanging="339"/>
        <w:jc w:val="both"/>
        <w:rPr>
          <w:sz w:val="24"/>
        </w:rPr>
      </w:pPr>
      <w:r>
        <w:rPr>
          <w:sz w:val="24"/>
        </w:rPr>
        <w:t xml:space="preserve">заботиться о том, чтобы дети непрерывно приобретали опыт общения на основе чувства доброжелательности; </w:t>
      </w:r>
    </w:p>
    <w:p w:rsidR="007D6B8A" w:rsidRDefault="00FD1627">
      <w:pPr>
        <w:numPr>
          <w:ilvl w:val="0"/>
          <w:numId w:val="111"/>
        </w:numPr>
        <w:ind w:right="129" w:hanging="339"/>
        <w:jc w:val="both"/>
        <w:rPr>
          <w:sz w:val="24"/>
        </w:rPr>
      </w:pPr>
      <w:r>
        <w:rPr>
          <w:sz w:val="24"/>
        </w:rPr>
        <w:t xml:space="preserve">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7D6B8A" w:rsidRDefault="00FD1627">
      <w:pPr>
        <w:numPr>
          <w:ilvl w:val="0"/>
          <w:numId w:val="111"/>
        </w:numPr>
        <w:ind w:right="129" w:hanging="339"/>
        <w:jc w:val="both"/>
        <w:rPr>
          <w:sz w:val="24"/>
        </w:rPr>
      </w:pPr>
      <w:r>
        <w:rPr>
          <w:sz w:val="24"/>
        </w:rP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7D6B8A" w:rsidRDefault="00FD1627">
      <w:pPr>
        <w:numPr>
          <w:ilvl w:val="0"/>
          <w:numId w:val="111"/>
        </w:numPr>
        <w:ind w:right="129" w:hanging="339"/>
        <w:jc w:val="both"/>
        <w:rPr>
          <w:sz w:val="24"/>
        </w:rPr>
      </w:pPr>
      <w:r>
        <w:rPr>
          <w:sz w:val="24"/>
        </w:rPr>
        <w:t xml:space="preserve">учат </w:t>
      </w:r>
      <w:r>
        <w:rPr>
          <w:sz w:val="24"/>
        </w:rPr>
        <w:tab/>
        <w:t xml:space="preserve">детей </w:t>
      </w:r>
      <w:r>
        <w:rPr>
          <w:sz w:val="24"/>
        </w:rPr>
        <w:tab/>
        <w:t xml:space="preserve">совместной </w:t>
      </w:r>
      <w:r>
        <w:rPr>
          <w:sz w:val="24"/>
        </w:rPr>
        <w:tab/>
        <w:t xml:space="preserve">деятельности, </w:t>
      </w:r>
      <w:r>
        <w:rPr>
          <w:sz w:val="24"/>
        </w:rPr>
        <w:tab/>
        <w:t xml:space="preserve">насыщать </w:t>
      </w:r>
      <w:r>
        <w:rPr>
          <w:sz w:val="24"/>
        </w:rPr>
        <w:tab/>
        <w:t xml:space="preserve">их </w:t>
      </w:r>
      <w:r>
        <w:rPr>
          <w:sz w:val="24"/>
        </w:rPr>
        <w:tab/>
        <w:t xml:space="preserve">жизнь </w:t>
      </w:r>
      <w:r>
        <w:rPr>
          <w:sz w:val="24"/>
        </w:rPr>
        <w:tab/>
        <w:t xml:space="preserve">событиями,  </w:t>
      </w:r>
    </w:p>
    <w:p w:rsidR="007D6B8A" w:rsidRDefault="00FD1627">
      <w:pPr>
        <w:widowControl/>
        <w:ind w:left="-15" w:right="129"/>
        <w:jc w:val="both"/>
        <w:rPr>
          <w:sz w:val="24"/>
        </w:rPr>
      </w:pPr>
      <w:r>
        <w:rPr>
          <w:sz w:val="24"/>
        </w:rPr>
        <w:t xml:space="preserve">которые сплачивали бы и объединяли ребят; </w:t>
      </w:r>
    </w:p>
    <w:p w:rsidR="007D6B8A" w:rsidRDefault="00FD1627">
      <w:pPr>
        <w:numPr>
          <w:ilvl w:val="0"/>
          <w:numId w:val="111"/>
        </w:numPr>
        <w:ind w:right="129" w:hanging="339"/>
        <w:jc w:val="both"/>
        <w:rPr>
          <w:sz w:val="24"/>
        </w:rPr>
      </w:pPr>
      <w:r>
        <w:rPr>
          <w:sz w:val="24"/>
        </w:rPr>
        <w:t xml:space="preserve">воспитывают в детях чувство ответственности перед группой за свое поведение. </w:t>
      </w:r>
    </w:p>
    <w:p w:rsidR="007D6B8A" w:rsidRDefault="00FD1627">
      <w:pPr>
        <w:widowControl/>
        <w:ind w:firstLine="685"/>
        <w:jc w:val="both"/>
        <w:rPr>
          <w:sz w:val="24"/>
        </w:rPr>
      </w:pPr>
      <w:r>
        <w:rPr>
          <w:b/>
          <w:sz w:val="24"/>
        </w:rPr>
        <w:t>Профессионально-родительская общность</w:t>
      </w:r>
      <w:r>
        <w:rPr>
          <w:sz w:val="24"/>
        </w:rPr>
        <w:t xml:space="preserve"> включает сотрудников детский сад «Светлячок»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w:t>
      </w:r>
    </w:p>
    <w:p w:rsidR="007D6B8A" w:rsidRDefault="00FD1627">
      <w:pPr>
        <w:widowControl/>
        <w:ind w:left="-15" w:right="129"/>
        <w:jc w:val="both"/>
        <w:rPr>
          <w:sz w:val="24"/>
        </w:rPr>
      </w:pPr>
      <w:r>
        <w:rPr>
          <w:sz w:val="24"/>
        </w:rPr>
        <w:t xml:space="preserve">Для создания оптимальных воспитывающих условий в ДОО, по мимо традиционных форм взаимодействия педагогов и родителей, выстроена система общения при помощи цифровых платформ. </w:t>
      </w:r>
    </w:p>
    <w:p w:rsidR="007D6B8A" w:rsidRDefault="00FD1627">
      <w:pPr>
        <w:widowControl/>
        <w:ind w:firstLine="685"/>
        <w:jc w:val="both"/>
        <w:rPr>
          <w:sz w:val="24"/>
        </w:rPr>
      </w:pPr>
      <w:r>
        <w:rPr>
          <w:b/>
          <w:sz w:val="24"/>
        </w:rPr>
        <w:t>Детско-взрослая общность</w:t>
      </w:r>
      <w:r>
        <w:rPr>
          <w:sz w:val="24"/>
        </w:rPr>
        <w:t xml:space="preserve">.  Детский сад «Светлячок» общение между педагогами и детьми построено на содействии друг к другу, сотворчестве и сопереживании, взаимопонимании и взаимном уважении. Взрослый относится к ребенку как к полноправному человеку, субъекту воспитатель-образовательного процесса. </w:t>
      </w:r>
    </w:p>
    <w:p w:rsidR="007D6B8A" w:rsidRDefault="00FD1627">
      <w:pPr>
        <w:widowControl/>
        <w:ind w:left="-15" w:right="129"/>
        <w:jc w:val="both"/>
        <w:rPr>
          <w:sz w:val="24"/>
        </w:rPr>
      </w:pPr>
      <w:r>
        <w:rPr>
          <w:sz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7D6B8A" w:rsidRDefault="00FD1627">
      <w:pPr>
        <w:widowControl/>
        <w:ind w:left="-15" w:right="129"/>
        <w:jc w:val="both"/>
        <w:rPr>
          <w:sz w:val="24"/>
        </w:rPr>
      </w:pPr>
      <w:r>
        <w:rPr>
          <w:sz w:val="24"/>
        </w:rPr>
        <w:t xml:space="preserve">Общность строится и задается системой связей и отношений ее участников.  В каждом возрасте и каждом случае она будет обладает своей спецификой в </w:t>
      </w:r>
      <w:proofErr w:type="gramStart"/>
      <w:r>
        <w:rPr>
          <w:sz w:val="24"/>
        </w:rPr>
        <w:t>зависимости  от</w:t>
      </w:r>
      <w:proofErr w:type="gramEnd"/>
      <w:r>
        <w:rPr>
          <w:sz w:val="24"/>
        </w:rPr>
        <w:t xml:space="preserve"> решаемых воспитательных задач. </w:t>
      </w:r>
    </w:p>
    <w:p w:rsidR="007D6B8A" w:rsidRDefault="00FD1627">
      <w:pPr>
        <w:widowControl/>
        <w:ind w:firstLine="685"/>
        <w:jc w:val="both"/>
        <w:rPr>
          <w:sz w:val="24"/>
        </w:rPr>
      </w:pPr>
      <w:r>
        <w:rPr>
          <w:b/>
          <w:sz w:val="24"/>
        </w:rPr>
        <w:t xml:space="preserve">Детская общность. </w:t>
      </w:r>
      <w:r>
        <w:rPr>
          <w:sz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7D6B8A" w:rsidRDefault="00FD1627">
      <w:pPr>
        <w:widowControl/>
        <w:ind w:left="-15" w:right="129"/>
        <w:jc w:val="both"/>
        <w:rPr>
          <w:sz w:val="24"/>
        </w:rPr>
      </w:pPr>
      <w:r>
        <w:rPr>
          <w:sz w:val="24"/>
        </w:rPr>
        <w:t xml:space="preserve">Воспитатель воспитывает у детей навыки и привычки поведения, качества , определяющие характер взаимоотношений ребенка с другими людьми и его успешность в том или ином сообществе, придает детским взаимоотношениям дух доброжелательности, развивает у детей стремление и умение помогать как старшим, так и друг другу, оказывает сопротивление плохим поступкам, учит общими усилиями достигать поставленной цели. </w:t>
      </w:r>
    </w:p>
    <w:p w:rsidR="007D6B8A" w:rsidRDefault="00FD1627">
      <w:pPr>
        <w:widowControl/>
        <w:ind w:left="-15" w:right="129"/>
        <w:jc w:val="both"/>
        <w:rPr>
          <w:sz w:val="24"/>
        </w:rPr>
      </w:pPr>
      <w:r>
        <w:rPr>
          <w:sz w:val="24"/>
        </w:rPr>
        <w:t xml:space="preserve">Особенность нашего детского сада заключается наличии разновозрастные детские общностей.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7D6B8A" w:rsidRDefault="00FD1627">
      <w:pPr>
        <w:widowControl/>
        <w:ind w:left="-15" w:right="129"/>
        <w:jc w:val="both"/>
        <w:rPr>
          <w:sz w:val="24"/>
        </w:rPr>
      </w:pPr>
      <w:r>
        <w:rPr>
          <w:sz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7D6B8A" w:rsidRDefault="00FD1627">
      <w:pPr>
        <w:widowControl/>
        <w:ind w:left="-15" w:right="129"/>
        <w:jc w:val="both"/>
        <w:rPr>
          <w:sz w:val="24"/>
        </w:rPr>
      </w:pPr>
      <w:r>
        <w:rPr>
          <w:b/>
          <w:sz w:val="24"/>
        </w:rPr>
        <w:t xml:space="preserve">Культура поведения воспитателя в общностях как значимая составляющая уклада. </w:t>
      </w:r>
      <w:r>
        <w:rPr>
          <w:sz w:val="24"/>
        </w:rPr>
        <w:t xml:space="preserve">Культура поведения взрослых  детский сад «Светлячок»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7D6B8A" w:rsidRDefault="00FD1627">
      <w:pPr>
        <w:widowControl/>
        <w:ind w:left="710" w:right="129"/>
        <w:jc w:val="both"/>
        <w:rPr>
          <w:sz w:val="24"/>
        </w:rPr>
      </w:pPr>
      <w:r>
        <w:rPr>
          <w:sz w:val="24"/>
        </w:rPr>
        <w:t xml:space="preserve">Воспитатели соблюдают кодекс нормы профессиональной этики и поведения: </w:t>
      </w:r>
    </w:p>
    <w:p w:rsidR="007D6B8A" w:rsidRDefault="00FD1627">
      <w:pPr>
        <w:numPr>
          <w:ilvl w:val="0"/>
          <w:numId w:val="112"/>
        </w:numPr>
        <w:ind w:right="129" w:hanging="284"/>
        <w:jc w:val="both"/>
        <w:rPr>
          <w:sz w:val="24"/>
        </w:rPr>
      </w:pPr>
      <w:r>
        <w:rPr>
          <w:sz w:val="24"/>
        </w:rPr>
        <w:t xml:space="preserve">педагог всегда выходит навстречу родителям и приветствует родителей и детей первым; </w:t>
      </w:r>
    </w:p>
    <w:p w:rsidR="007D6B8A" w:rsidRDefault="00FD1627">
      <w:pPr>
        <w:numPr>
          <w:ilvl w:val="0"/>
          <w:numId w:val="112"/>
        </w:numPr>
        <w:ind w:right="129" w:hanging="284"/>
        <w:jc w:val="both"/>
        <w:rPr>
          <w:sz w:val="24"/>
        </w:rPr>
      </w:pPr>
      <w:r>
        <w:rPr>
          <w:sz w:val="24"/>
        </w:rPr>
        <w:t xml:space="preserve">улыбка – всегда обязательная часть приветствия; </w:t>
      </w:r>
    </w:p>
    <w:p w:rsidR="007D6B8A" w:rsidRDefault="00FD1627">
      <w:pPr>
        <w:numPr>
          <w:ilvl w:val="0"/>
          <w:numId w:val="112"/>
        </w:numPr>
        <w:ind w:right="129" w:hanging="284"/>
        <w:jc w:val="both"/>
        <w:rPr>
          <w:sz w:val="24"/>
        </w:rPr>
      </w:pPr>
      <w:r>
        <w:rPr>
          <w:sz w:val="24"/>
        </w:rPr>
        <w:t xml:space="preserve">педагог описывает события и ситуации, но не даёт им оценки; </w:t>
      </w:r>
    </w:p>
    <w:p w:rsidR="007D6B8A" w:rsidRDefault="00FD1627">
      <w:pPr>
        <w:numPr>
          <w:ilvl w:val="0"/>
          <w:numId w:val="112"/>
        </w:numPr>
        <w:ind w:right="129" w:hanging="284"/>
        <w:jc w:val="both"/>
        <w:rPr>
          <w:sz w:val="24"/>
        </w:rPr>
      </w:pPr>
      <w:r>
        <w:rPr>
          <w:sz w:val="24"/>
        </w:rPr>
        <w:t xml:space="preserve">педагог не обвиняет родителей и не возлагает на них ответственность за поведение детей в детском саду; </w:t>
      </w:r>
    </w:p>
    <w:p w:rsidR="007D6B8A" w:rsidRDefault="00FD1627">
      <w:pPr>
        <w:numPr>
          <w:ilvl w:val="0"/>
          <w:numId w:val="112"/>
        </w:numPr>
        <w:ind w:right="129" w:hanging="284"/>
        <w:jc w:val="both"/>
        <w:rPr>
          <w:sz w:val="24"/>
        </w:rPr>
      </w:pPr>
      <w:r>
        <w:rPr>
          <w:sz w:val="24"/>
        </w:rPr>
        <w:t xml:space="preserve">тон общения ровный и дружелюбный, исключается повышение голоса; </w:t>
      </w:r>
    </w:p>
    <w:p w:rsidR="007D6B8A" w:rsidRDefault="00FD1627">
      <w:pPr>
        <w:numPr>
          <w:ilvl w:val="0"/>
          <w:numId w:val="112"/>
        </w:numPr>
        <w:ind w:right="129" w:hanging="284"/>
        <w:jc w:val="both"/>
        <w:rPr>
          <w:sz w:val="24"/>
        </w:rPr>
      </w:pPr>
      <w:r>
        <w:rPr>
          <w:sz w:val="24"/>
        </w:rPr>
        <w:t xml:space="preserve">уважительное отношение к личности воспитанника; </w:t>
      </w:r>
    </w:p>
    <w:p w:rsidR="007D6B8A" w:rsidRDefault="00FD1627">
      <w:pPr>
        <w:numPr>
          <w:ilvl w:val="0"/>
          <w:numId w:val="112"/>
        </w:numPr>
        <w:ind w:right="129" w:hanging="284"/>
        <w:jc w:val="both"/>
        <w:rPr>
          <w:sz w:val="24"/>
        </w:rPr>
      </w:pPr>
      <w:r>
        <w:rPr>
          <w:sz w:val="24"/>
        </w:rPr>
        <w:t xml:space="preserve">умение заинтересованно слушать собеседника и сопереживать ему; </w:t>
      </w:r>
    </w:p>
    <w:p w:rsidR="007D6B8A" w:rsidRDefault="00FD1627">
      <w:pPr>
        <w:numPr>
          <w:ilvl w:val="0"/>
          <w:numId w:val="112"/>
        </w:numPr>
        <w:ind w:right="129" w:hanging="284"/>
        <w:jc w:val="both"/>
        <w:rPr>
          <w:sz w:val="24"/>
        </w:rPr>
      </w:pPr>
      <w:r>
        <w:rPr>
          <w:sz w:val="24"/>
        </w:rPr>
        <w:t xml:space="preserve">умение видеть и слышать воспитанника, сопереживать ему; </w:t>
      </w:r>
    </w:p>
    <w:p w:rsidR="007D6B8A" w:rsidRDefault="00FD1627">
      <w:pPr>
        <w:numPr>
          <w:ilvl w:val="0"/>
          <w:numId w:val="112"/>
        </w:numPr>
        <w:ind w:right="129" w:hanging="284"/>
        <w:jc w:val="both"/>
        <w:rPr>
          <w:sz w:val="24"/>
        </w:rPr>
      </w:pPr>
      <w:r>
        <w:rPr>
          <w:sz w:val="24"/>
        </w:rPr>
        <w:t xml:space="preserve">уравновешенность и самообладание, выдержка в отношениях с детьми; </w:t>
      </w:r>
    </w:p>
    <w:p w:rsidR="007D6B8A" w:rsidRDefault="00FD1627">
      <w:pPr>
        <w:numPr>
          <w:ilvl w:val="0"/>
          <w:numId w:val="112"/>
        </w:numPr>
        <w:ind w:right="129" w:hanging="284"/>
        <w:jc w:val="both"/>
        <w:rPr>
          <w:sz w:val="24"/>
        </w:rPr>
      </w:pPr>
      <w:r>
        <w:rPr>
          <w:sz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7D6B8A" w:rsidRDefault="00FD1627">
      <w:pPr>
        <w:numPr>
          <w:ilvl w:val="0"/>
          <w:numId w:val="112"/>
        </w:numPr>
        <w:ind w:right="129" w:hanging="284"/>
        <w:jc w:val="both"/>
        <w:rPr>
          <w:sz w:val="24"/>
        </w:rPr>
      </w:pPr>
      <w:r>
        <w:rPr>
          <w:sz w:val="24"/>
        </w:rPr>
        <w:t xml:space="preserve">умение сочетать мягкий эмоциональный и деловой тон в отношениях с детьми; </w:t>
      </w:r>
    </w:p>
    <w:p w:rsidR="007D6B8A" w:rsidRDefault="00FD1627">
      <w:pPr>
        <w:numPr>
          <w:ilvl w:val="0"/>
          <w:numId w:val="112"/>
        </w:numPr>
        <w:ind w:right="129" w:hanging="284"/>
        <w:jc w:val="both"/>
        <w:rPr>
          <w:sz w:val="24"/>
        </w:rPr>
      </w:pPr>
      <w:r>
        <w:rPr>
          <w:sz w:val="24"/>
        </w:rPr>
        <w:t xml:space="preserve">умение сочетать требовательность с чутким отношением к воспитанникам; </w:t>
      </w:r>
    </w:p>
    <w:p w:rsidR="007D6B8A" w:rsidRDefault="00FD1627">
      <w:pPr>
        <w:numPr>
          <w:ilvl w:val="0"/>
          <w:numId w:val="112"/>
        </w:numPr>
        <w:ind w:right="129" w:hanging="284"/>
        <w:jc w:val="both"/>
        <w:rPr>
          <w:sz w:val="24"/>
        </w:rPr>
      </w:pPr>
      <w:r>
        <w:rPr>
          <w:sz w:val="24"/>
        </w:rPr>
        <w:t xml:space="preserve">знание возрастных и индивидуальных особенностей воспитанников; </w:t>
      </w:r>
    </w:p>
    <w:p w:rsidR="007D6B8A" w:rsidRDefault="00FD1627">
      <w:pPr>
        <w:numPr>
          <w:ilvl w:val="0"/>
          <w:numId w:val="112"/>
        </w:numPr>
        <w:ind w:right="129" w:hanging="284"/>
        <w:jc w:val="both"/>
        <w:rPr>
          <w:sz w:val="24"/>
        </w:rPr>
      </w:pPr>
      <w:r>
        <w:rPr>
          <w:sz w:val="24"/>
        </w:rPr>
        <w:t xml:space="preserve">соответствие внешнего вида статусу воспитателя детского сада. </w:t>
      </w:r>
    </w:p>
    <w:p w:rsidR="007D6B8A" w:rsidRDefault="00FD1627">
      <w:pPr>
        <w:widowControl/>
        <w:jc w:val="both"/>
        <w:rPr>
          <w:sz w:val="24"/>
        </w:rPr>
      </w:pPr>
      <w:r>
        <w:rPr>
          <w:sz w:val="24"/>
        </w:rPr>
        <w:t xml:space="preserve"> </w:t>
      </w:r>
    </w:p>
    <w:p w:rsidR="007D6B8A" w:rsidRDefault="00FD1627">
      <w:pPr>
        <w:pStyle w:val="2"/>
        <w:keepNext/>
        <w:keepLines/>
        <w:numPr>
          <w:ilvl w:val="1"/>
          <w:numId w:val="110"/>
        </w:numPr>
        <w:spacing w:before="40"/>
        <w:ind w:left="426" w:right="134"/>
        <w:rPr>
          <w:i w:val="0"/>
        </w:rPr>
      </w:pPr>
      <w:r>
        <w:rPr>
          <w:i w:val="0"/>
        </w:rPr>
        <w:t xml:space="preserve">Социокультурный контекст </w:t>
      </w:r>
    </w:p>
    <w:p w:rsidR="007D6B8A" w:rsidRDefault="007D6B8A">
      <w:pPr>
        <w:widowControl/>
        <w:ind w:left="-15" w:right="129"/>
        <w:jc w:val="both"/>
        <w:rPr>
          <w:sz w:val="24"/>
        </w:rPr>
      </w:pPr>
    </w:p>
    <w:p w:rsidR="007D6B8A" w:rsidRDefault="00FD1627">
      <w:pPr>
        <w:widowControl/>
        <w:ind w:left="-15" w:right="129" w:firstLine="723"/>
        <w:jc w:val="both"/>
        <w:rPr>
          <w:sz w:val="24"/>
        </w:rPr>
      </w:pPr>
      <w:r>
        <w:rPr>
          <w:sz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7D6B8A" w:rsidRDefault="00FD1627">
      <w:pPr>
        <w:widowControl/>
        <w:ind w:left="-15" w:right="129" w:firstLine="723"/>
        <w:jc w:val="both"/>
        <w:rPr>
          <w:sz w:val="24"/>
        </w:rPr>
      </w:pPr>
      <w:r>
        <w:rPr>
          <w:sz w:val="24"/>
        </w:rPr>
        <w:t xml:space="preserve">Социокультурные ценности являются определяющими в структурно-содержательной основе Программы воспитания. </w:t>
      </w:r>
    </w:p>
    <w:p w:rsidR="007D6B8A" w:rsidRDefault="00FD1627">
      <w:pPr>
        <w:widowControl/>
        <w:ind w:left="-15" w:right="129" w:firstLine="723"/>
        <w:jc w:val="both"/>
        <w:rPr>
          <w:sz w:val="24"/>
        </w:rPr>
      </w:pPr>
      <w:r>
        <w:rPr>
          <w:sz w:val="24"/>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7D6B8A" w:rsidRDefault="00FD1627">
      <w:pPr>
        <w:widowControl/>
        <w:ind w:left="-15" w:right="129"/>
        <w:jc w:val="both"/>
        <w:rPr>
          <w:sz w:val="24"/>
        </w:rPr>
      </w:pPr>
      <w:r>
        <w:rPr>
          <w:sz w:val="24"/>
        </w:rPr>
        <w:t xml:space="preserve">При организации совместной деятельности с детьми воспитатель опирается на запрос родительской общественности. Приоритетными для детского сада становятся те направления, которые родители считают значимыми </w:t>
      </w:r>
      <w:proofErr w:type="gramStart"/>
      <w:r>
        <w:rPr>
          <w:sz w:val="24"/>
        </w:rPr>
        <w:t>для воспитание</w:t>
      </w:r>
      <w:proofErr w:type="gramEnd"/>
      <w:r>
        <w:rPr>
          <w:sz w:val="24"/>
        </w:rPr>
        <w:t xml:space="preserve"> детей. </w:t>
      </w:r>
    </w:p>
    <w:p w:rsidR="007D6B8A" w:rsidRDefault="007D6B8A">
      <w:pPr>
        <w:widowControl/>
        <w:ind w:left="710"/>
        <w:jc w:val="both"/>
        <w:rPr>
          <w:sz w:val="24"/>
        </w:rPr>
      </w:pPr>
    </w:p>
    <w:p w:rsidR="007D6B8A" w:rsidRDefault="00FD1627">
      <w:pPr>
        <w:pStyle w:val="2"/>
        <w:keepNext/>
        <w:keepLines/>
        <w:numPr>
          <w:ilvl w:val="1"/>
          <w:numId w:val="110"/>
        </w:numPr>
        <w:spacing w:before="40"/>
        <w:ind w:left="426" w:right="145" w:hanging="142"/>
        <w:rPr>
          <w:i w:val="0"/>
        </w:rPr>
      </w:pPr>
      <w:r>
        <w:t xml:space="preserve"> </w:t>
      </w:r>
      <w:r>
        <w:rPr>
          <w:i w:val="0"/>
        </w:rPr>
        <w:t xml:space="preserve">Деятельности и культурные практики в ДОО </w:t>
      </w:r>
    </w:p>
    <w:p w:rsidR="007D6B8A" w:rsidRDefault="007D6B8A"/>
    <w:p w:rsidR="007D6B8A" w:rsidRDefault="00FD1627">
      <w:pPr>
        <w:widowControl/>
        <w:ind w:left="-15" w:right="129" w:firstLine="299"/>
        <w:jc w:val="both"/>
        <w:rPr>
          <w:sz w:val="24"/>
        </w:rPr>
      </w:pPr>
      <w:r>
        <w:rPr>
          <w:sz w:val="24"/>
        </w:rPr>
        <w:t xml:space="preserve">Цели и задачи воспитания реализуются </w:t>
      </w:r>
      <w:r>
        <w:rPr>
          <w:i/>
          <w:sz w:val="24"/>
        </w:rPr>
        <w:t>во всех видах деятельности</w:t>
      </w:r>
      <w:r>
        <w:rPr>
          <w:sz w:val="24"/>
        </w:rPr>
        <w:t xml:space="preserve"> дошкольника, обозначенных во ФГОС ДО. В качестве средств реализации цели воспитания выступают следующие основные виды деятельности и культурные практики: </w:t>
      </w:r>
    </w:p>
    <w:p w:rsidR="007D6B8A" w:rsidRDefault="00FD1627">
      <w:pPr>
        <w:numPr>
          <w:ilvl w:val="0"/>
          <w:numId w:val="113"/>
        </w:numPr>
        <w:ind w:right="129" w:hanging="231"/>
        <w:jc w:val="both"/>
        <w:rPr>
          <w:sz w:val="24"/>
        </w:rPr>
      </w:pPr>
      <w:r>
        <w:rPr>
          <w:sz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7D6B8A" w:rsidRDefault="00FD1627">
      <w:pPr>
        <w:numPr>
          <w:ilvl w:val="0"/>
          <w:numId w:val="113"/>
        </w:numPr>
        <w:ind w:right="129" w:hanging="231"/>
        <w:jc w:val="both"/>
        <w:rPr>
          <w:sz w:val="24"/>
        </w:rPr>
      </w:pPr>
      <w:r>
        <w:rPr>
          <w:sz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7D6B8A" w:rsidRDefault="00FD1627">
      <w:pPr>
        <w:numPr>
          <w:ilvl w:val="0"/>
          <w:numId w:val="113"/>
        </w:numPr>
        <w:ind w:right="129" w:hanging="231"/>
        <w:jc w:val="both"/>
        <w:rPr>
          <w:sz w:val="24"/>
        </w:rPr>
      </w:pPr>
      <w:r>
        <w:rPr>
          <w:sz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7D6B8A" w:rsidRDefault="00FD1627">
      <w:pPr>
        <w:widowControl/>
        <w:ind w:left="710"/>
        <w:jc w:val="both"/>
        <w:rPr>
          <w:sz w:val="24"/>
        </w:rPr>
      </w:pPr>
      <w:r>
        <w:rPr>
          <w:sz w:val="24"/>
        </w:rPr>
        <w:t xml:space="preserve"> </w:t>
      </w:r>
    </w:p>
    <w:p w:rsidR="007D6B8A" w:rsidRDefault="00FD1627">
      <w:pPr>
        <w:pStyle w:val="1"/>
        <w:keepNext/>
        <w:keepLines/>
        <w:numPr>
          <w:ilvl w:val="1"/>
          <w:numId w:val="110"/>
        </w:numPr>
        <w:spacing w:before="240"/>
        <w:ind w:left="567" w:right="139"/>
        <w:jc w:val="both"/>
      </w:pPr>
      <w:r>
        <w:t>Требования к планируемым результатам освоения Программы</w:t>
      </w:r>
      <w:r>
        <w:rPr>
          <w:b w:val="0"/>
        </w:rPr>
        <w:t xml:space="preserve">  </w:t>
      </w:r>
      <w:r>
        <w:t>воспитания</w:t>
      </w:r>
    </w:p>
    <w:p w:rsidR="007D6B8A" w:rsidRDefault="007D6B8A">
      <w:pPr>
        <w:widowControl/>
        <w:ind w:left="-15" w:right="129" w:firstLine="222"/>
        <w:jc w:val="both"/>
        <w:rPr>
          <w:sz w:val="24"/>
        </w:rPr>
      </w:pPr>
    </w:p>
    <w:p w:rsidR="007D6B8A" w:rsidRDefault="00FD1627">
      <w:pPr>
        <w:widowControl/>
        <w:ind w:left="-15" w:right="129" w:firstLine="582"/>
        <w:jc w:val="both"/>
        <w:rPr>
          <w:sz w:val="24"/>
        </w:rPr>
      </w:pPr>
      <w:r>
        <w:rPr>
          <w:sz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7D6B8A" w:rsidRDefault="007D6B8A">
      <w:pPr>
        <w:widowControl/>
        <w:jc w:val="both"/>
        <w:rPr>
          <w:sz w:val="24"/>
        </w:rPr>
      </w:pPr>
    </w:p>
    <w:p w:rsidR="007D6B8A" w:rsidRDefault="00FD1627">
      <w:pPr>
        <w:pStyle w:val="2"/>
        <w:ind w:left="9" w:right="139"/>
        <w:rPr>
          <w:i w:val="0"/>
        </w:rPr>
      </w:pPr>
      <w:r>
        <w:rPr>
          <w:i w:val="0"/>
        </w:rPr>
        <w:t xml:space="preserve">1.8.1. Целевые ориентиры воспитательной работы для детей дошкольного возраста (3 до 7 лет) </w:t>
      </w:r>
    </w:p>
    <w:p w:rsidR="007D6B8A" w:rsidRDefault="00FD1627">
      <w:pPr>
        <w:widowControl/>
        <w:ind w:right="72"/>
        <w:jc w:val="both"/>
        <w:rPr>
          <w:sz w:val="24"/>
        </w:rPr>
      </w:pPr>
      <w:r>
        <w:rPr>
          <w:sz w:val="24"/>
        </w:rPr>
        <w:t xml:space="preserve"> Портрет ребенка дошкольного возраста (к 7-ми годам) </w:t>
      </w:r>
    </w:p>
    <w:tbl>
      <w:tblPr>
        <w:tblW w:w="0" w:type="auto"/>
        <w:tblInd w:w="-139" w:type="dxa"/>
        <w:tblLayout w:type="fixed"/>
        <w:tblCellMar>
          <w:top w:w="50" w:type="dxa"/>
          <w:left w:w="110" w:type="dxa"/>
          <w:right w:w="0" w:type="dxa"/>
        </w:tblCellMar>
        <w:tblLook w:val="04A0" w:firstRow="1" w:lastRow="0" w:firstColumn="1" w:lastColumn="0" w:noHBand="0" w:noVBand="1"/>
      </w:tblPr>
      <w:tblGrid>
        <w:gridCol w:w="2439"/>
        <w:gridCol w:w="1839"/>
        <w:gridCol w:w="6185"/>
      </w:tblGrid>
      <w:tr w:rsidR="007D6B8A">
        <w:trPr>
          <w:trHeight w:val="644"/>
        </w:trPr>
        <w:tc>
          <w:tcPr>
            <w:tcW w:w="24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sz w:val="24"/>
              </w:rPr>
              <w:t xml:space="preserve">Направления воспитания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vAlign w:val="center"/>
          </w:tcPr>
          <w:p w:rsidR="007D6B8A" w:rsidRDefault="00FD1627">
            <w:pPr>
              <w:widowControl/>
              <w:ind w:right="104"/>
              <w:jc w:val="both"/>
              <w:rPr>
                <w:sz w:val="24"/>
              </w:rPr>
            </w:pPr>
            <w:r>
              <w:rPr>
                <w:sz w:val="24"/>
              </w:rPr>
              <w:t xml:space="preserve">Ценности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vAlign w:val="center"/>
          </w:tcPr>
          <w:p w:rsidR="007D6B8A" w:rsidRDefault="00FD1627">
            <w:pPr>
              <w:widowControl/>
              <w:ind w:right="113"/>
              <w:jc w:val="both"/>
              <w:rPr>
                <w:sz w:val="24"/>
              </w:rPr>
            </w:pPr>
            <w:r>
              <w:rPr>
                <w:sz w:val="24"/>
              </w:rPr>
              <w:t xml:space="preserve">Показатели </w:t>
            </w:r>
          </w:p>
        </w:tc>
      </w:tr>
      <w:tr w:rsidR="007D6B8A">
        <w:trPr>
          <w:trHeight w:val="965"/>
        </w:trPr>
        <w:tc>
          <w:tcPr>
            <w:tcW w:w="24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b/>
                <w:sz w:val="24"/>
              </w:rPr>
              <w:t>Патриотическое</w:t>
            </w:r>
            <w:r>
              <w:rPr>
                <w:sz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ind w:right="23"/>
              <w:jc w:val="both"/>
              <w:rPr>
                <w:sz w:val="24"/>
              </w:rPr>
            </w:pPr>
            <w:r>
              <w:rPr>
                <w:sz w:val="24"/>
              </w:rPr>
              <w:t xml:space="preserve">Родина, природа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ind w:right="115"/>
              <w:jc w:val="both"/>
              <w:rPr>
                <w:sz w:val="24"/>
              </w:rPr>
            </w:pPr>
            <w:r>
              <w:rPr>
                <w:sz w:val="24"/>
              </w:rPr>
              <w:t xml:space="preserve">Любящий свою малую родину и имеющий представление о своей стране, испытывающий чувство </w:t>
            </w:r>
            <w:proofErr w:type="gramStart"/>
            <w:r>
              <w:rPr>
                <w:sz w:val="24"/>
              </w:rPr>
              <w:t>привязанности  к</w:t>
            </w:r>
            <w:proofErr w:type="gramEnd"/>
            <w:r>
              <w:rPr>
                <w:sz w:val="24"/>
              </w:rPr>
              <w:t xml:space="preserve"> родному дому, семье, близким людям.  </w:t>
            </w:r>
          </w:p>
        </w:tc>
      </w:tr>
      <w:tr w:rsidR="007D6B8A">
        <w:trPr>
          <w:trHeight w:val="3183"/>
        </w:trPr>
        <w:tc>
          <w:tcPr>
            <w:tcW w:w="24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b/>
                <w:sz w:val="24"/>
              </w:rPr>
              <w:t>Социальное</w:t>
            </w:r>
            <w:r>
              <w:rPr>
                <w:sz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sz w:val="24"/>
              </w:rPr>
              <w:t xml:space="preserve">Человек, семья, дружба, сотрудничество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ind w:right="109"/>
              <w:jc w:val="both"/>
              <w:rPr>
                <w:sz w:val="24"/>
              </w:rPr>
            </w:pPr>
            <w:r>
              <w:rPr>
                <w:sz w:val="24"/>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7D6B8A" w:rsidRDefault="00FD1627">
            <w:pPr>
              <w:widowControl/>
              <w:jc w:val="both"/>
              <w:rPr>
                <w:sz w:val="24"/>
              </w:rPr>
            </w:pPr>
            <w:r>
              <w:rPr>
                <w:sz w:val="24"/>
              </w:rPr>
              <w:t xml:space="preserve">Освоивший основы речевой культуры. </w:t>
            </w:r>
          </w:p>
          <w:p w:rsidR="007D6B8A" w:rsidRDefault="00FD1627">
            <w:pPr>
              <w:widowControl/>
              <w:ind w:right="114"/>
              <w:jc w:val="both"/>
              <w:rPr>
                <w:sz w:val="24"/>
              </w:rPr>
            </w:pPr>
            <w:r>
              <w:rPr>
                <w:sz w:val="24"/>
              </w:rPr>
              <w:t xml:space="preserve">Дружелюбный и доброжелательный, умеющий слушать и слышать собеседника, способный </w:t>
            </w:r>
            <w:proofErr w:type="gramStart"/>
            <w:r>
              <w:rPr>
                <w:sz w:val="24"/>
              </w:rPr>
              <w:t>взаимодействовать  со</w:t>
            </w:r>
            <w:proofErr w:type="gramEnd"/>
            <w:r>
              <w:rPr>
                <w:sz w:val="24"/>
              </w:rPr>
              <w:t xml:space="preserve"> взрослыми и сверстниками на основе общих интересов и дел. </w:t>
            </w:r>
          </w:p>
        </w:tc>
      </w:tr>
      <w:tr w:rsidR="007D6B8A">
        <w:trPr>
          <w:trHeight w:val="2317"/>
        </w:trPr>
        <w:tc>
          <w:tcPr>
            <w:tcW w:w="24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b/>
                <w:sz w:val="24"/>
              </w:rPr>
              <w:t>Познавательное</w:t>
            </w:r>
            <w:r>
              <w:rPr>
                <w:sz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sz w:val="24"/>
              </w:rPr>
              <w:t xml:space="preserve">Знания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ind w:right="104"/>
              <w:jc w:val="both"/>
              <w:rPr>
                <w:sz w:val="24"/>
              </w:rPr>
            </w:pPr>
            <w:r>
              <w:rPr>
                <w:sz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w:t>
            </w:r>
          </w:p>
          <w:p w:rsidR="007D6B8A" w:rsidRDefault="00FD1627">
            <w:pPr>
              <w:widowControl/>
              <w:ind w:right="115"/>
              <w:jc w:val="both"/>
              <w:rPr>
                <w:sz w:val="24"/>
              </w:rPr>
            </w:pPr>
            <w:r>
              <w:rPr>
                <w:sz w:val="24"/>
              </w:rPr>
              <w:t xml:space="preserve">коммуникативной и продуктивных видах </w:t>
            </w:r>
            <w:proofErr w:type="gramStart"/>
            <w:r>
              <w:rPr>
                <w:sz w:val="24"/>
              </w:rPr>
              <w:t>деятельности  и</w:t>
            </w:r>
            <w:proofErr w:type="gramEnd"/>
            <w:r>
              <w:rPr>
                <w:sz w:val="24"/>
              </w:rPr>
              <w:t xml:space="preserve"> в самообслуживании, обладающий первичной картиной мира на основе традиционных ценностей российского общества. </w:t>
            </w:r>
          </w:p>
        </w:tc>
      </w:tr>
      <w:tr w:rsidR="007D6B8A">
        <w:trPr>
          <w:trHeight w:val="1282"/>
        </w:trPr>
        <w:tc>
          <w:tcPr>
            <w:tcW w:w="24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b/>
                <w:sz w:val="24"/>
              </w:rPr>
              <w:t>Физическое и оздоровительное</w:t>
            </w:r>
            <w:r>
              <w:rPr>
                <w:sz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sz w:val="24"/>
              </w:rPr>
              <w:t xml:space="preserve">Здоровье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ind w:right="112"/>
              <w:jc w:val="both"/>
              <w:rPr>
                <w:sz w:val="24"/>
              </w:rPr>
            </w:pPr>
            <w:r>
              <w:rPr>
                <w:sz w:val="24"/>
              </w:rPr>
              <w:t xml:space="preserve">Владеющий основными навыками </w:t>
            </w:r>
            <w:proofErr w:type="gramStart"/>
            <w:r>
              <w:rPr>
                <w:sz w:val="24"/>
              </w:rPr>
              <w:t>личной  и</w:t>
            </w:r>
            <w:proofErr w:type="gramEnd"/>
            <w:r>
              <w:rPr>
                <w:sz w:val="24"/>
              </w:rPr>
              <w:t xml:space="preserve"> общественной гигиены, стремящийся соблюдать правила безопасного поведения в быту, социуме </w:t>
            </w:r>
          </w:p>
          <w:p w:rsidR="007D6B8A" w:rsidRDefault="00FD1627">
            <w:pPr>
              <w:widowControl/>
              <w:jc w:val="both"/>
              <w:rPr>
                <w:sz w:val="24"/>
              </w:rPr>
            </w:pPr>
            <w:r>
              <w:rPr>
                <w:sz w:val="24"/>
              </w:rPr>
              <w:t xml:space="preserve">(в том числе в цифровой среде), природе. </w:t>
            </w:r>
          </w:p>
        </w:tc>
      </w:tr>
      <w:tr w:rsidR="007D6B8A">
        <w:trPr>
          <w:trHeight w:val="1152"/>
        </w:trPr>
        <w:tc>
          <w:tcPr>
            <w:tcW w:w="24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b/>
                <w:sz w:val="24"/>
              </w:rPr>
              <w:t>Трудовое</w:t>
            </w:r>
            <w:r>
              <w:rPr>
                <w:sz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sz w:val="24"/>
              </w:rPr>
              <w:t xml:space="preserve">Труд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ind w:right="112"/>
              <w:jc w:val="both"/>
              <w:rPr>
                <w:sz w:val="24"/>
              </w:rPr>
            </w:pPr>
            <w:r>
              <w:rPr>
                <w:sz w:val="24"/>
              </w:rPr>
              <w:t xml:space="preserve">Понимающий ценность труда в семье и в </w:t>
            </w:r>
            <w:proofErr w:type="gramStart"/>
            <w:r>
              <w:rPr>
                <w:sz w:val="24"/>
              </w:rPr>
              <w:t>обществе  на</w:t>
            </w:r>
            <w:proofErr w:type="gramEnd"/>
            <w:r>
              <w:rPr>
                <w:sz w:val="24"/>
              </w:rPr>
              <w:t xml:space="preserve">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7D6B8A">
        <w:trPr>
          <w:trHeight w:val="1594"/>
        </w:trPr>
        <w:tc>
          <w:tcPr>
            <w:tcW w:w="24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b/>
                <w:sz w:val="24"/>
              </w:rPr>
              <w:t>Этико-эстетическое</w:t>
            </w:r>
            <w:r>
              <w:rPr>
                <w:sz w:val="24"/>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jc w:val="both"/>
              <w:rPr>
                <w:sz w:val="24"/>
              </w:rPr>
            </w:pPr>
            <w:r>
              <w:rPr>
                <w:sz w:val="24"/>
              </w:rPr>
              <w:t xml:space="preserve">Культура и красота </w:t>
            </w:r>
          </w:p>
        </w:tc>
        <w:tc>
          <w:tcPr>
            <w:tcW w:w="6185" w:type="dxa"/>
            <w:tcBorders>
              <w:top w:val="single" w:sz="4" w:space="0" w:color="000000"/>
              <w:left w:val="single" w:sz="4" w:space="0" w:color="000000"/>
              <w:bottom w:val="single" w:sz="4" w:space="0" w:color="000000"/>
              <w:right w:val="single" w:sz="4" w:space="0" w:color="000000"/>
            </w:tcBorders>
            <w:shd w:val="clear" w:color="auto" w:fill="auto"/>
            <w:tcMar>
              <w:top w:w="50" w:type="dxa"/>
              <w:left w:w="110" w:type="dxa"/>
              <w:right w:w="0" w:type="dxa"/>
            </w:tcMar>
          </w:tcPr>
          <w:p w:rsidR="007D6B8A" w:rsidRDefault="00FD1627">
            <w:pPr>
              <w:widowControl/>
              <w:ind w:right="113"/>
              <w:jc w:val="both"/>
              <w:rPr>
                <w:sz w:val="24"/>
              </w:rPr>
            </w:pPr>
            <w:r>
              <w:rPr>
                <w:sz w:val="24"/>
              </w:rPr>
              <w:t xml:space="preserve">Способный воспринимать и чувствовать </w:t>
            </w:r>
            <w:proofErr w:type="gramStart"/>
            <w:r>
              <w:rPr>
                <w:sz w:val="24"/>
              </w:rPr>
              <w:t>прекрасное  в</w:t>
            </w:r>
            <w:proofErr w:type="gramEnd"/>
            <w:r>
              <w:rPr>
                <w:sz w:val="24"/>
              </w:rPr>
              <w:t xml:space="preserve"> быту, природе, поступках, искусстве, стремящийся  к отображению прекрасного в продуктивных видах </w:t>
            </w:r>
          </w:p>
          <w:p w:rsidR="007D6B8A" w:rsidRDefault="00FD1627">
            <w:pPr>
              <w:widowControl/>
              <w:jc w:val="both"/>
              <w:rPr>
                <w:sz w:val="24"/>
              </w:rPr>
            </w:pPr>
            <w:r>
              <w:rPr>
                <w:sz w:val="24"/>
              </w:rPr>
              <w:t xml:space="preserve">деятельности, обладающий </w:t>
            </w:r>
            <w:proofErr w:type="gramStart"/>
            <w:r>
              <w:rPr>
                <w:sz w:val="24"/>
              </w:rPr>
              <w:t>зачатками  художественно</w:t>
            </w:r>
            <w:proofErr w:type="gramEnd"/>
            <w:r>
              <w:rPr>
                <w:sz w:val="24"/>
              </w:rPr>
              <w:t xml:space="preserve">-эстетического вкуса. </w:t>
            </w:r>
          </w:p>
        </w:tc>
      </w:tr>
    </w:tbl>
    <w:p w:rsidR="007D6B8A" w:rsidRDefault="00FD1627">
      <w:pPr>
        <w:widowControl/>
        <w:ind w:left="523"/>
        <w:jc w:val="both"/>
        <w:rPr>
          <w:sz w:val="24"/>
        </w:rPr>
      </w:pPr>
      <w:r>
        <w:rPr>
          <w:sz w:val="24"/>
        </w:rPr>
        <w:t xml:space="preserve"> </w:t>
      </w:r>
    </w:p>
    <w:p w:rsidR="007D6B8A" w:rsidRDefault="007D6B8A">
      <w:pPr>
        <w:pStyle w:val="1"/>
        <w:ind w:right="140"/>
        <w:jc w:val="both"/>
      </w:pPr>
    </w:p>
    <w:p w:rsidR="007D6B8A" w:rsidRDefault="007D6B8A">
      <w:pPr>
        <w:pStyle w:val="1"/>
        <w:ind w:right="140"/>
        <w:jc w:val="both"/>
      </w:pPr>
    </w:p>
    <w:p w:rsidR="007D6B8A" w:rsidRDefault="00FD1627">
      <w:pPr>
        <w:pStyle w:val="1"/>
        <w:ind w:right="140"/>
        <w:jc w:val="both"/>
        <w:rPr>
          <w:b w:val="0"/>
        </w:rPr>
      </w:pPr>
      <w:r>
        <w:t>Раздел II. Содержательный</w:t>
      </w:r>
      <w:r>
        <w:rPr>
          <w:b w:val="0"/>
        </w:rPr>
        <w:t xml:space="preserve"> </w:t>
      </w:r>
      <w:r>
        <w:t>раздел</w:t>
      </w:r>
    </w:p>
    <w:p w:rsidR="007D6B8A" w:rsidRDefault="00FD1627">
      <w:pPr>
        <w:pStyle w:val="1"/>
        <w:ind w:right="140"/>
        <w:jc w:val="both"/>
      </w:pPr>
      <w:r>
        <w:t>2.1. Содержание воспитательной работы по направлениям воспитания</w:t>
      </w:r>
      <w:r>
        <w:rPr>
          <w:b w:val="0"/>
        </w:rPr>
        <w:t xml:space="preserve"> </w:t>
      </w:r>
    </w:p>
    <w:p w:rsidR="007D6B8A" w:rsidRDefault="00FD1627">
      <w:pPr>
        <w:widowControl/>
        <w:ind w:left="-15" w:right="129"/>
        <w:jc w:val="both"/>
        <w:rPr>
          <w:sz w:val="24"/>
        </w:rPr>
      </w:pPr>
      <w:r>
        <w:rPr>
          <w:sz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7D6B8A" w:rsidRDefault="00FD1627">
      <w:pPr>
        <w:numPr>
          <w:ilvl w:val="0"/>
          <w:numId w:val="114"/>
        </w:numPr>
        <w:ind w:right="129" w:hanging="360"/>
        <w:jc w:val="both"/>
        <w:rPr>
          <w:sz w:val="24"/>
        </w:rPr>
      </w:pPr>
      <w:r>
        <w:rPr>
          <w:sz w:val="24"/>
        </w:rPr>
        <w:t xml:space="preserve">социально-коммуникативное развитие; </w:t>
      </w:r>
    </w:p>
    <w:p w:rsidR="007D6B8A" w:rsidRDefault="00FD1627">
      <w:pPr>
        <w:numPr>
          <w:ilvl w:val="0"/>
          <w:numId w:val="114"/>
        </w:numPr>
        <w:ind w:right="129" w:hanging="360"/>
        <w:jc w:val="both"/>
        <w:rPr>
          <w:sz w:val="24"/>
        </w:rPr>
      </w:pPr>
      <w:r>
        <w:rPr>
          <w:sz w:val="24"/>
        </w:rPr>
        <w:t xml:space="preserve">познавательное развитие; </w:t>
      </w:r>
    </w:p>
    <w:p w:rsidR="007D6B8A" w:rsidRDefault="00FD1627">
      <w:pPr>
        <w:numPr>
          <w:ilvl w:val="0"/>
          <w:numId w:val="114"/>
        </w:numPr>
        <w:ind w:right="129" w:hanging="360"/>
        <w:jc w:val="both"/>
        <w:rPr>
          <w:sz w:val="24"/>
        </w:rPr>
      </w:pPr>
      <w:r>
        <w:rPr>
          <w:sz w:val="24"/>
        </w:rPr>
        <w:t xml:space="preserve">речевое развитие; </w:t>
      </w:r>
    </w:p>
    <w:p w:rsidR="007D6B8A" w:rsidRDefault="00FD1627">
      <w:pPr>
        <w:numPr>
          <w:ilvl w:val="0"/>
          <w:numId w:val="114"/>
        </w:numPr>
        <w:ind w:right="129" w:hanging="360"/>
        <w:jc w:val="both"/>
        <w:rPr>
          <w:sz w:val="24"/>
        </w:rPr>
      </w:pPr>
      <w:r>
        <w:rPr>
          <w:sz w:val="24"/>
        </w:rPr>
        <w:t xml:space="preserve">художественно-эстетическое развитие; </w:t>
      </w:r>
    </w:p>
    <w:p w:rsidR="007D6B8A" w:rsidRDefault="00FD1627">
      <w:pPr>
        <w:numPr>
          <w:ilvl w:val="0"/>
          <w:numId w:val="114"/>
        </w:numPr>
        <w:ind w:right="129" w:hanging="360"/>
        <w:jc w:val="both"/>
        <w:rPr>
          <w:sz w:val="24"/>
        </w:rPr>
      </w:pPr>
      <w:r>
        <w:rPr>
          <w:sz w:val="24"/>
        </w:rPr>
        <w:t xml:space="preserve">физическое развитие. </w:t>
      </w:r>
    </w:p>
    <w:p w:rsidR="007D6B8A" w:rsidRDefault="00FD1627">
      <w:pPr>
        <w:widowControl/>
        <w:ind w:right="72"/>
        <w:jc w:val="both"/>
        <w:rPr>
          <w:sz w:val="24"/>
        </w:rPr>
      </w:pPr>
      <w:r>
        <w:rPr>
          <w:sz w:val="24"/>
        </w:rPr>
        <w:t xml:space="preserve"> </w:t>
      </w:r>
      <w:r>
        <w:rPr>
          <w:sz w:val="24"/>
        </w:rPr>
        <w:tab/>
        <w:t xml:space="preserve">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7D6B8A" w:rsidRDefault="00FD1627">
      <w:pPr>
        <w:widowControl/>
        <w:ind w:left="710"/>
        <w:jc w:val="both"/>
        <w:rPr>
          <w:sz w:val="24"/>
        </w:rPr>
      </w:pPr>
      <w:r>
        <w:rPr>
          <w:sz w:val="24"/>
        </w:rPr>
        <w:t xml:space="preserve"> </w:t>
      </w:r>
    </w:p>
    <w:p w:rsidR="007D6B8A" w:rsidRDefault="00FD1627">
      <w:pPr>
        <w:pStyle w:val="2"/>
        <w:ind w:right="143"/>
        <w:rPr>
          <w:b w:val="0"/>
        </w:rPr>
      </w:pPr>
      <w:r>
        <w:t xml:space="preserve">2.1.1. Патриотическое направление воспитания </w:t>
      </w:r>
    </w:p>
    <w:p w:rsidR="007D6B8A" w:rsidRDefault="00FD1627">
      <w:pPr>
        <w:widowControl/>
        <w:ind w:left="-15" w:right="129"/>
        <w:jc w:val="both"/>
        <w:rPr>
          <w:sz w:val="24"/>
        </w:rPr>
      </w:pPr>
      <w:r>
        <w:rPr>
          <w:sz w:val="24"/>
        </w:rPr>
        <w:t xml:space="preserve">Ценности </w:t>
      </w:r>
      <w:r>
        <w:rPr>
          <w:b/>
          <w:sz w:val="24"/>
        </w:rPr>
        <w:t xml:space="preserve">Родина </w:t>
      </w:r>
      <w:r>
        <w:rPr>
          <w:sz w:val="24"/>
        </w:rPr>
        <w:t xml:space="preserve">и </w:t>
      </w:r>
      <w:r>
        <w:rPr>
          <w:b/>
          <w:sz w:val="24"/>
        </w:rPr>
        <w:t>природа</w:t>
      </w:r>
      <w:r>
        <w:rPr>
          <w:sz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7D6B8A" w:rsidRDefault="00FD1627">
      <w:pPr>
        <w:widowControl/>
        <w:ind w:left="-15" w:right="129"/>
        <w:jc w:val="both"/>
        <w:rPr>
          <w:sz w:val="24"/>
        </w:rPr>
      </w:pPr>
      <w:r>
        <w:rPr>
          <w:sz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7D6B8A" w:rsidRDefault="00FD1627">
      <w:pPr>
        <w:widowControl/>
        <w:ind w:left="-15" w:right="129"/>
        <w:jc w:val="both"/>
        <w:rPr>
          <w:sz w:val="24"/>
        </w:rPr>
      </w:pPr>
      <w:r>
        <w:rPr>
          <w:sz w:val="24"/>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7D6B8A" w:rsidRDefault="00FD1627">
      <w:pPr>
        <w:numPr>
          <w:ilvl w:val="0"/>
          <w:numId w:val="115"/>
        </w:numPr>
        <w:ind w:right="129" w:hanging="360"/>
        <w:jc w:val="both"/>
        <w:rPr>
          <w:sz w:val="24"/>
        </w:rPr>
      </w:pPr>
      <w:r>
        <w:rPr>
          <w:sz w:val="24"/>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7D6B8A" w:rsidRDefault="00FD1627">
      <w:pPr>
        <w:numPr>
          <w:ilvl w:val="0"/>
          <w:numId w:val="115"/>
        </w:numPr>
        <w:ind w:right="129" w:hanging="360"/>
        <w:jc w:val="both"/>
        <w:rPr>
          <w:sz w:val="24"/>
        </w:rPr>
      </w:pPr>
      <w:r>
        <w:rPr>
          <w:sz w:val="24"/>
        </w:rPr>
        <w:t xml:space="preserve">эмоционально-ценностный, характеризующийся любовью к Родине – России, уважением к своему народу, народу России в целом; </w:t>
      </w:r>
    </w:p>
    <w:p w:rsidR="007D6B8A" w:rsidRDefault="00FD1627">
      <w:pPr>
        <w:numPr>
          <w:ilvl w:val="0"/>
          <w:numId w:val="115"/>
        </w:numPr>
        <w:ind w:right="129" w:hanging="360"/>
        <w:jc w:val="both"/>
        <w:rPr>
          <w:sz w:val="24"/>
        </w:rPr>
      </w:pPr>
      <w:proofErr w:type="spellStart"/>
      <w:r>
        <w:rPr>
          <w:sz w:val="24"/>
        </w:rPr>
        <w:t>регуляторно</w:t>
      </w:r>
      <w:proofErr w:type="spellEnd"/>
      <w:r>
        <w:rPr>
          <w:sz w:val="24"/>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7D6B8A" w:rsidRDefault="00FD1627">
      <w:pPr>
        <w:widowControl/>
        <w:ind w:left="710" w:right="129"/>
        <w:jc w:val="both"/>
        <w:rPr>
          <w:sz w:val="24"/>
        </w:rPr>
      </w:pPr>
      <w:r>
        <w:rPr>
          <w:sz w:val="24"/>
        </w:rPr>
        <w:t xml:space="preserve">Задачи патриотического воспитания: </w:t>
      </w:r>
    </w:p>
    <w:p w:rsidR="007D6B8A" w:rsidRDefault="00FD1627">
      <w:pPr>
        <w:numPr>
          <w:ilvl w:val="0"/>
          <w:numId w:val="116"/>
        </w:numPr>
        <w:ind w:right="129" w:hanging="360"/>
        <w:jc w:val="both"/>
        <w:rPr>
          <w:sz w:val="24"/>
        </w:rPr>
      </w:pPr>
      <w:r>
        <w:rPr>
          <w:sz w:val="24"/>
        </w:rPr>
        <w:t xml:space="preserve">формирование любви к родному краю, родной природе, родному языку, культурному наследию своего народа; </w:t>
      </w:r>
    </w:p>
    <w:p w:rsidR="007D6B8A" w:rsidRDefault="00FD1627">
      <w:pPr>
        <w:numPr>
          <w:ilvl w:val="0"/>
          <w:numId w:val="116"/>
        </w:numPr>
        <w:ind w:right="129" w:hanging="360"/>
        <w:jc w:val="both"/>
        <w:rPr>
          <w:sz w:val="24"/>
        </w:rPr>
      </w:pPr>
      <w:r>
        <w:rPr>
          <w:sz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7D6B8A" w:rsidRDefault="00FD1627">
      <w:pPr>
        <w:numPr>
          <w:ilvl w:val="0"/>
          <w:numId w:val="116"/>
        </w:numPr>
        <w:ind w:right="129" w:hanging="360"/>
        <w:jc w:val="both"/>
        <w:rPr>
          <w:sz w:val="24"/>
        </w:rPr>
      </w:pPr>
      <w:r>
        <w:rPr>
          <w:sz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7D6B8A" w:rsidRDefault="00FD1627">
      <w:pPr>
        <w:numPr>
          <w:ilvl w:val="0"/>
          <w:numId w:val="116"/>
        </w:numPr>
        <w:ind w:right="129" w:hanging="360"/>
        <w:jc w:val="both"/>
        <w:rPr>
          <w:sz w:val="24"/>
        </w:rPr>
      </w:pPr>
      <w:r>
        <w:rPr>
          <w:sz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7D6B8A" w:rsidRDefault="00FD1627">
      <w:pPr>
        <w:widowControl/>
        <w:ind w:left="-15" w:right="129"/>
        <w:jc w:val="both"/>
        <w:rPr>
          <w:sz w:val="24"/>
        </w:rPr>
      </w:pPr>
      <w:r>
        <w:rPr>
          <w:sz w:val="24"/>
        </w:rP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7D6B8A" w:rsidRDefault="00FD1627">
      <w:pPr>
        <w:numPr>
          <w:ilvl w:val="0"/>
          <w:numId w:val="117"/>
        </w:numPr>
        <w:ind w:right="129" w:hanging="360"/>
        <w:jc w:val="both"/>
        <w:rPr>
          <w:sz w:val="24"/>
        </w:rPr>
      </w:pPr>
      <w:r>
        <w:rPr>
          <w:sz w:val="24"/>
        </w:rPr>
        <w:t xml:space="preserve">ознакомлении детей с историей, героями, культурой, традициями России и своего народа; </w:t>
      </w:r>
    </w:p>
    <w:p w:rsidR="007D6B8A" w:rsidRDefault="00FD1627">
      <w:pPr>
        <w:numPr>
          <w:ilvl w:val="0"/>
          <w:numId w:val="117"/>
        </w:numPr>
        <w:ind w:right="129" w:hanging="360"/>
        <w:jc w:val="both"/>
        <w:rPr>
          <w:sz w:val="24"/>
        </w:rPr>
      </w:pPr>
      <w:r>
        <w:rPr>
          <w:sz w:val="24"/>
        </w:rPr>
        <w:t>расширении представлений уклада традиционной русской избы, деревенского быта;</w:t>
      </w:r>
    </w:p>
    <w:p w:rsidR="007D6B8A" w:rsidRDefault="00FD1627">
      <w:pPr>
        <w:numPr>
          <w:ilvl w:val="0"/>
          <w:numId w:val="117"/>
        </w:numPr>
        <w:ind w:right="129" w:hanging="360"/>
        <w:jc w:val="both"/>
        <w:rPr>
          <w:sz w:val="24"/>
        </w:rPr>
      </w:pPr>
      <w:r>
        <w:rPr>
          <w:sz w:val="24"/>
        </w:rPr>
        <w:t xml:space="preserve">организации коллективных творческих проектов, направленных на приобщение детей  к российским общенациональным традициям; </w:t>
      </w:r>
    </w:p>
    <w:p w:rsidR="007D6B8A" w:rsidRDefault="00FD1627">
      <w:pPr>
        <w:numPr>
          <w:ilvl w:val="0"/>
          <w:numId w:val="117"/>
        </w:numPr>
        <w:ind w:right="129" w:hanging="360"/>
        <w:jc w:val="both"/>
        <w:rPr>
          <w:sz w:val="24"/>
        </w:rPr>
      </w:pPr>
      <w:r>
        <w:rPr>
          <w:sz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7D6B8A" w:rsidRDefault="00FD1627">
      <w:pPr>
        <w:widowControl/>
        <w:ind w:left="710"/>
        <w:jc w:val="both"/>
        <w:rPr>
          <w:sz w:val="24"/>
        </w:rPr>
      </w:pPr>
      <w:r>
        <w:rPr>
          <w:sz w:val="24"/>
        </w:rPr>
        <w:t xml:space="preserve"> </w:t>
      </w:r>
    </w:p>
    <w:p w:rsidR="007D6B8A" w:rsidRDefault="00FD1627">
      <w:pPr>
        <w:pStyle w:val="2"/>
        <w:ind w:right="136"/>
        <w:rPr>
          <w:b w:val="0"/>
        </w:rPr>
      </w:pPr>
      <w:r>
        <w:t xml:space="preserve">2.1.2. </w:t>
      </w:r>
      <w:r>
        <w:rPr>
          <w:i w:val="0"/>
        </w:rPr>
        <w:t>Социальное направление воспитания</w:t>
      </w:r>
      <w:r>
        <w:t xml:space="preserve"> </w:t>
      </w:r>
    </w:p>
    <w:p w:rsidR="007D6B8A" w:rsidRDefault="00FD1627">
      <w:pPr>
        <w:widowControl/>
        <w:ind w:left="-15" w:right="129"/>
        <w:jc w:val="both"/>
        <w:rPr>
          <w:sz w:val="24"/>
        </w:rPr>
      </w:pPr>
      <w:r>
        <w:rPr>
          <w:sz w:val="24"/>
        </w:rPr>
        <w:t xml:space="preserve">Ценности </w:t>
      </w:r>
      <w:r>
        <w:rPr>
          <w:b/>
          <w:sz w:val="24"/>
        </w:rPr>
        <w:t xml:space="preserve">семья, дружба, человек </w:t>
      </w:r>
      <w:r>
        <w:rPr>
          <w:sz w:val="24"/>
        </w:rPr>
        <w:t>и</w:t>
      </w:r>
      <w:r>
        <w:rPr>
          <w:b/>
          <w:sz w:val="24"/>
        </w:rPr>
        <w:t xml:space="preserve"> сотрудничество</w:t>
      </w:r>
      <w:r>
        <w:rPr>
          <w:sz w:val="24"/>
        </w:rPr>
        <w:t xml:space="preserve"> лежат в основе социального направления воспитания. </w:t>
      </w:r>
    </w:p>
    <w:p w:rsidR="007D6B8A" w:rsidRDefault="00FD1627">
      <w:pPr>
        <w:widowControl/>
        <w:ind w:left="-15" w:right="129"/>
        <w:jc w:val="both"/>
        <w:rPr>
          <w:sz w:val="24"/>
        </w:rPr>
      </w:pPr>
      <w:r>
        <w:rPr>
          <w:sz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7D6B8A" w:rsidRDefault="00FD1627">
      <w:pPr>
        <w:widowControl/>
        <w:ind w:left="-15" w:right="129"/>
        <w:jc w:val="both"/>
        <w:rPr>
          <w:sz w:val="24"/>
        </w:rPr>
      </w:pPr>
      <w:r>
        <w:rPr>
          <w:sz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7D6B8A" w:rsidRDefault="00FD1627">
      <w:pPr>
        <w:widowControl/>
        <w:ind w:left="710" w:right="129"/>
        <w:jc w:val="both"/>
        <w:rPr>
          <w:sz w:val="24"/>
        </w:rPr>
      </w:pPr>
      <w:r>
        <w:rPr>
          <w:sz w:val="24"/>
        </w:rPr>
        <w:t xml:space="preserve">Выделяются основные задачи социального направления воспитания. </w:t>
      </w:r>
    </w:p>
    <w:p w:rsidR="007D6B8A" w:rsidRDefault="00FD1627">
      <w:pPr>
        <w:widowControl/>
        <w:ind w:right="129"/>
        <w:jc w:val="both"/>
        <w:rPr>
          <w:sz w:val="24"/>
        </w:rPr>
      </w:pPr>
      <w:r>
        <w:rPr>
          <w:sz w:val="24"/>
        </w:rPr>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7D6B8A" w:rsidRDefault="00FD1627">
      <w:pPr>
        <w:widowControl/>
        <w:ind w:right="129"/>
        <w:jc w:val="both"/>
        <w:rPr>
          <w:sz w:val="24"/>
        </w:rPr>
      </w:pPr>
      <w:r>
        <w:rPr>
          <w:sz w:val="24"/>
        </w:rPr>
        <w:t xml:space="preserve">    Формирование навыков, необходимых для полноценного существования в обществе: </w:t>
      </w:r>
    </w:p>
    <w:p w:rsidR="007D6B8A" w:rsidRDefault="00FD1627">
      <w:pPr>
        <w:widowControl/>
        <w:ind w:left="-15" w:right="129"/>
        <w:jc w:val="both"/>
        <w:rPr>
          <w:sz w:val="24"/>
        </w:rPr>
      </w:pPr>
      <w:r>
        <w:rPr>
          <w:sz w:val="24"/>
        </w:rPr>
        <w:t xml:space="preserve">эмпатии (сопереживания), коммуникабельности, заботы, ответственности, сотрудничества, умения договариваться, умения соблюдать правила. </w:t>
      </w:r>
    </w:p>
    <w:p w:rsidR="007D6B8A" w:rsidRDefault="00FD1627">
      <w:pPr>
        <w:widowControl/>
        <w:ind w:right="129"/>
        <w:jc w:val="both"/>
        <w:rPr>
          <w:sz w:val="24"/>
        </w:rPr>
      </w:pPr>
      <w:r>
        <w:rPr>
          <w:sz w:val="24"/>
        </w:rPr>
        <w:t xml:space="preserve">    Развитие способности поставить себя на место другого как проявление личностной зрелости и преодоление детского эгоизма. </w:t>
      </w:r>
    </w:p>
    <w:p w:rsidR="007D6B8A" w:rsidRDefault="00FD1627">
      <w:pPr>
        <w:widowControl/>
        <w:ind w:left="-15" w:right="129"/>
        <w:jc w:val="both"/>
        <w:rPr>
          <w:sz w:val="24"/>
        </w:rPr>
      </w:pPr>
      <w:r>
        <w:rPr>
          <w:sz w:val="24"/>
        </w:rPr>
        <w:t xml:space="preserve">При реализации данных задач воспитатель ДОО должен сосредоточить свое внимание  на нескольких основных направлениях воспитательной работы: </w:t>
      </w:r>
    </w:p>
    <w:p w:rsidR="007D6B8A" w:rsidRDefault="00FD1627">
      <w:pPr>
        <w:numPr>
          <w:ilvl w:val="0"/>
          <w:numId w:val="118"/>
        </w:numPr>
        <w:ind w:right="129" w:hanging="360"/>
        <w:jc w:val="both"/>
        <w:rPr>
          <w:sz w:val="24"/>
        </w:rPr>
      </w:pPr>
      <w:r>
        <w:rPr>
          <w:sz w:val="24"/>
        </w:rPr>
        <w:t xml:space="preserve">организовывать сюжетно-ролевые игры (в семью, в команду и т. п.), игры с правилами, традиционные народные игры и пр.; </w:t>
      </w:r>
    </w:p>
    <w:p w:rsidR="007D6B8A" w:rsidRDefault="00FD1627">
      <w:pPr>
        <w:numPr>
          <w:ilvl w:val="0"/>
          <w:numId w:val="118"/>
        </w:numPr>
        <w:ind w:right="129" w:hanging="360"/>
        <w:jc w:val="both"/>
        <w:rPr>
          <w:sz w:val="24"/>
        </w:rPr>
      </w:pPr>
      <w:r>
        <w:rPr>
          <w:sz w:val="24"/>
        </w:rPr>
        <w:t xml:space="preserve">воспитывать у детей навыки поведения в обществе; </w:t>
      </w:r>
    </w:p>
    <w:p w:rsidR="007D6B8A" w:rsidRDefault="00FD1627">
      <w:pPr>
        <w:numPr>
          <w:ilvl w:val="0"/>
          <w:numId w:val="118"/>
        </w:numPr>
        <w:ind w:right="129" w:hanging="360"/>
        <w:jc w:val="both"/>
        <w:rPr>
          <w:sz w:val="24"/>
        </w:rPr>
      </w:pPr>
      <w:r>
        <w:rPr>
          <w:sz w:val="24"/>
        </w:rPr>
        <w:t xml:space="preserve">учить детей сотрудничать, организуя групповые формы в продуктивных видах деятельности; </w:t>
      </w:r>
    </w:p>
    <w:p w:rsidR="007D6B8A" w:rsidRDefault="00FD1627">
      <w:pPr>
        <w:numPr>
          <w:ilvl w:val="0"/>
          <w:numId w:val="118"/>
        </w:numPr>
        <w:ind w:right="129" w:hanging="360"/>
        <w:jc w:val="both"/>
        <w:rPr>
          <w:sz w:val="24"/>
        </w:rPr>
      </w:pPr>
      <w:r>
        <w:rPr>
          <w:sz w:val="24"/>
        </w:rPr>
        <w:t xml:space="preserve">учить детей анализировать поступки и чувства – свои и других людей; </w:t>
      </w:r>
    </w:p>
    <w:p w:rsidR="007D6B8A" w:rsidRDefault="00FD1627">
      <w:pPr>
        <w:numPr>
          <w:ilvl w:val="0"/>
          <w:numId w:val="118"/>
        </w:numPr>
        <w:ind w:right="129" w:hanging="360"/>
        <w:jc w:val="both"/>
        <w:rPr>
          <w:sz w:val="24"/>
        </w:rPr>
      </w:pPr>
      <w:r>
        <w:rPr>
          <w:sz w:val="24"/>
        </w:rPr>
        <w:t xml:space="preserve">организовывать коллективные проекты заботы и помощи; </w:t>
      </w:r>
    </w:p>
    <w:p w:rsidR="007D6B8A" w:rsidRDefault="00FD1627">
      <w:pPr>
        <w:numPr>
          <w:ilvl w:val="0"/>
          <w:numId w:val="118"/>
        </w:numPr>
        <w:ind w:right="129" w:hanging="360"/>
        <w:jc w:val="both"/>
        <w:rPr>
          <w:sz w:val="24"/>
        </w:rPr>
      </w:pPr>
      <w:r>
        <w:rPr>
          <w:sz w:val="24"/>
        </w:rPr>
        <w:t>воспитывать положительное отношение к семейным традициям и традициям ближайшего окружения;</w:t>
      </w:r>
    </w:p>
    <w:p w:rsidR="007D6B8A" w:rsidRDefault="00FD1627">
      <w:pPr>
        <w:numPr>
          <w:ilvl w:val="0"/>
          <w:numId w:val="118"/>
        </w:numPr>
        <w:ind w:right="129" w:hanging="360"/>
        <w:jc w:val="both"/>
        <w:rPr>
          <w:sz w:val="24"/>
        </w:rPr>
      </w:pPr>
      <w:r>
        <w:rPr>
          <w:sz w:val="24"/>
        </w:rPr>
        <w:t xml:space="preserve">создавать доброжелательный психологический климат в группе. </w:t>
      </w:r>
    </w:p>
    <w:p w:rsidR="007D6B8A" w:rsidRDefault="00FD1627">
      <w:pPr>
        <w:widowControl/>
        <w:ind w:right="72"/>
        <w:jc w:val="both"/>
        <w:rPr>
          <w:sz w:val="24"/>
        </w:rPr>
      </w:pPr>
      <w:r>
        <w:rPr>
          <w:b/>
          <w:sz w:val="24"/>
        </w:rPr>
        <w:t xml:space="preserve"> </w:t>
      </w:r>
    </w:p>
    <w:p w:rsidR="007D6B8A" w:rsidRDefault="00FD1627">
      <w:pPr>
        <w:pStyle w:val="2"/>
        <w:ind w:right="137"/>
        <w:rPr>
          <w:b w:val="0"/>
          <w:i w:val="0"/>
        </w:rPr>
      </w:pPr>
      <w:r>
        <w:rPr>
          <w:i w:val="0"/>
        </w:rPr>
        <w:t xml:space="preserve">2.1.3. Познавательное направление воспитания </w:t>
      </w:r>
    </w:p>
    <w:p w:rsidR="007D6B8A" w:rsidRDefault="00FD1627">
      <w:pPr>
        <w:widowControl/>
        <w:ind w:left="-15" w:right="129"/>
        <w:jc w:val="both"/>
        <w:rPr>
          <w:sz w:val="24"/>
        </w:rPr>
      </w:pPr>
      <w:r>
        <w:rPr>
          <w:sz w:val="24"/>
        </w:rPr>
        <w:t xml:space="preserve">Ценность – </w:t>
      </w:r>
      <w:r>
        <w:rPr>
          <w:b/>
          <w:sz w:val="24"/>
        </w:rPr>
        <w:t>знания</w:t>
      </w:r>
      <w:r>
        <w:rPr>
          <w:sz w:val="24"/>
        </w:rPr>
        <w:t xml:space="preserve">. Цель познавательного направления воспитания – формирование ценности познания. </w:t>
      </w:r>
    </w:p>
    <w:p w:rsidR="007D6B8A" w:rsidRDefault="00FD1627">
      <w:pPr>
        <w:widowControl/>
        <w:ind w:left="-15" w:right="129"/>
        <w:jc w:val="both"/>
        <w:rPr>
          <w:sz w:val="24"/>
        </w:rPr>
      </w:pPr>
      <w:r>
        <w:rPr>
          <w:sz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7D6B8A" w:rsidRDefault="00FD1627">
      <w:pPr>
        <w:widowControl/>
        <w:ind w:left="710" w:right="129"/>
        <w:jc w:val="both"/>
        <w:rPr>
          <w:sz w:val="24"/>
        </w:rPr>
      </w:pPr>
      <w:r>
        <w:rPr>
          <w:sz w:val="24"/>
        </w:rPr>
        <w:t xml:space="preserve">Задачи познавательного направления воспитания: </w:t>
      </w:r>
    </w:p>
    <w:p w:rsidR="007D6B8A" w:rsidRDefault="00FD1627">
      <w:pPr>
        <w:numPr>
          <w:ilvl w:val="0"/>
          <w:numId w:val="119"/>
        </w:numPr>
        <w:ind w:right="129" w:hanging="360"/>
        <w:jc w:val="both"/>
        <w:rPr>
          <w:sz w:val="24"/>
        </w:rPr>
      </w:pPr>
      <w:r>
        <w:rPr>
          <w:sz w:val="24"/>
        </w:rPr>
        <w:t xml:space="preserve">развитие любознательности, формирование опыта познавательной инициативы; </w:t>
      </w:r>
    </w:p>
    <w:p w:rsidR="007D6B8A" w:rsidRDefault="00FD1627">
      <w:pPr>
        <w:numPr>
          <w:ilvl w:val="0"/>
          <w:numId w:val="119"/>
        </w:numPr>
        <w:ind w:right="129" w:hanging="360"/>
        <w:jc w:val="both"/>
        <w:rPr>
          <w:sz w:val="24"/>
        </w:rPr>
      </w:pPr>
      <w:r>
        <w:rPr>
          <w:sz w:val="24"/>
        </w:rPr>
        <w:t xml:space="preserve">формирование ценностного отношения к взрослому как источнику знаний; </w:t>
      </w:r>
    </w:p>
    <w:p w:rsidR="007D6B8A" w:rsidRDefault="00FD1627">
      <w:pPr>
        <w:numPr>
          <w:ilvl w:val="0"/>
          <w:numId w:val="119"/>
        </w:numPr>
        <w:ind w:right="129" w:hanging="360"/>
        <w:jc w:val="both"/>
        <w:rPr>
          <w:sz w:val="24"/>
        </w:rPr>
      </w:pPr>
      <w:r>
        <w:rPr>
          <w:sz w:val="24"/>
        </w:rPr>
        <w:t xml:space="preserve">приобщение ребенка к культурным способам познания (книги, интернет-источники, дискуссии и др.). </w:t>
      </w:r>
    </w:p>
    <w:p w:rsidR="007D6B8A" w:rsidRDefault="00FD1627">
      <w:pPr>
        <w:widowControl/>
        <w:ind w:left="710" w:right="129"/>
        <w:jc w:val="both"/>
        <w:rPr>
          <w:sz w:val="24"/>
        </w:rPr>
      </w:pPr>
      <w:r>
        <w:rPr>
          <w:sz w:val="24"/>
        </w:rPr>
        <w:t xml:space="preserve">Направления деятельности воспитателя: </w:t>
      </w:r>
    </w:p>
    <w:p w:rsidR="007D6B8A" w:rsidRDefault="00FD1627">
      <w:pPr>
        <w:numPr>
          <w:ilvl w:val="0"/>
          <w:numId w:val="120"/>
        </w:numPr>
        <w:ind w:right="129" w:hanging="142"/>
        <w:jc w:val="both"/>
        <w:rPr>
          <w:sz w:val="24"/>
        </w:rPr>
      </w:pPr>
      <w:r>
        <w:rPr>
          <w:sz w:val="24"/>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7D6B8A" w:rsidRDefault="00FD1627">
      <w:pPr>
        <w:numPr>
          <w:ilvl w:val="0"/>
          <w:numId w:val="120"/>
        </w:numPr>
        <w:ind w:right="129" w:hanging="360"/>
        <w:jc w:val="both"/>
        <w:rPr>
          <w:sz w:val="24"/>
        </w:rPr>
      </w:pPr>
      <w:r>
        <w:rPr>
          <w:sz w:val="24"/>
        </w:rPr>
        <w:t xml:space="preserve">организация конструкторской и продуктивной творческой деятельности, программирования и робототехники; </w:t>
      </w:r>
      <w:proofErr w:type="gramStart"/>
      <w:r>
        <w:rPr>
          <w:sz w:val="24"/>
        </w:rPr>
        <w:t>проектной  и</w:t>
      </w:r>
      <w:proofErr w:type="gramEnd"/>
      <w:r>
        <w:rPr>
          <w:sz w:val="24"/>
        </w:rPr>
        <w:t xml:space="preserve"> исследовательской деятельности детей совместно со взрослыми; </w:t>
      </w:r>
    </w:p>
    <w:p w:rsidR="007D6B8A" w:rsidRDefault="00FD1627">
      <w:pPr>
        <w:numPr>
          <w:ilvl w:val="0"/>
          <w:numId w:val="120"/>
        </w:numPr>
        <w:ind w:right="129" w:hanging="360"/>
        <w:jc w:val="both"/>
        <w:rPr>
          <w:sz w:val="24"/>
        </w:rPr>
      </w:pPr>
      <w:r>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D6B8A" w:rsidRDefault="00FD1627">
      <w:pPr>
        <w:numPr>
          <w:ilvl w:val="0"/>
          <w:numId w:val="120"/>
        </w:numPr>
        <w:ind w:right="129" w:hanging="360"/>
        <w:jc w:val="both"/>
        <w:rPr>
          <w:sz w:val="24"/>
        </w:rPr>
      </w:pPr>
      <w:r>
        <w:rPr>
          <w:sz w:val="24"/>
        </w:rPr>
        <w:t>организация насыщенной, трансформируемой, полифункциональной предметно-пространственной среды, включающей центры познавательной активности (ПДД, экологический, «Песочная терапия», центр дидактических и настольных игр, патриотический и др.).</w:t>
      </w:r>
    </w:p>
    <w:p w:rsidR="007D6B8A" w:rsidRDefault="00FD1627">
      <w:pPr>
        <w:widowControl/>
        <w:ind w:left="523"/>
        <w:jc w:val="both"/>
        <w:rPr>
          <w:sz w:val="24"/>
        </w:rPr>
      </w:pPr>
      <w:r>
        <w:rPr>
          <w:b/>
          <w:sz w:val="24"/>
        </w:rPr>
        <w:t xml:space="preserve"> </w:t>
      </w:r>
    </w:p>
    <w:p w:rsidR="007D6B8A" w:rsidRDefault="00FD1627">
      <w:pPr>
        <w:pStyle w:val="2"/>
        <w:ind w:right="144"/>
        <w:rPr>
          <w:b w:val="0"/>
          <w:i w:val="0"/>
        </w:rPr>
      </w:pPr>
      <w:r>
        <w:rPr>
          <w:i w:val="0"/>
        </w:rPr>
        <w:t xml:space="preserve">2.1.4. Физическое и оздоровительное направление воспитания </w:t>
      </w:r>
    </w:p>
    <w:p w:rsidR="007D6B8A" w:rsidRDefault="00FD1627">
      <w:pPr>
        <w:widowControl/>
        <w:ind w:left="-15" w:right="129"/>
        <w:jc w:val="both"/>
        <w:rPr>
          <w:sz w:val="24"/>
        </w:rPr>
      </w:pPr>
      <w:r>
        <w:rPr>
          <w:sz w:val="24"/>
        </w:rPr>
        <w:t xml:space="preserve">Ценность – </w:t>
      </w:r>
      <w:r>
        <w:rPr>
          <w:b/>
          <w:sz w:val="24"/>
        </w:rPr>
        <w:t xml:space="preserve">здоровье. </w:t>
      </w:r>
      <w:r>
        <w:rPr>
          <w:sz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Задачи по формированию здорового образа жизни: </w:t>
      </w:r>
    </w:p>
    <w:p w:rsidR="007D6B8A" w:rsidRDefault="00FD1627">
      <w:pPr>
        <w:numPr>
          <w:ilvl w:val="0"/>
          <w:numId w:val="121"/>
        </w:numPr>
        <w:ind w:right="129" w:hanging="360"/>
        <w:jc w:val="both"/>
        <w:rPr>
          <w:sz w:val="24"/>
        </w:rPr>
      </w:pPr>
      <w:r>
        <w:rPr>
          <w:sz w:val="24"/>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7D6B8A" w:rsidRDefault="00FD1627">
      <w:pPr>
        <w:numPr>
          <w:ilvl w:val="0"/>
          <w:numId w:val="121"/>
        </w:numPr>
        <w:ind w:right="129" w:hanging="360"/>
        <w:jc w:val="both"/>
        <w:rPr>
          <w:sz w:val="24"/>
        </w:rPr>
      </w:pPr>
      <w:r>
        <w:rPr>
          <w:sz w:val="24"/>
        </w:rPr>
        <w:t xml:space="preserve">закаливание, повышение сопротивляемости к воздействию условий внешней среды;  </w:t>
      </w:r>
    </w:p>
    <w:p w:rsidR="007D6B8A" w:rsidRDefault="00FD1627">
      <w:pPr>
        <w:numPr>
          <w:ilvl w:val="0"/>
          <w:numId w:val="121"/>
        </w:numPr>
        <w:ind w:right="129" w:hanging="360"/>
        <w:jc w:val="both"/>
        <w:rPr>
          <w:sz w:val="24"/>
        </w:rPr>
      </w:pPr>
      <w:r>
        <w:rPr>
          <w:sz w:val="24"/>
        </w:rPr>
        <w:t xml:space="preserve">укрепление опорно-двигательного аппарата; развитие двигательных способностей, обучение двигательным навыкам и умениям; </w:t>
      </w:r>
    </w:p>
    <w:p w:rsidR="007D6B8A" w:rsidRDefault="00FD1627">
      <w:pPr>
        <w:numPr>
          <w:ilvl w:val="0"/>
          <w:numId w:val="121"/>
        </w:numPr>
        <w:ind w:right="129" w:hanging="360"/>
        <w:jc w:val="both"/>
        <w:rPr>
          <w:sz w:val="24"/>
        </w:rPr>
      </w:pPr>
      <w:r>
        <w:rPr>
          <w:sz w:val="24"/>
        </w:rPr>
        <w:t xml:space="preserve">формирование элементарных представлений в области физической культуры, здоровья и безопасного образа жизни; </w:t>
      </w:r>
    </w:p>
    <w:p w:rsidR="007D6B8A" w:rsidRDefault="00FD1627">
      <w:pPr>
        <w:numPr>
          <w:ilvl w:val="0"/>
          <w:numId w:val="121"/>
        </w:numPr>
        <w:ind w:right="129" w:hanging="360"/>
        <w:jc w:val="both"/>
        <w:rPr>
          <w:sz w:val="24"/>
        </w:rPr>
      </w:pPr>
      <w:r>
        <w:rPr>
          <w:sz w:val="24"/>
        </w:rPr>
        <w:t xml:space="preserve">организация сна, здорового питания, выстраивание правильного режима дня; </w:t>
      </w:r>
    </w:p>
    <w:p w:rsidR="007D6B8A" w:rsidRDefault="00FD1627">
      <w:pPr>
        <w:numPr>
          <w:ilvl w:val="0"/>
          <w:numId w:val="121"/>
        </w:numPr>
        <w:ind w:right="129" w:hanging="360"/>
        <w:jc w:val="both"/>
        <w:rPr>
          <w:sz w:val="24"/>
        </w:rPr>
      </w:pPr>
      <w:r>
        <w:rPr>
          <w:sz w:val="24"/>
        </w:rPr>
        <w:t xml:space="preserve">воспитание экологической культуры, обучение безопасности жизнедеятельности. Направления деятельности воспитателя: </w:t>
      </w:r>
    </w:p>
    <w:p w:rsidR="007D6B8A" w:rsidRDefault="00FD1627">
      <w:pPr>
        <w:numPr>
          <w:ilvl w:val="0"/>
          <w:numId w:val="121"/>
        </w:numPr>
        <w:ind w:right="129" w:hanging="360"/>
        <w:jc w:val="both"/>
        <w:rPr>
          <w:sz w:val="24"/>
        </w:rPr>
      </w:pPr>
      <w:r>
        <w:rPr>
          <w:sz w:val="24"/>
        </w:rPr>
        <w:t xml:space="preserve">организация подвижных, спортивных игр, в том числе традиционных народных игр, дворовых игр на территории детского сада; </w:t>
      </w:r>
    </w:p>
    <w:p w:rsidR="007D6B8A" w:rsidRDefault="00FD1627">
      <w:pPr>
        <w:numPr>
          <w:ilvl w:val="0"/>
          <w:numId w:val="121"/>
        </w:numPr>
        <w:ind w:right="129" w:hanging="360"/>
        <w:jc w:val="both"/>
        <w:rPr>
          <w:sz w:val="24"/>
        </w:rPr>
      </w:pPr>
      <w:r>
        <w:rPr>
          <w:sz w:val="24"/>
        </w:rPr>
        <w:t>организаций спортивных соревнований, эстафет, семейных фитнес-марафонов;</w:t>
      </w:r>
    </w:p>
    <w:p w:rsidR="007D6B8A" w:rsidRDefault="00FD1627">
      <w:pPr>
        <w:numPr>
          <w:ilvl w:val="0"/>
          <w:numId w:val="121"/>
        </w:numPr>
        <w:ind w:right="129" w:hanging="360"/>
        <w:jc w:val="both"/>
        <w:rPr>
          <w:sz w:val="24"/>
        </w:rPr>
      </w:pPr>
      <w:r>
        <w:rPr>
          <w:sz w:val="24"/>
        </w:rPr>
        <w:t xml:space="preserve">создание детско-взрослых проектов по здоровому образу жизни; </w:t>
      </w:r>
    </w:p>
    <w:p w:rsidR="007D6B8A" w:rsidRDefault="00FD1627">
      <w:pPr>
        <w:numPr>
          <w:ilvl w:val="0"/>
          <w:numId w:val="121"/>
        </w:numPr>
        <w:ind w:right="129" w:hanging="360"/>
        <w:jc w:val="both"/>
        <w:rPr>
          <w:sz w:val="24"/>
        </w:rPr>
      </w:pPr>
      <w:r>
        <w:rPr>
          <w:sz w:val="24"/>
        </w:rPr>
        <w:t xml:space="preserve">введение оздоровительных традиций в ДОО. </w:t>
      </w:r>
    </w:p>
    <w:p w:rsidR="007D6B8A" w:rsidRDefault="00FD1627">
      <w:pPr>
        <w:widowControl/>
        <w:ind w:left="-15" w:right="129"/>
        <w:jc w:val="both"/>
        <w:rPr>
          <w:sz w:val="24"/>
        </w:rPr>
      </w:pPr>
      <w:r>
        <w:rPr>
          <w:sz w:val="24"/>
        </w:rPr>
        <w:t xml:space="preserve">Формирование у дошкольников </w:t>
      </w:r>
      <w:r>
        <w:rPr>
          <w:b/>
          <w:sz w:val="24"/>
        </w:rPr>
        <w:t xml:space="preserve">культурно-гигиенических навыков </w:t>
      </w:r>
      <w:r>
        <w:rPr>
          <w:sz w:val="24"/>
        </w:rPr>
        <w:t xml:space="preserve">является важной частью воспитания </w:t>
      </w:r>
      <w:r>
        <w:rPr>
          <w:b/>
          <w:sz w:val="24"/>
        </w:rPr>
        <w:t>культуры</w:t>
      </w:r>
      <w:r>
        <w:rPr>
          <w:sz w:val="24"/>
        </w:rPr>
        <w:t xml:space="preserve"> </w:t>
      </w:r>
      <w:r>
        <w:rPr>
          <w:b/>
          <w:sz w:val="24"/>
        </w:rPr>
        <w:t>здоровья</w:t>
      </w:r>
      <w:r>
        <w:rPr>
          <w:sz w:val="24"/>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7D6B8A" w:rsidRDefault="00FD1627">
      <w:pPr>
        <w:widowControl/>
        <w:ind w:left="-15" w:right="129"/>
        <w:jc w:val="both"/>
        <w:rPr>
          <w:sz w:val="24"/>
        </w:rPr>
      </w:pPr>
      <w:r>
        <w:rPr>
          <w:sz w:val="24"/>
        </w:rPr>
        <w:t xml:space="preserve">Особенность культурно-гигиенических навыков заключается в том, что они должны формироваться на протяжении всего пребывания ребенка в ДОО. </w:t>
      </w:r>
    </w:p>
    <w:p w:rsidR="007D6B8A" w:rsidRDefault="00FD1627">
      <w:pPr>
        <w:widowControl/>
        <w:ind w:left="-15" w:right="129"/>
        <w:jc w:val="both"/>
        <w:rPr>
          <w:sz w:val="24"/>
        </w:rPr>
      </w:pPr>
      <w:r>
        <w:rPr>
          <w:sz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7D6B8A" w:rsidRDefault="00FD1627">
      <w:pPr>
        <w:widowControl/>
        <w:ind w:left="-15" w:right="129"/>
        <w:jc w:val="both"/>
        <w:rPr>
          <w:sz w:val="24"/>
        </w:rPr>
      </w:pPr>
      <w:r>
        <w:rPr>
          <w:sz w:val="24"/>
        </w:rPr>
        <w:t xml:space="preserve">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7D6B8A" w:rsidRDefault="00FD1627">
      <w:pPr>
        <w:numPr>
          <w:ilvl w:val="0"/>
          <w:numId w:val="122"/>
        </w:numPr>
        <w:ind w:left="1056" w:right="129" w:hanging="346"/>
        <w:jc w:val="both"/>
        <w:rPr>
          <w:sz w:val="24"/>
        </w:rPr>
      </w:pPr>
      <w:r>
        <w:rPr>
          <w:sz w:val="24"/>
        </w:rPr>
        <w:t xml:space="preserve">формировать у ребенка навыки поведения во время приема пищи; </w:t>
      </w:r>
    </w:p>
    <w:p w:rsidR="007D6B8A" w:rsidRDefault="00FD1627">
      <w:pPr>
        <w:numPr>
          <w:ilvl w:val="0"/>
          <w:numId w:val="122"/>
        </w:numPr>
        <w:ind w:left="1056" w:right="129" w:hanging="346"/>
        <w:jc w:val="both"/>
        <w:rPr>
          <w:sz w:val="24"/>
        </w:rPr>
      </w:pPr>
      <w:r>
        <w:rPr>
          <w:sz w:val="24"/>
        </w:rPr>
        <w:t xml:space="preserve">формировать </w:t>
      </w:r>
      <w:r>
        <w:rPr>
          <w:sz w:val="24"/>
        </w:rPr>
        <w:tab/>
        <w:t xml:space="preserve">у </w:t>
      </w:r>
      <w:r>
        <w:rPr>
          <w:sz w:val="24"/>
        </w:rPr>
        <w:tab/>
        <w:t xml:space="preserve">ребенка </w:t>
      </w:r>
      <w:r>
        <w:rPr>
          <w:sz w:val="24"/>
        </w:rPr>
        <w:tab/>
        <w:t xml:space="preserve">представления </w:t>
      </w:r>
      <w:r>
        <w:rPr>
          <w:sz w:val="24"/>
        </w:rPr>
        <w:tab/>
        <w:t xml:space="preserve">о </w:t>
      </w:r>
      <w:r>
        <w:rPr>
          <w:sz w:val="24"/>
        </w:rPr>
        <w:tab/>
        <w:t xml:space="preserve">ценности </w:t>
      </w:r>
      <w:r>
        <w:rPr>
          <w:sz w:val="24"/>
        </w:rPr>
        <w:tab/>
        <w:t xml:space="preserve">здоровья, </w:t>
      </w:r>
      <w:r>
        <w:rPr>
          <w:sz w:val="24"/>
        </w:rPr>
        <w:tab/>
        <w:t xml:space="preserve">красоте  </w:t>
      </w:r>
    </w:p>
    <w:p w:rsidR="007D6B8A" w:rsidRDefault="00FD1627">
      <w:pPr>
        <w:widowControl/>
        <w:ind w:left="-15" w:right="129"/>
        <w:jc w:val="both"/>
        <w:rPr>
          <w:sz w:val="24"/>
        </w:rPr>
      </w:pPr>
      <w:r>
        <w:rPr>
          <w:sz w:val="24"/>
        </w:rPr>
        <w:t xml:space="preserve">и чистоте тела; </w:t>
      </w:r>
    </w:p>
    <w:p w:rsidR="007D6B8A" w:rsidRDefault="00FD1627">
      <w:pPr>
        <w:numPr>
          <w:ilvl w:val="0"/>
          <w:numId w:val="122"/>
        </w:numPr>
        <w:ind w:left="1056" w:right="129" w:hanging="346"/>
        <w:jc w:val="both"/>
        <w:rPr>
          <w:sz w:val="24"/>
        </w:rPr>
      </w:pPr>
      <w:r>
        <w:rPr>
          <w:sz w:val="24"/>
        </w:rPr>
        <w:t xml:space="preserve">формировать у ребенка привычку следить за своим внешним видом; </w:t>
      </w:r>
    </w:p>
    <w:p w:rsidR="007D6B8A" w:rsidRDefault="00FD1627">
      <w:pPr>
        <w:numPr>
          <w:ilvl w:val="0"/>
          <w:numId w:val="122"/>
        </w:numPr>
        <w:ind w:left="1056" w:right="129" w:hanging="346"/>
        <w:jc w:val="both"/>
        <w:rPr>
          <w:sz w:val="24"/>
        </w:rPr>
      </w:pPr>
      <w:r>
        <w:rPr>
          <w:sz w:val="24"/>
        </w:rPr>
        <w:t xml:space="preserve">включать информацию о гигиене в повседневную жизнь ребенка, в игру. </w:t>
      </w:r>
    </w:p>
    <w:p w:rsidR="007D6B8A" w:rsidRDefault="00FD1627">
      <w:pPr>
        <w:widowControl/>
        <w:ind w:left="-15" w:right="129"/>
        <w:jc w:val="both"/>
        <w:rPr>
          <w:sz w:val="24"/>
        </w:rPr>
      </w:pPr>
      <w:r>
        <w:rPr>
          <w:sz w:val="24"/>
        </w:rPr>
        <w:t xml:space="preserve">Работа по формированию у ребенка культурно-гигиенических навыков должна вестись  в тесном контакте с семьей. </w:t>
      </w:r>
    </w:p>
    <w:p w:rsidR="007D6B8A" w:rsidRDefault="00FD1627">
      <w:pPr>
        <w:widowControl/>
        <w:ind w:right="72"/>
        <w:jc w:val="both"/>
        <w:rPr>
          <w:sz w:val="24"/>
        </w:rPr>
      </w:pPr>
      <w:r>
        <w:rPr>
          <w:b/>
          <w:sz w:val="24"/>
        </w:rPr>
        <w:t xml:space="preserve"> </w:t>
      </w:r>
    </w:p>
    <w:p w:rsidR="007D6B8A" w:rsidRDefault="00FD1627">
      <w:pPr>
        <w:pStyle w:val="2"/>
        <w:ind w:right="133"/>
        <w:rPr>
          <w:b w:val="0"/>
        </w:rPr>
      </w:pPr>
      <w:r>
        <w:t xml:space="preserve">2.1.5. Трудовое направление воспитания </w:t>
      </w:r>
    </w:p>
    <w:p w:rsidR="007D6B8A" w:rsidRDefault="00FD1627">
      <w:pPr>
        <w:widowControl/>
        <w:ind w:right="129"/>
        <w:rPr>
          <w:sz w:val="24"/>
        </w:rPr>
      </w:pPr>
      <w:r>
        <w:rPr>
          <w:sz w:val="24"/>
        </w:rPr>
        <w:t xml:space="preserve">Ценность – </w:t>
      </w:r>
      <w:r>
        <w:rPr>
          <w:b/>
          <w:sz w:val="24"/>
        </w:rPr>
        <w:t xml:space="preserve">труд. </w:t>
      </w:r>
      <w:r>
        <w:rPr>
          <w:sz w:val="24"/>
        </w:rPr>
        <w:t xml:space="preserve">С дошкольного возраста каждый ребенок обязательно должен принимать </w:t>
      </w:r>
    </w:p>
    <w:p w:rsidR="007D6B8A" w:rsidRDefault="00FD1627">
      <w:pPr>
        <w:widowControl/>
        <w:tabs>
          <w:tab w:val="center" w:pos="1256"/>
          <w:tab w:val="center" w:pos="2035"/>
          <w:tab w:val="center" w:pos="2823"/>
          <w:tab w:val="center" w:pos="3401"/>
          <w:tab w:val="center" w:pos="4486"/>
          <w:tab w:val="center" w:pos="6127"/>
          <w:tab w:val="center" w:pos="7625"/>
          <w:tab w:val="center" w:pos="8578"/>
          <w:tab w:val="right" w:pos="9639"/>
        </w:tabs>
        <w:ind w:left="-15"/>
        <w:rPr>
          <w:sz w:val="24"/>
        </w:rPr>
      </w:pPr>
      <w:r>
        <w:rPr>
          <w:sz w:val="24"/>
        </w:rPr>
        <w:t xml:space="preserve">участие </w:t>
      </w:r>
      <w:r>
        <w:rPr>
          <w:sz w:val="24"/>
        </w:rPr>
        <w:tab/>
        <w:t xml:space="preserve">в </w:t>
      </w:r>
      <w:r>
        <w:rPr>
          <w:sz w:val="24"/>
        </w:rPr>
        <w:tab/>
        <w:t xml:space="preserve">труде, </w:t>
      </w:r>
      <w:r>
        <w:rPr>
          <w:sz w:val="24"/>
        </w:rPr>
        <w:tab/>
        <w:t xml:space="preserve">и </w:t>
      </w:r>
      <w:r>
        <w:rPr>
          <w:sz w:val="24"/>
        </w:rPr>
        <w:tab/>
        <w:t xml:space="preserve">те </w:t>
      </w:r>
      <w:r>
        <w:rPr>
          <w:sz w:val="24"/>
        </w:rPr>
        <w:tab/>
        <w:t xml:space="preserve">несложные </w:t>
      </w:r>
      <w:r>
        <w:rPr>
          <w:sz w:val="24"/>
        </w:rPr>
        <w:tab/>
        <w:t xml:space="preserve">обязанности, </w:t>
      </w:r>
      <w:r>
        <w:rPr>
          <w:sz w:val="24"/>
        </w:rPr>
        <w:tab/>
        <w:t xml:space="preserve">которые </w:t>
      </w:r>
      <w:r>
        <w:rPr>
          <w:sz w:val="24"/>
        </w:rPr>
        <w:tab/>
        <w:t xml:space="preserve">он </w:t>
      </w:r>
      <w:r>
        <w:rPr>
          <w:sz w:val="24"/>
        </w:rPr>
        <w:tab/>
        <w:t xml:space="preserve">выполняет  в детском саду и в семье, должны стать повседневными. Только при этом условии труд оказывает  на </w:t>
      </w:r>
      <w:r>
        <w:rPr>
          <w:sz w:val="24"/>
        </w:rPr>
        <w:tab/>
        <w:t xml:space="preserve">детей </w:t>
      </w:r>
      <w:r>
        <w:rPr>
          <w:sz w:val="24"/>
        </w:rPr>
        <w:tab/>
        <w:t xml:space="preserve">определенное </w:t>
      </w:r>
      <w:r>
        <w:rPr>
          <w:sz w:val="24"/>
        </w:rPr>
        <w:tab/>
        <w:t xml:space="preserve">воспитательное </w:t>
      </w:r>
      <w:r>
        <w:rPr>
          <w:sz w:val="24"/>
        </w:rPr>
        <w:tab/>
        <w:t xml:space="preserve">воздействие </w:t>
      </w:r>
      <w:r>
        <w:rPr>
          <w:sz w:val="24"/>
        </w:rPr>
        <w:tab/>
        <w:t xml:space="preserve">и </w:t>
      </w:r>
      <w:r>
        <w:rPr>
          <w:sz w:val="24"/>
        </w:rPr>
        <w:tab/>
        <w:t xml:space="preserve">подготавливает  их к осознанию его нравственной стороны. </w:t>
      </w:r>
    </w:p>
    <w:p w:rsidR="007D6B8A" w:rsidRDefault="00FD1627">
      <w:pPr>
        <w:widowControl/>
        <w:ind w:left="-15" w:right="129"/>
        <w:jc w:val="both"/>
        <w:rPr>
          <w:sz w:val="24"/>
        </w:rPr>
      </w:pPr>
      <w:r>
        <w:rPr>
          <w:sz w:val="24"/>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7D6B8A" w:rsidRDefault="00FD1627">
      <w:pPr>
        <w:numPr>
          <w:ilvl w:val="0"/>
          <w:numId w:val="123"/>
        </w:numPr>
        <w:ind w:right="129" w:firstLine="700"/>
        <w:jc w:val="both"/>
        <w:rPr>
          <w:sz w:val="24"/>
        </w:rPr>
      </w:pPr>
      <w:r>
        <w:rPr>
          <w:sz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7D6B8A" w:rsidRDefault="00FD1627">
      <w:pPr>
        <w:numPr>
          <w:ilvl w:val="0"/>
          <w:numId w:val="123"/>
        </w:numPr>
        <w:ind w:right="129" w:firstLine="700"/>
        <w:jc w:val="both"/>
        <w:rPr>
          <w:sz w:val="24"/>
        </w:rPr>
      </w:pPr>
      <w:r>
        <w:rPr>
          <w:sz w:val="24"/>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7D6B8A" w:rsidRDefault="00FD1627">
      <w:pPr>
        <w:numPr>
          <w:ilvl w:val="0"/>
          <w:numId w:val="123"/>
        </w:numPr>
        <w:ind w:right="129" w:firstLine="700"/>
        <w:jc w:val="both"/>
        <w:rPr>
          <w:sz w:val="24"/>
        </w:rPr>
      </w:pPr>
      <w:r>
        <w:rPr>
          <w:sz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7D6B8A" w:rsidRDefault="00FD1627">
      <w:pPr>
        <w:widowControl/>
        <w:ind w:left="-15" w:right="129"/>
        <w:jc w:val="both"/>
        <w:rPr>
          <w:sz w:val="24"/>
        </w:rPr>
      </w:pPr>
      <w:r>
        <w:rPr>
          <w:sz w:val="24"/>
        </w:rPr>
        <w:t xml:space="preserve">При реализации данных задач воспитатель ДОО должен сосредоточить свое внимание  на нескольких направлениях воспитательной работы: </w:t>
      </w:r>
    </w:p>
    <w:p w:rsidR="007D6B8A" w:rsidRDefault="00FD1627">
      <w:pPr>
        <w:numPr>
          <w:ilvl w:val="0"/>
          <w:numId w:val="124"/>
        </w:numPr>
        <w:ind w:right="129" w:firstLine="700"/>
        <w:jc w:val="both"/>
        <w:rPr>
          <w:sz w:val="24"/>
        </w:rPr>
      </w:pPr>
      <w:r>
        <w:rPr>
          <w:sz w:val="24"/>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7D6B8A" w:rsidRDefault="00FD1627">
      <w:pPr>
        <w:numPr>
          <w:ilvl w:val="0"/>
          <w:numId w:val="124"/>
        </w:numPr>
        <w:ind w:right="129" w:firstLine="700"/>
        <w:jc w:val="both"/>
        <w:rPr>
          <w:sz w:val="24"/>
        </w:rPr>
      </w:pPr>
      <w:r>
        <w:rPr>
          <w:sz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7D6B8A" w:rsidRDefault="00FD1627">
      <w:pPr>
        <w:numPr>
          <w:ilvl w:val="0"/>
          <w:numId w:val="124"/>
        </w:numPr>
        <w:ind w:right="129" w:firstLine="700"/>
        <w:jc w:val="both"/>
        <w:rPr>
          <w:sz w:val="24"/>
        </w:rPr>
      </w:pPr>
      <w:r>
        <w:rPr>
          <w:sz w:val="24"/>
        </w:rPr>
        <w:t xml:space="preserve">предоставлять детям самостоятельность в выполнении работы, чтобы они почувствовали ответственность за свои действия; </w:t>
      </w:r>
    </w:p>
    <w:p w:rsidR="007D6B8A" w:rsidRDefault="00FD1627">
      <w:pPr>
        <w:numPr>
          <w:ilvl w:val="0"/>
          <w:numId w:val="124"/>
        </w:numPr>
        <w:ind w:right="129" w:firstLine="700"/>
        <w:jc w:val="both"/>
        <w:rPr>
          <w:sz w:val="24"/>
        </w:rPr>
      </w:pPr>
      <w:r>
        <w:rPr>
          <w:sz w:val="24"/>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7D6B8A" w:rsidRDefault="00FD1627">
      <w:pPr>
        <w:numPr>
          <w:ilvl w:val="0"/>
          <w:numId w:val="124"/>
        </w:numPr>
        <w:ind w:right="129" w:firstLine="700"/>
        <w:jc w:val="both"/>
        <w:rPr>
          <w:sz w:val="24"/>
        </w:rPr>
      </w:pPr>
      <w:r>
        <w:rPr>
          <w:sz w:val="24"/>
        </w:rPr>
        <w:t>связывать развитие трудолюбия с формированием общественных мотивов труда, желанием приносить пользу людям;</w:t>
      </w:r>
    </w:p>
    <w:p w:rsidR="007D6B8A" w:rsidRDefault="00FD1627">
      <w:pPr>
        <w:numPr>
          <w:ilvl w:val="0"/>
          <w:numId w:val="124"/>
        </w:numPr>
        <w:ind w:right="129" w:firstLine="700"/>
        <w:jc w:val="both"/>
        <w:rPr>
          <w:sz w:val="24"/>
        </w:rPr>
      </w:pPr>
      <w:r>
        <w:rPr>
          <w:sz w:val="24"/>
        </w:rPr>
        <w:t xml:space="preserve">создавать оптимальную предметно-пространственную среду для формирования трудовых навыков (экологический центр, дежурство, опытно-экспериментальный огород) </w:t>
      </w:r>
    </w:p>
    <w:p w:rsidR="007D6B8A" w:rsidRDefault="00FD1627">
      <w:pPr>
        <w:widowControl/>
        <w:ind w:right="72"/>
        <w:jc w:val="both"/>
        <w:rPr>
          <w:sz w:val="24"/>
        </w:rPr>
      </w:pPr>
      <w:r>
        <w:rPr>
          <w:b/>
          <w:sz w:val="24"/>
        </w:rPr>
        <w:t xml:space="preserve"> </w:t>
      </w:r>
    </w:p>
    <w:p w:rsidR="007D6B8A" w:rsidRDefault="00FD1627">
      <w:pPr>
        <w:pStyle w:val="2"/>
        <w:ind w:right="137"/>
        <w:rPr>
          <w:b w:val="0"/>
          <w:i w:val="0"/>
        </w:rPr>
      </w:pPr>
      <w:r>
        <w:rPr>
          <w:i w:val="0"/>
        </w:rPr>
        <w:t xml:space="preserve">2.1.6. Этико-эстетическое направление воспитания </w:t>
      </w:r>
    </w:p>
    <w:p w:rsidR="007D6B8A" w:rsidRDefault="00FD1627">
      <w:pPr>
        <w:widowControl/>
        <w:ind w:left="-15" w:right="129" w:firstLine="723"/>
        <w:jc w:val="both"/>
        <w:rPr>
          <w:sz w:val="24"/>
        </w:rPr>
      </w:pPr>
      <w:r>
        <w:rPr>
          <w:sz w:val="24"/>
        </w:rPr>
        <w:t xml:space="preserve">Ценности – </w:t>
      </w:r>
      <w:r>
        <w:rPr>
          <w:b/>
          <w:sz w:val="24"/>
        </w:rPr>
        <w:t>культура и</w:t>
      </w:r>
      <w:r>
        <w:rPr>
          <w:sz w:val="24"/>
        </w:rPr>
        <w:t xml:space="preserve"> </w:t>
      </w:r>
      <w:r>
        <w:rPr>
          <w:b/>
          <w:sz w:val="24"/>
        </w:rPr>
        <w:t>красота</w:t>
      </w:r>
      <w:r>
        <w:rPr>
          <w:sz w:val="24"/>
        </w:rPr>
        <w:t xml:space="preserve">. </w:t>
      </w:r>
      <w:r>
        <w:rPr>
          <w:b/>
          <w:sz w:val="24"/>
        </w:rPr>
        <w:t>Культура поведения</w:t>
      </w:r>
      <w:r>
        <w:rPr>
          <w:sz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7D6B8A" w:rsidRDefault="00FD1627">
      <w:pPr>
        <w:widowControl/>
        <w:ind w:left="710" w:right="129"/>
        <w:jc w:val="both"/>
        <w:rPr>
          <w:sz w:val="24"/>
        </w:rPr>
      </w:pPr>
      <w:r>
        <w:rPr>
          <w:sz w:val="24"/>
        </w:rPr>
        <w:t xml:space="preserve">Можно выделить основные задачи этико-эстетического воспитания: </w:t>
      </w:r>
    </w:p>
    <w:p w:rsidR="007D6B8A" w:rsidRDefault="00FD1627">
      <w:pPr>
        <w:numPr>
          <w:ilvl w:val="0"/>
          <w:numId w:val="125"/>
        </w:numPr>
        <w:ind w:right="129" w:firstLine="700"/>
        <w:jc w:val="both"/>
        <w:rPr>
          <w:sz w:val="24"/>
        </w:rPr>
      </w:pPr>
      <w:r>
        <w:rPr>
          <w:sz w:val="24"/>
        </w:rPr>
        <w:t xml:space="preserve">формирование культуры общения, поведения, этических представлений; </w:t>
      </w:r>
    </w:p>
    <w:p w:rsidR="007D6B8A" w:rsidRDefault="00FD1627">
      <w:pPr>
        <w:numPr>
          <w:ilvl w:val="0"/>
          <w:numId w:val="125"/>
        </w:numPr>
        <w:ind w:right="129" w:firstLine="700"/>
        <w:jc w:val="both"/>
        <w:rPr>
          <w:sz w:val="24"/>
        </w:rPr>
      </w:pPr>
      <w:r>
        <w:rPr>
          <w:sz w:val="24"/>
        </w:rPr>
        <w:t xml:space="preserve">воспитание представлений о значении опрятности и красоты внешней, ее влиянии  на внутренний мир человека; </w:t>
      </w:r>
    </w:p>
    <w:p w:rsidR="007D6B8A" w:rsidRDefault="00FD1627">
      <w:pPr>
        <w:numPr>
          <w:ilvl w:val="0"/>
          <w:numId w:val="125"/>
        </w:numPr>
        <w:ind w:right="129" w:firstLine="700"/>
        <w:jc w:val="both"/>
        <w:rPr>
          <w:sz w:val="24"/>
        </w:rPr>
      </w:pPr>
      <w:r>
        <w:rPr>
          <w:sz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rsidR="007D6B8A" w:rsidRDefault="00FD1627">
      <w:pPr>
        <w:numPr>
          <w:ilvl w:val="0"/>
          <w:numId w:val="125"/>
        </w:numPr>
        <w:ind w:right="129" w:firstLine="700"/>
        <w:jc w:val="both"/>
        <w:rPr>
          <w:sz w:val="24"/>
        </w:rPr>
      </w:pPr>
      <w:r>
        <w:rPr>
          <w:sz w:val="24"/>
        </w:rPr>
        <w:t xml:space="preserve">воспитание любви к прекрасному, уважения к традициям и культуре родной </w:t>
      </w:r>
      <w:proofErr w:type="gramStart"/>
      <w:r>
        <w:rPr>
          <w:sz w:val="24"/>
        </w:rPr>
        <w:t>страны  и</w:t>
      </w:r>
      <w:proofErr w:type="gramEnd"/>
      <w:r>
        <w:rPr>
          <w:sz w:val="24"/>
        </w:rPr>
        <w:t xml:space="preserve"> других народов; </w:t>
      </w:r>
    </w:p>
    <w:p w:rsidR="007D6B8A" w:rsidRDefault="00FD1627">
      <w:pPr>
        <w:numPr>
          <w:ilvl w:val="0"/>
          <w:numId w:val="125"/>
        </w:numPr>
        <w:ind w:right="129" w:firstLine="700"/>
        <w:jc w:val="both"/>
        <w:rPr>
          <w:sz w:val="24"/>
        </w:rPr>
      </w:pPr>
      <w:r>
        <w:rPr>
          <w:sz w:val="24"/>
        </w:rPr>
        <w:t xml:space="preserve">развитие творческого отношения к миру, природе, быту и к окружающей ребенка действительности; </w:t>
      </w:r>
    </w:p>
    <w:p w:rsidR="007D6B8A" w:rsidRDefault="00FD1627">
      <w:pPr>
        <w:numPr>
          <w:ilvl w:val="0"/>
          <w:numId w:val="125"/>
        </w:numPr>
        <w:ind w:right="129" w:firstLine="700"/>
        <w:jc w:val="both"/>
        <w:rPr>
          <w:sz w:val="24"/>
        </w:rPr>
      </w:pPr>
      <w:r>
        <w:rPr>
          <w:sz w:val="24"/>
        </w:rPr>
        <w:t xml:space="preserve">формирование у детей эстетического вкуса, стремления окружать себя прекрасным, создавать его. </w:t>
      </w:r>
    </w:p>
    <w:p w:rsidR="007D6B8A" w:rsidRDefault="00FD1627">
      <w:pPr>
        <w:widowControl/>
        <w:ind w:left="-15" w:right="129"/>
        <w:jc w:val="both"/>
        <w:rPr>
          <w:sz w:val="24"/>
        </w:rPr>
      </w:pPr>
      <w:r>
        <w:rPr>
          <w:sz w:val="24"/>
        </w:rP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7D6B8A" w:rsidRDefault="00FD1627">
      <w:pPr>
        <w:numPr>
          <w:ilvl w:val="0"/>
          <w:numId w:val="126"/>
        </w:numPr>
        <w:ind w:right="129" w:hanging="360"/>
        <w:jc w:val="both"/>
        <w:rPr>
          <w:sz w:val="24"/>
        </w:rPr>
      </w:pPr>
      <w:r>
        <w:rPr>
          <w:sz w:val="24"/>
        </w:rPr>
        <w:t xml:space="preserve">учить детей уважительно относиться к окружающим людям, считаться с их делами, интересами, удобствами; </w:t>
      </w:r>
    </w:p>
    <w:p w:rsidR="007D6B8A" w:rsidRDefault="00FD1627">
      <w:pPr>
        <w:numPr>
          <w:ilvl w:val="0"/>
          <w:numId w:val="126"/>
        </w:numPr>
        <w:ind w:right="129" w:hanging="360"/>
        <w:jc w:val="both"/>
        <w:rPr>
          <w:sz w:val="24"/>
        </w:rPr>
      </w:pPr>
      <w:r>
        <w:rPr>
          <w:sz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7D6B8A" w:rsidRDefault="00FD1627">
      <w:pPr>
        <w:numPr>
          <w:ilvl w:val="0"/>
          <w:numId w:val="126"/>
        </w:numPr>
        <w:ind w:right="129" w:hanging="360"/>
        <w:jc w:val="both"/>
        <w:rPr>
          <w:sz w:val="24"/>
        </w:rPr>
      </w:pPr>
      <w:r>
        <w:rPr>
          <w:sz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7D6B8A" w:rsidRDefault="00FD1627">
      <w:pPr>
        <w:numPr>
          <w:ilvl w:val="0"/>
          <w:numId w:val="126"/>
        </w:numPr>
        <w:ind w:right="129" w:hanging="360"/>
        <w:jc w:val="both"/>
        <w:rPr>
          <w:sz w:val="24"/>
        </w:rPr>
      </w:pPr>
      <w:r>
        <w:rPr>
          <w:sz w:val="24"/>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7D6B8A" w:rsidRDefault="00FD1627">
      <w:pPr>
        <w:widowControl/>
        <w:ind w:left="-15" w:right="129"/>
        <w:jc w:val="both"/>
        <w:rPr>
          <w:sz w:val="24"/>
        </w:rPr>
      </w:pPr>
      <w:r>
        <w:rPr>
          <w:sz w:val="24"/>
        </w:rPr>
        <w:t xml:space="preserve">Цель </w:t>
      </w:r>
      <w:r>
        <w:rPr>
          <w:b/>
          <w:sz w:val="24"/>
        </w:rPr>
        <w:t>эстетического</w:t>
      </w:r>
      <w:r>
        <w:rPr>
          <w:sz w:val="24"/>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7D6B8A" w:rsidRDefault="00FD1627">
      <w:pPr>
        <w:widowControl/>
        <w:ind w:left="-15" w:right="129"/>
        <w:jc w:val="both"/>
        <w:rPr>
          <w:sz w:val="24"/>
        </w:rPr>
      </w:pPr>
      <w:r>
        <w:rPr>
          <w:sz w:val="24"/>
        </w:rPr>
        <w:t xml:space="preserve">Направления деятельности воспитателя по эстетическому воспитанию предполагают следующее: </w:t>
      </w:r>
    </w:p>
    <w:p w:rsidR="007D6B8A" w:rsidRDefault="00FD1627">
      <w:pPr>
        <w:numPr>
          <w:ilvl w:val="0"/>
          <w:numId w:val="126"/>
        </w:numPr>
        <w:ind w:right="129" w:hanging="360"/>
        <w:jc w:val="both"/>
        <w:rPr>
          <w:sz w:val="24"/>
        </w:rPr>
      </w:pPr>
      <w:r>
        <w:rPr>
          <w:sz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7D6B8A" w:rsidRDefault="00FD1627">
      <w:pPr>
        <w:numPr>
          <w:ilvl w:val="0"/>
          <w:numId w:val="126"/>
        </w:numPr>
        <w:ind w:right="129" w:hanging="360"/>
        <w:jc w:val="both"/>
        <w:rPr>
          <w:sz w:val="24"/>
        </w:rPr>
      </w:pPr>
      <w:r>
        <w:rPr>
          <w:sz w:val="24"/>
        </w:rPr>
        <w:t xml:space="preserve">уважительное отношение к результатам творчества детей, широкое включение  их произведений в жизнь ДОО; </w:t>
      </w:r>
    </w:p>
    <w:p w:rsidR="007D6B8A" w:rsidRDefault="00FD1627">
      <w:pPr>
        <w:numPr>
          <w:ilvl w:val="0"/>
          <w:numId w:val="126"/>
        </w:numPr>
        <w:ind w:right="129" w:hanging="360"/>
        <w:jc w:val="both"/>
        <w:rPr>
          <w:sz w:val="24"/>
        </w:rPr>
      </w:pPr>
      <w:r>
        <w:rPr>
          <w:sz w:val="24"/>
        </w:rPr>
        <w:t xml:space="preserve">организацию выставок, концертов, создание эстетической развивающей среды и др.; </w:t>
      </w:r>
    </w:p>
    <w:p w:rsidR="007D6B8A" w:rsidRDefault="00FD1627">
      <w:pPr>
        <w:numPr>
          <w:ilvl w:val="0"/>
          <w:numId w:val="126"/>
        </w:numPr>
        <w:ind w:right="129" w:hanging="360"/>
        <w:jc w:val="both"/>
        <w:rPr>
          <w:sz w:val="24"/>
        </w:rPr>
      </w:pPr>
      <w:r>
        <w:rPr>
          <w:sz w:val="24"/>
        </w:rPr>
        <w:t xml:space="preserve">формирование чувства прекрасного на основе восприятия художественного слова  на русском и родном языке; </w:t>
      </w:r>
    </w:p>
    <w:p w:rsidR="007D6B8A" w:rsidRDefault="00FD1627">
      <w:pPr>
        <w:numPr>
          <w:ilvl w:val="0"/>
          <w:numId w:val="126"/>
        </w:numPr>
        <w:ind w:right="129" w:hanging="360"/>
        <w:jc w:val="both"/>
        <w:rPr>
          <w:sz w:val="24"/>
        </w:rPr>
      </w:pPr>
      <w:r>
        <w:rPr>
          <w:sz w:val="24"/>
        </w:rPr>
        <w:t>реализация вариативности содержания, форм и методов работы с детьми по разным направлениям эстетического воспитания;</w:t>
      </w:r>
    </w:p>
    <w:p w:rsidR="007D6B8A" w:rsidRDefault="00FD1627">
      <w:pPr>
        <w:numPr>
          <w:ilvl w:val="0"/>
          <w:numId w:val="126"/>
        </w:numPr>
        <w:ind w:right="129" w:hanging="360"/>
        <w:jc w:val="both"/>
        <w:rPr>
          <w:sz w:val="24"/>
        </w:rPr>
      </w:pPr>
      <w:r>
        <w:rPr>
          <w:sz w:val="24"/>
        </w:rPr>
        <w:t>стимулирование творческих способностей и стремление к их развитию;</w:t>
      </w:r>
    </w:p>
    <w:p w:rsidR="007D6B8A" w:rsidRDefault="00FD1627">
      <w:pPr>
        <w:numPr>
          <w:ilvl w:val="0"/>
          <w:numId w:val="126"/>
        </w:numPr>
        <w:ind w:right="129" w:hanging="360"/>
        <w:jc w:val="both"/>
        <w:rPr>
          <w:sz w:val="24"/>
        </w:rPr>
      </w:pPr>
      <w:r>
        <w:rPr>
          <w:sz w:val="24"/>
        </w:rPr>
        <w:t xml:space="preserve">формирование эстетического идеал, стремление саму стать прекрасным не только внешне, но и внутреннее в поступках, мыслях. </w:t>
      </w:r>
    </w:p>
    <w:p w:rsidR="007D6B8A" w:rsidRDefault="007D6B8A">
      <w:pPr>
        <w:widowControl/>
        <w:ind w:right="72"/>
        <w:jc w:val="both"/>
        <w:rPr>
          <w:b/>
          <w:sz w:val="24"/>
        </w:rPr>
      </w:pPr>
    </w:p>
    <w:p w:rsidR="007D6B8A" w:rsidRDefault="00FD1627">
      <w:pPr>
        <w:widowControl/>
        <w:ind w:right="72"/>
        <w:jc w:val="both"/>
        <w:rPr>
          <w:b/>
          <w:sz w:val="24"/>
        </w:rPr>
      </w:pPr>
      <w:r>
        <w:rPr>
          <w:b/>
          <w:sz w:val="24"/>
        </w:rPr>
        <w:t xml:space="preserve">2.2. Особенности реализации воспитательного процесса </w:t>
      </w:r>
    </w:p>
    <w:p w:rsidR="007D6B8A" w:rsidRDefault="007D6B8A">
      <w:pPr>
        <w:widowControl/>
        <w:ind w:right="72"/>
        <w:jc w:val="both"/>
        <w:rPr>
          <w:b/>
          <w:sz w:val="24"/>
        </w:rPr>
      </w:pPr>
    </w:p>
    <w:p w:rsidR="007D6B8A" w:rsidRDefault="00FD1627">
      <w:pPr>
        <w:widowControl/>
        <w:ind w:right="135" w:firstLine="284"/>
        <w:jc w:val="both"/>
        <w:rPr>
          <w:b/>
          <w:sz w:val="24"/>
        </w:rPr>
      </w:pPr>
      <w:r>
        <w:rPr>
          <w:b/>
          <w:sz w:val="24"/>
        </w:rPr>
        <w:t>Региональные и муниципальные особенности социокультурного окружения ДОУ</w:t>
      </w:r>
    </w:p>
    <w:p w:rsidR="007D6B8A" w:rsidRDefault="00FD1627">
      <w:pPr>
        <w:widowControl/>
        <w:ind w:right="51"/>
        <w:rPr>
          <w:sz w:val="24"/>
        </w:rPr>
      </w:pPr>
      <w:r>
        <w:rPr>
          <w:sz w:val="24"/>
        </w:rPr>
        <w:t xml:space="preserve"> </w:t>
      </w:r>
      <w:r>
        <w:rPr>
          <w:sz w:val="24"/>
        </w:rPr>
        <w:tab/>
        <w:t xml:space="preserve">ДОУ находится на территории Екатерининского  сельского совета </w:t>
      </w:r>
      <w:proofErr w:type="spellStart"/>
      <w:r>
        <w:rPr>
          <w:sz w:val="24"/>
        </w:rPr>
        <w:t>Идринского</w:t>
      </w:r>
      <w:proofErr w:type="spellEnd"/>
      <w:r>
        <w:rPr>
          <w:sz w:val="24"/>
        </w:rPr>
        <w:t xml:space="preserve">  района на </w:t>
      </w:r>
      <w:proofErr w:type="spellStart"/>
      <w:r>
        <w:rPr>
          <w:sz w:val="24"/>
        </w:rPr>
        <w:t>юго</w:t>
      </w:r>
      <w:proofErr w:type="spellEnd"/>
      <w:r>
        <w:rPr>
          <w:sz w:val="24"/>
        </w:rPr>
        <w:t xml:space="preserve"> – </w:t>
      </w:r>
      <w:proofErr w:type="spellStart"/>
      <w:r>
        <w:rPr>
          <w:sz w:val="24"/>
        </w:rPr>
        <w:t>заподе</w:t>
      </w:r>
      <w:proofErr w:type="spellEnd"/>
      <w:r>
        <w:rPr>
          <w:sz w:val="24"/>
        </w:rPr>
        <w:t xml:space="preserve">  Красноярского края. </w:t>
      </w:r>
      <w:proofErr w:type="spellStart"/>
      <w:r>
        <w:rPr>
          <w:sz w:val="24"/>
        </w:rPr>
        <w:t>Объектоми</w:t>
      </w:r>
      <w:proofErr w:type="spellEnd"/>
      <w:r>
        <w:rPr>
          <w:sz w:val="24"/>
        </w:rPr>
        <w:t xml:space="preserve"> ближайшего социокультурного окружения ДОУ является Екатерининская  сельская библиотека, сельский дом культуры, ФАП, МКОУ Екатерининская ООШ. </w:t>
      </w:r>
      <w:r>
        <w:rPr>
          <w:sz w:val="24"/>
        </w:rPr>
        <w:br/>
        <w:t xml:space="preserve">ДОУ традиционно принимает участие в </w:t>
      </w:r>
      <w:r>
        <w:rPr>
          <w:b/>
          <w:i/>
          <w:sz w:val="24"/>
        </w:rPr>
        <w:t>воспитательно значимых проектах</w:t>
      </w:r>
      <w:r>
        <w:rPr>
          <w:b/>
          <w:i/>
          <w:sz w:val="24"/>
        </w:rPr>
        <w:br/>
        <w:t>различного уровня представительства:</w:t>
      </w:r>
      <w:r>
        <w:rPr>
          <w:b/>
          <w:i/>
          <w:sz w:val="24"/>
        </w:rPr>
        <w:br/>
      </w:r>
      <w:r>
        <w:rPr>
          <w:i/>
          <w:sz w:val="24"/>
        </w:rPr>
        <w:t xml:space="preserve">- на федеральном уровне: </w:t>
      </w:r>
      <w:r>
        <w:rPr>
          <w:sz w:val="24"/>
        </w:rPr>
        <w:t>патриотическая акция «Окна Победы», конкурс детского творчества  «Моя Родина – Россия!»; конкурс для детей и молодёжи «Золотая монетка».</w:t>
      </w:r>
      <w:r>
        <w:rPr>
          <w:sz w:val="24"/>
        </w:rPr>
        <w:br/>
      </w:r>
      <w:r>
        <w:rPr>
          <w:i/>
          <w:sz w:val="24"/>
        </w:rPr>
        <w:t xml:space="preserve">- на региональном уровне: </w:t>
      </w:r>
      <w:r>
        <w:rPr>
          <w:sz w:val="24"/>
        </w:rPr>
        <w:t>выставка-конкурса детского творчества по  конкурс творческих работ «Зимняя планета детства».</w:t>
      </w:r>
      <w:r>
        <w:rPr>
          <w:sz w:val="24"/>
        </w:rPr>
        <w:br/>
      </w:r>
      <w:r>
        <w:rPr>
          <w:i/>
          <w:sz w:val="24"/>
        </w:rPr>
        <w:t xml:space="preserve">- на муниципальном уровне: </w:t>
      </w:r>
      <w:r>
        <w:rPr>
          <w:sz w:val="24"/>
        </w:rPr>
        <w:t>районный конкурс творческих работ  конкурс осенних поделок «Краски осени», конкурс зимних поделок  «Мастерская у Деда Мороза».</w:t>
      </w:r>
      <w:r>
        <w:rPr>
          <w:sz w:val="24"/>
        </w:rPr>
        <w:br/>
      </w:r>
    </w:p>
    <w:p w:rsidR="007D6B8A" w:rsidRDefault="00FD1627">
      <w:pPr>
        <w:widowControl/>
        <w:ind w:right="135"/>
        <w:rPr>
          <w:sz w:val="24"/>
        </w:rPr>
      </w:pPr>
      <w:r>
        <w:rPr>
          <w:b/>
          <w:sz w:val="24"/>
        </w:rPr>
        <w:t>Основные традиции воспитательного процесса в ДОУ:</w:t>
      </w:r>
      <w:r>
        <w:rPr>
          <w:b/>
          <w:i/>
          <w:sz w:val="24"/>
        </w:rPr>
        <w:br/>
      </w:r>
      <w:r>
        <w:rPr>
          <w:sz w:val="24"/>
        </w:rPr>
        <w:t xml:space="preserve">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Воспитательные события имеют понедельную периодичность, которые основаны на воспитательных направлениях Программы. Первая неделя посвящена Патриотическому направлению воспитания, вторая – Социальному направлению, </w:t>
      </w:r>
      <w:proofErr w:type="gramStart"/>
      <w:r>
        <w:rPr>
          <w:sz w:val="24"/>
        </w:rPr>
        <w:t>третья  -</w:t>
      </w:r>
      <w:proofErr w:type="gramEnd"/>
      <w:r>
        <w:rPr>
          <w:sz w:val="24"/>
        </w:rPr>
        <w:t xml:space="preserve"> Познавательному, четвертая – Физическому и оздоровительному, пятая – Трудовому, шестая – Этико-эстетическому направлению. На утреннем круге воспитатель привлекает внимание детей к определённой теме, побуждая у них инициативу, интерес, способствуя зарождения проектной деятельности. </w:t>
      </w:r>
    </w:p>
    <w:p w:rsidR="007D6B8A" w:rsidRDefault="00FD1627">
      <w:pPr>
        <w:widowControl/>
        <w:ind w:right="135"/>
        <w:jc w:val="both"/>
        <w:rPr>
          <w:sz w:val="24"/>
        </w:rPr>
      </w:pPr>
      <w:r>
        <w:rPr>
          <w:sz w:val="24"/>
        </w:rPr>
        <w:tab/>
        <w:t xml:space="preserve">Главное отличие образовательной организации </w:t>
      </w:r>
      <w:proofErr w:type="gramStart"/>
      <w:r>
        <w:rPr>
          <w:sz w:val="24"/>
        </w:rPr>
        <w:t>от других это наличие разновозрастных групп</w:t>
      </w:r>
      <w:proofErr w:type="gramEnd"/>
      <w:r>
        <w:rPr>
          <w:sz w:val="24"/>
        </w:rPr>
        <w:t xml:space="preserve">, что даёт особый </w:t>
      </w:r>
      <w:proofErr w:type="spellStart"/>
      <w:r>
        <w:rPr>
          <w:sz w:val="24"/>
        </w:rPr>
        <w:t>толчёк</w:t>
      </w:r>
      <w:proofErr w:type="spellEnd"/>
      <w:r>
        <w:rPr>
          <w:sz w:val="24"/>
        </w:rPr>
        <w:t xml:space="preserve"> в развитию отношений внутри детской общности.</w:t>
      </w:r>
    </w:p>
    <w:p w:rsidR="007D6B8A" w:rsidRDefault="00FD1627">
      <w:pPr>
        <w:widowControl/>
        <w:ind w:right="135"/>
        <w:jc w:val="both"/>
        <w:rPr>
          <w:sz w:val="24"/>
        </w:rPr>
      </w:pPr>
      <w:r>
        <w:rPr>
          <w:sz w:val="24"/>
        </w:rPr>
        <w:tab/>
        <w:t>В начале учебного года ДОО заключает договора о сотрудничестве с социальными партнёрами и намечает планы воспитательной работы с каждым учреждением.</w:t>
      </w:r>
    </w:p>
    <w:p w:rsidR="007D6B8A" w:rsidRDefault="007D6B8A">
      <w:pPr>
        <w:widowControl/>
        <w:ind w:right="135"/>
        <w:jc w:val="both"/>
        <w:rPr>
          <w:sz w:val="24"/>
        </w:rPr>
      </w:pPr>
    </w:p>
    <w:p w:rsidR="007D6B8A" w:rsidRDefault="00FD1627">
      <w:pPr>
        <w:pStyle w:val="1"/>
        <w:ind w:left="235" w:right="139"/>
        <w:jc w:val="both"/>
      </w:pPr>
      <w:r>
        <w:t>2.3. Особенности взаимодействия педагогического коллектива с семьями воспитанников в процессе реализации Программы воспитания</w:t>
      </w:r>
      <w:r>
        <w:rPr>
          <w:b w:val="0"/>
        </w:rPr>
        <w:t xml:space="preserve"> </w:t>
      </w:r>
    </w:p>
    <w:p w:rsidR="007D6B8A" w:rsidRDefault="00FD1627">
      <w:pPr>
        <w:widowControl/>
        <w:jc w:val="both"/>
        <w:rPr>
          <w:sz w:val="24"/>
        </w:rPr>
      </w:pPr>
      <w:r>
        <w:rPr>
          <w:sz w:val="24"/>
        </w:rPr>
        <w:t xml:space="preserve"> </w:t>
      </w:r>
      <w:r>
        <w:rPr>
          <w:sz w:val="24"/>
        </w:rPr>
        <w:tab/>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 </w:t>
      </w:r>
    </w:p>
    <w:p w:rsidR="007D6B8A" w:rsidRDefault="00FD1627">
      <w:pPr>
        <w:widowControl/>
        <w:ind w:left="-15" w:right="129"/>
        <w:jc w:val="both"/>
        <w:rPr>
          <w:sz w:val="24"/>
        </w:rPr>
      </w:pPr>
      <w:r>
        <w:rPr>
          <w:sz w:val="24"/>
        </w:rPr>
        <w:t xml:space="preserve">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 </w:t>
      </w:r>
    </w:p>
    <w:p w:rsidR="007D6B8A" w:rsidRDefault="00FD1627">
      <w:pPr>
        <w:widowControl/>
        <w:ind w:left="-15" w:right="129"/>
        <w:jc w:val="both"/>
        <w:rPr>
          <w:sz w:val="24"/>
        </w:rPr>
      </w:pPr>
      <w:r>
        <w:rPr>
          <w:sz w:val="24"/>
        </w:rPr>
        <w:t>Сотрудничество с родителями (законными представителями) в детском саду имеет различные формы: родительские собрания, круглые столы, совместные праздники, выставки, конкурсы, совместное благоустройство детского сада и др.</w:t>
      </w:r>
    </w:p>
    <w:p w:rsidR="007D6B8A" w:rsidRDefault="007D6B8A">
      <w:pPr>
        <w:widowControl/>
        <w:ind w:firstLine="567"/>
        <w:jc w:val="both"/>
        <w:rPr>
          <w:sz w:val="24"/>
        </w:rPr>
      </w:pPr>
    </w:p>
    <w:p w:rsidR="007D6B8A" w:rsidRDefault="00FD1627">
      <w:pPr>
        <w:widowControl/>
        <w:ind w:firstLine="567"/>
        <w:jc w:val="both"/>
        <w:rPr>
          <w:b/>
          <w:sz w:val="24"/>
        </w:rPr>
      </w:pPr>
      <w:r>
        <w:rPr>
          <w:b/>
          <w:sz w:val="24"/>
        </w:rPr>
        <w:t>3. ОРГАНИЗАЦИОННЫЙ РАЗДЕЛ</w:t>
      </w:r>
    </w:p>
    <w:p w:rsidR="007D6B8A" w:rsidRDefault="00FD1627">
      <w:pPr>
        <w:pStyle w:val="1"/>
        <w:ind w:right="130"/>
        <w:jc w:val="both"/>
      </w:pPr>
      <w:r>
        <w:t>3.1. Общие требования к условиям реализации Программы воспитания</w:t>
      </w:r>
      <w:r>
        <w:rPr>
          <w:b w:val="0"/>
        </w:rPr>
        <w:t xml:space="preserve"> </w:t>
      </w:r>
    </w:p>
    <w:p w:rsidR="007D6B8A" w:rsidRDefault="00FD1627">
      <w:pPr>
        <w:widowControl/>
        <w:ind w:left="-15" w:right="129"/>
        <w:jc w:val="both"/>
        <w:rPr>
          <w:sz w:val="24"/>
        </w:rPr>
      </w:pPr>
      <w:r>
        <w:rPr>
          <w:sz w:val="24"/>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rsidR="007D6B8A" w:rsidRDefault="00FD1627">
      <w:pPr>
        <w:numPr>
          <w:ilvl w:val="0"/>
          <w:numId w:val="127"/>
        </w:numPr>
        <w:ind w:right="129" w:firstLine="700"/>
        <w:jc w:val="both"/>
        <w:rPr>
          <w:sz w:val="24"/>
        </w:rPr>
      </w:pPr>
      <w:r>
        <w:rPr>
          <w:sz w:val="24"/>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7D6B8A" w:rsidRDefault="00FD1627">
      <w:pPr>
        <w:numPr>
          <w:ilvl w:val="0"/>
          <w:numId w:val="127"/>
        </w:numPr>
        <w:ind w:right="129" w:firstLine="700"/>
        <w:jc w:val="both"/>
        <w:rPr>
          <w:sz w:val="24"/>
        </w:rPr>
      </w:pPr>
      <w:r>
        <w:rPr>
          <w:sz w:val="24"/>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7D6B8A" w:rsidRDefault="00FD1627">
      <w:pPr>
        <w:numPr>
          <w:ilvl w:val="0"/>
          <w:numId w:val="127"/>
        </w:numPr>
        <w:ind w:right="129" w:firstLine="700"/>
        <w:jc w:val="both"/>
        <w:rPr>
          <w:sz w:val="24"/>
        </w:rPr>
      </w:pPr>
      <w:r>
        <w:rPr>
          <w:sz w:val="24"/>
        </w:rPr>
        <w:t xml:space="preserve">Взаимодействие с родителями по вопросам воспитания. </w:t>
      </w:r>
    </w:p>
    <w:p w:rsidR="007D6B8A" w:rsidRDefault="00FD1627">
      <w:pPr>
        <w:numPr>
          <w:ilvl w:val="0"/>
          <w:numId w:val="127"/>
        </w:numPr>
        <w:ind w:right="129" w:firstLine="700"/>
        <w:jc w:val="both"/>
        <w:rPr>
          <w:sz w:val="24"/>
        </w:rPr>
      </w:pPr>
      <w:r>
        <w:rPr>
          <w:sz w:val="24"/>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7D6B8A" w:rsidRDefault="00FD1627">
      <w:pPr>
        <w:widowControl/>
        <w:ind w:left="-15" w:right="129"/>
        <w:jc w:val="both"/>
        <w:rPr>
          <w:sz w:val="24"/>
        </w:rPr>
      </w:pPr>
      <w:r>
        <w:rPr>
          <w:sz w:val="24"/>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w:t>
      </w:r>
    </w:p>
    <w:p w:rsidR="007D6B8A" w:rsidRDefault="00FD1627">
      <w:pPr>
        <w:widowControl/>
        <w:ind w:left="-15" w:right="129"/>
        <w:jc w:val="both"/>
        <w:rPr>
          <w:sz w:val="24"/>
        </w:rPr>
      </w:pPr>
      <w:r>
        <w:rPr>
          <w:sz w:val="24"/>
        </w:rPr>
        <w:t xml:space="preserve">Уклад задает и удерживает ценности воспитания – как инвариантные, так и </w:t>
      </w:r>
      <w:r>
        <w:rPr>
          <w:i/>
          <w:sz w:val="24"/>
        </w:rPr>
        <w:t>свои собственные,</w:t>
      </w:r>
      <w:r>
        <w:rPr>
          <w:sz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rsidR="007D6B8A" w:rsidRDefault="00FD1627">
      <w:pPr>
        <w:widowControl/>
        <w:ind w:left="-15" w:right="129"/>
        <w:jc w:val="both"/>
        <w:rPr>
          <w:sz w:val="24"/>
        </w:rPr>
      </w:pPr>
      <w:r>
        <w:rPr>
          <w:sz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7D6B8A" w:rsidRDefault="00FD1627">
      <w:pPr>
        <w:widowControl/>
        <w:ind w:left="-15" w:right="129"/>
        <w:jc w:val="both"/>
        <w:rPr>
          <w:sz w:val="24"/>
        </w:rPr>
      </w:pPr>
      <w:r>
        <w:rPr>
          <w:sz w:val="24"/>
        </w:rPr>
        <w:t xml:space="preserve">Уклад учитывает специфику и конкретные формы организации распорядка дневного, недельного, месячного, годового цикла жизни ДОО. </w:t>
      </w:r>
    </w:p>
    <w:p w:rsidR="007D6B8A" w:rsidRDefault="00FD1627">
      <w:pPr>
        <w:widowControl/>
        <w:ind w:left="-15" w:right="129"/>
        <w:jc w:val="both"/>
        <w:rPr>
          <w:sz w:val="24"/>
        </w:rPr>
      </w:pPr>
      <w:r>
        <w:rPr>
          <w:sz w:val="24"/>
        </w:rP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 </w:t>
      </w:r>
    </w:p>
    <w:p w:rsidR="007D6B8A" w:rsidRDefault="00FD1627">
      <w:pPr>
        <w:widowControl/>
        <w:ind w:firstLine="685"/>
        <w:jc w:val="both"/>
        <w:rPr>
          <w:sz w:val="24"/>
        </w:rPr>
      </w:pPr>
      <w:r>
        <w:rPr>
          <w:sz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7D6B8A" w:rsidRDefault="00FD1627">
      <w:pPr>
        <w:widowControl/>
        <w:ind w:left="710" w:right="129"/>
        <w:jc w:val="both"/>
        <w:rPr>
          <w:sz w:val="24"/>
        </w:rPr>
      </w:pPr>
      <w:r>
        <w:rPr>
          <w:sz w:val="24"/>
        </w:rPr>
        <w:t xml:space="preserve">Воспитывающая среда строится по трем линиям: </w:t>
      </w:r>
    </w:p>
    <w:p w:rsidR="007D6B8A" w:rsidRDefault="00FD1627">
      <w:pPr>
        <w:numPr>
          <w:ilvl w:val="0"/>
          <w:numId w:val="128"/>
        </w:numPr>
        <w:ind w:right="129" w:firstLine="700"/>
        <w:jc w:val="both"/>
        <w:rPr>
          <w:sz w:val="24"/>
        </w:rPr>
      </w:pPr>
      <w:r>
        <w:rPr>
          <w:sz w:val="24"/>
        </w:rPr>
        <w:t xml:space="preserve">«от взрослого», который создает предметно-образную среду, способствующую воспитанию необходимых качеств; </w:t>
      </w:r>
    </w:p>
    <w:p w:rsidR="007D6B8A" w:rsidRDefault="00FD1627">
      <w:pPr>
        <w:numPr>
          <w:ilvl w:val="0"/>
          <w:numId w:val="128"/>
        </w:numPr>
        <w:ind w:right="129" w:firstLine="700"/>
        <w:jc w:val="both"/>
        <w:rPr>
          <w:sz w:val="24"/>
        </w:rPr>
      </w:pPr>
      <w:r>
        <w:rPr>
          <w:sz w:val="24"/>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7D6B8A" w:rsidRDefault="00FD1627">
      <w:pPr>
        <w:numPr>
          <w:ilvl w:val="0"/>
          <w:numId w:val="128"/>
        </w:numPr>
        <w:ind w:left="-15" w:right="129"/>
        <w:jc w:val="both"/>
        <w:rPr>
          <w:sz w:val="24"/>
        </w:rPr>
      </w:pPr>
      <w:r>
        <w:rPr>
          <w:sz w:val="24"/>
        </w:rPr>
        <w:t xml:space="preserve">«от ребенка», который самостоятельно действует, творит, получает опыт деятельности,  в особенности – игровой. </w:t>
      </w:r>
    </w:p>
    <w:p w:rsidR="007D6B8A" w:rsidRDefault="00FD1627">
      <w:pPr>
        <w:widowControl/>
        <w:ind w:left="710"/>
        <w:jc w:val="both"/>
        <w:rPr>
          <w:sz w:val="24"/>
        </w:rPr>
      </w:pPr>
      <w:r>
        <w:rPr>
          <w:sz w:val="24"/>
        </w:rPr>
        <w:t xml:space="preserve"> </w:t>
      </w:r>
    </w:p>
    <w:p w:rsidR="007D6B8A" w:rsidRDefault="00FD1627">
      <w:pPr>
        <w:pStyle w:val="1"/>
        <w:ind w:right="139"/>
        <w:jc w:val="both"/>
      </w:pPr>
      <w:r>
        <w:t>3.2. Взаимодействия взрослого с детьми. События ДОО</w:t>
      </w:r>
      <w:r>
        <w:rPr>
          <w:b w:val="0"/>
        </w:rPr>
        <w:t xml:space="preserve"> </w:t>
      </w:r>
    </w:p>
    <w:p w:rsidR="007D6B8A" w:rsidRDefault="007D6B8A">
      <w:pPr>
        <w:widowControl/>
        <w:ind w:left="-15" w:right="129" w:firstLine="723"/>
        <w:jc w:val="both"/>
        <w:rPr>
          <w:sz w:val="24"/>
        </w:rPr>
      </w:pPr>
    </w:p>
    <w:p w:rsidR="007D6B8A" w:rsidRDefault="00FD1627">
      <w:pPr>
        <w:widowControl/>
        <w:ind w:left="-15" w:right="129" w:firstLine="723"/>
        <w:jc w:val="both"/>
        <w:rPr>
          <w:sz w:val="24"/>
        </w:rPr>
      </w:pPr>
      <w:r>
        <w:rPr>
          <w:sz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7D6B8A" w:rsidRDefault="00FD1627">
      <w:pPr>
        <w:widowControl/>
        <w:ind w:left="-15" w:right="129"/>
        <w:jc w:val="both"/>
        <w:rPr>
          <w:sz w:val="24"/>
        </w:rPr>
      </w:pPr>
      <w:r>
        <w:rPr>
          <w:sz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7D6B8A" w:rsidRDefault="007D6B8A">
      <w:pPr>
        <w:widowControl/>
        <w:ind w:left="710"/>
        <w:jc w:val="both"/>
        <w:rPr>
          <w:sz w:val="24"/>
        </w:rPr>
      </w:pPr>
    </w:p>
    <w:p w:rsidR="007D6B8A" w:rsidRDefault="00FD1627">
      <w:pPr>
        <w:pStyle w:val="1"/>
        <w:ind w:right="135"/>
        <w:jc w:val="both"/>
      </w:pPr>
      <w:r>
        <w:t>3.3. Организация предметно-пространственной среды</w:t>
      </w:r>
      <w:r>
        <w:rPr>
          <w:b w:val="0"/>
        </w:rPr>
        <w:t xml:space="preserve"> </w:t>
      </w:r>
    </w:p>
    <w:p w:rsidR="007D6B8A" w:rsidRDefault="007D6B8A">
      <w:pPr>
        <w:widowControl/>
        <w:ind w:left="-15" w:right="129" w:firstLine="723"/>
        <w:jc w:val="both"/>
        <w:rPr>
          <w:sz w:val="24"/>
        </w:rPr>
      </w:pPr>
    </w:p>
    <w:p w:rsidR="007D6B8A" w:rsidRDefault="00FD1627">
      <w:pPr>
        <w:widowControl/>
        <w:ind w:left="-15" w:right="129" w:firstLine="723"/>
        <w:jc w:val="both"/>
        <w:rPr>
          <w:sz w:val="24"/>
        </w:rPr>
      </w:pPr>
      <w:r>
        <w:rPr>
          <w:sz w:val="24"/>
        </w:rPr>
        <w:t xml:space="preserve">Предметно-пространственная среда (далее – ППС) детский сад «Светлячок» отражает федеральную, региональную специфику, а также специфику ОО и включает: </w:t>
      </w:r>
    </w:p>
    <w:p w:rsidR="007D6B8A" w:rsidRDefault="00FD1627">
      <w:pPr>
        <w:numPr>
          <w:ilvl w:val="0"/>
          <w:numId w:val="129"/>
        </w:numPr>
        <w:ind w:right="-7"/>
        <w:jc w:val="both"/>
        <w:rPr>
          <w:sz w:val="24"/>
        </w:rPr>
      </w:pPr>
      <w:r>
        <w:rPr>
          <w:sz w:val="24"/>
        </w:rPr>
        <w:t xml:space="preserve">оформление помещений; </w:t>
      </w:r>
    </w:p>
    <w:p w:rsidR="007D6B8A" w:rsidRDefault="00FD1627">
      <w:pPr>
        <w:numPr>
          <w:ilvl w:val="0"/>
          <w:numId w:val="129"/>
        </w:numPr>
        <w:ind w:right="135"/>
        <w:jc w:val="both"/>
        <w:rPr>
          <w:sz w:val="24"/>
        </w:rPr>
      </w:pPr>
      <w:r>
        <w:rPr>
          <w:sz w:val="24"/>
        </w:rPr>
        <w:t xml:space="preserve">оборудование; </w:t>
      </w:r>
    </w:p>
    <w:p w:rsidR="007D6B8A" w:rsidRDefault="00FD1627">
      <w:pPr>
        <w:numPr>
          <w:ilvl w:val="0"/>
          <w:numId w:val="129"/>
        </w:numPr>
        <w:ind w:right="135"/>
        <w:jc w:val="both"/>
        <w:rPr>
          <w:sz w:val="24"/>
        </w:rPr>
      </w:pPr>
      <w:r>
        <w:rPr>
          <w:sz w:val="24"/>
        </w:rPr>
        <w:t xml:space="preserve"> игрушки. </w:t>
      </w:r>
    </w:p>
    <w:p w:rsidR="007D6B8A" w:rsidRDefault="00FD1627">
      <w:pPr>
        <w:widowControl/>
        <w:ind w:left="-15" w:right="129"/>
        <w:jc w:val="both"/>
        <w:rPr>
          <w:sz w:val="24"/>
        </w:rPr>
      </w:pPr>
      <w:r>
        <w:rPr>
          <w:sz w:val="24"/>
        </w:rPr>
        <w:t xml:space="preserve">ППС должна отражает ценности, на которых строится программа воспитания,  способствовать их принятию и раскрытию ребенком. </w:t>
      </w:r>
    </w:p>
    <w:p w:rsidR="007D6B8A" w:rsidRDefault="00FD1627">
      <w:pPr>
        <w:widowControl/>
        <w:ind w:left="710" w:right="129"/>
        <w:jc w:val="both"/>
        <w:rPr>
          <w:sz w:val="24"/>
        </w:rPr>
      </w:pPr>
      <w:r>
        <w:rPr>
          <w:sz w:val="24"/>
        </w:rPr>
        <w:t xml:space="preserve">Среда включает знаки и символы государства, региона, района, села и организации. </w:t>
      </w:r>
    </w:p>
    <w:p w:rsidR="007D6B8A" w:rsidRDefault="00FD1627">
      <w:pPr>
        <w:widowControl/>
        <w:ind w:left="-15" w:right="129"/>
        <w:jc w:val="both"/>
        <w:rPr>
          <w:sz w:val="24"/>
        </w:rPr>
      </w:pPr>
      <w:r>
        <w:rPr>
          <w:sz w:val="24"/>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7D6B8A" w:rsidRDefault="00FD1627">
      <w:pPr>
        <w:widowControl/>
        <w:ind w:left="710" w:right="129"/>
        <w:jc w:val="both"/>
        <w:rPr>
          <w:sz w:val="24"/>
        </w:rPr>
      </w:pPr>
      <w:r>
        <w:rPr>
          <w:sz w:val="24"/>
        </w:rPr>
        <w:t xml:space="preserve">Среда детского сада экологична, </w:t>
      </w:r>
      <w:proofErr w:type="spellStart"/>
      <w:r>
        <w:rPr>
          <w:sz w:val="24"/>
        </w:rPr>
        <w:t>природосообразна</w:t>
      </w:r>
      <w:proofErr w:type="spellEnd"/>
      <w:r>
        <w:rPr>
          <w:sz w:val="24"/>
        </w:rPr>
        <w:t xml:space="preserve"> и безопасна. </w:t>
      </w:r>
    </w:p>
    <w:p w:rsidR="007D6B8A" w:rsidRDefault="00FD1627">
      <w:pPr>
        <w:widowControl/>
        <w:ind w:left="-15" w:right="129"/>
        <w:jc w:val="both"/>
        <w:rPr>
          <w:sz w:val="24"/>
        </w:rPr>
      </w:pPr>
      <w:r>
        <w:rPr>
          <w:sz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7D6B8A" w:rsidRDefault="00FD1627">
      <w:pPr>
        <w:widowControl/>
        <w:ind w:left="-15" w:right="129"/>
        <w:jc w:val="both"/>
        <w:rPr>
          <w:sz w:val="24"/>
        </w:rPr>
      </w:pPr>
      <w:r>
        <w:rPr>
          <w:sz w:val="24"/>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7D6B8A" w:rsidRDefault="00FD1627">
      <w:pPr>
        <w:widowControl/>
        <w:ind w:left="-15" w:right="129"/>
        <w:jc w:val="both"/>
        <w:rPr>
          <w:sz w:val="24"/>
        </w:rPr>
      </w:pPr>
      <w:r>
        <w:rPr>
          <w:sz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предметно-пространственной среде детского сада. </w:t>
      </w:r>
    </w:p>
    <w:p w:rsidR="007D6B8A" w:rsidRDefault="00FD1627">
      <w:pPr>
        <w:widowControl/>
        <w:ind w:left="-15" w:right="129"/>
        <w:jc w:val="both"/>
        <w:rPr>
          <w:sz w:val="24"/>
        </w:rPr>
      </w:pPr>
      <w:r>
        <w:rPr>
          <w:sz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7D6B8A" w:rsidRDefault="00FD1627">
      <w:pPr>
        <w:widowControl/>
        <w:ind w:left="-15" w:right="129"/>
        <w:jc w:val="both"/>
        <w:rPr>
          <w:sz w:val="24"/>
        </w:rPr>
      </w:pPr>
      <w:r>
        <w:rPr>
          <w:sz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детского сада гармонична и эстетична привлекательна. </w:t>
      </w:r>
    </w:p>
    <w:p w:rsidR="007D6B8A" w:rsidRDefault="00FD1627">
      <w:pPr>
        <w:widowControl/>
        <w:tabs>
          <w:tab w:val="left" w:pos="5413"/>
        </w:tabs>
        <w:ind w:left="-15" w:right="129"/>
        <w:jc w:val="both"/>
        <w:rPr>
          <w:sz w:val="24"/>
        </w:rPr>
      </w:pPr>
      <w:r>
        <w:rPr>
          <w:sz w:val="24"/>
        </w:rPr>
        <w:tab/>
      </w:r>
    </w:p>
    <w:p w:rsidR="007D6B8A" w:rsidRDefault="007D6B8A">
      <w:pPr>
        <w:widowControl/>
        <w:ind w:left="-15" w:right="129"/>
        <w:jc w:val="both"/>
        <w:rPr>
          <w:sz w:val="24"/>
        </w:rPr>
      </w:pPr>
    </w:p>
    <w:p w:rsidR="007D6B8A" w:rsidRDefault="00FD1627">
      <w:pPr>
        <w:widowControl/>
        <w:jc w:val="both"/>
        <w:rPr>
          <w:b/>
          <w:sz w:val="24"/>
        </w:rPr>
      </w:pPr>
      <w:r>
        <w:rPr>
          <w:b/>
          <w:sz w:val="24"/>
        </w:rPr>
        <w:t>3.4. Кадровое обеспечение воспитательного процесса.</w:t>
      </w:r>
    </w:p>
    <w:p w:rsidR="007D6B8A" w:rsidRDefault="007D6B8A">
      <w:pPr>
        <w:widowControl/>
        <w:ind w:firstLine="708"/>
        <w:jc w:val="both"/>
        <w:rPr>
          <w:sz w:val="24"/>
        </w:rPr>
      </w:pPr>
    </w:p>
    <w:p w:rsidR="007D6B8A" w:rsidRDefault="00FD1627">
      <w:pPr>
        <w:widowControl/>
        <w:ind w:firstLine="708"/>
        <w:jc w:val="both"/>
        <w:rPr>
          <w:sz w:val="24"/>
        </w:rPr>
      </w:pPr>
      <w:r>
        <w:rPr>
          <w:sz w:val="24"/>
        </w:rPr>
        <w:t xml:space="preserve">В воспитательном процессе детский сад «Светлячок» участвуют все педагогические работники, а также обслуживающий персонал детского сада.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2"/>
        <w:gridCol w:w="7856"/>
      </w:tblGrid>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b/>
                <w:sz w:val="24"/>
              </w:rPr>
            </w:pPr>
            <w:r>
              <w:rPr>
                <w:b/>
                <w:sz w:val="24"/>
              </w:rPr>
              <w:t>Наименование должности</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b/>
                <w:sz w:val="24"/>
              </w:rPr>
            </w:pPr>
            <w:r>
              <w:rPr>
                <w:b/>
                <w:sz w:val="24"/>
              </w:rPr>
              <w:t>Функционал, связанный с организацией воспитательного процесса</w:t>
            </w:r>
          </w:p>
        </w:tc>
      </w:tr>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Заведующий детским садом</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Определяет стратегию, цели и задачи учреждения, принимает решения о программном планировании. Приобщает детей к общечеловеческим ценностям. Организует сотрудничество с семьями воспитанников.  Обеспечивает и контролирует выполнение программы  по воспитанию и обучению дошкольников, выполнение годового плана. Является образцом во всех отношениях для своих подчиненных, воспитанников ДОУ и родителей.</w:t>
            </w:r>
          </w:p>
        </w:tc>
      </w:tr>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Старший воспитатель</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 xml:space="preserve">Осуществляет методическое руководство воспитательно-образовательной работой групп. Целенаправленно организует воспитательно-образовательный процесс на основе Устава, программы развития и годового плана дошкольного образовательного учреждения. Обеспечивает эффективность воспитательной работы с воспитанниками в группах детского сада, соблюдает нормы и правила техники безопасности в процессе воспитательно-образовательной работы. Создает благоприятный психологический климат в педагогическом коллективе. Осуществляет разъяснительную работу с семьями воспитанников. </w:t>
            </w:r>
          </w:p>
        </w:tc>
      </w:tr>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 xml:space="preserve">Учитель – логопед </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Применяет технологии воспитательной работы с учетом особых образовательных потребностей, индивидуальных особенностей детей с нарушением речи. Использует технологии инклюзивного образования. Взаимодействует со специалистами, осуществляющими комплексное сопровождение лиц с нарушениями речи в организациях здравоохранения, социальной защиты, культуры,  спорта, правоохранительных органах. Взаимодействует со средствами массовой информации, общественными организациями для пропаганды толерантного отношения к лицам с нарушениями речи, их семьям. Соблюдает правовые, нравственные и этические нормы, требования профессиональной этики.</w:t>
            </w:r>
          </w:p>
        </w:tc>
      </w:tr>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Воспитатель</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Основными трудовыми функциями воспитателя в ДОУ являются:</w:t>
            </w:r>
          </w:p>
          <w:p w:rsidR="007D6B8A" w:rsidRDefault="00FD1627">
            <w:pPr>
              <w:widowControl/>
              <w:jc w:val="both"/>
              <w:rPr>
                <w:sz w:val="24"/>
              </w:rPr>
            </w:pPr>
            <w:r>
              <w:rPr>
                <w:sz w:val="24"/>
              </w:rPr>
              <w:t>Педагогическая деятельность по проектированию и реализации образовательной деятельности в организациях дошкольного образования:</w:t>
            </w:r>
          </w:p>
          <w:p w:rsidR="007D6B8A" w:rsidRDefault="00FD1627">
            <w:pPr>
              <w:numPr>
                <w:ilvl w:val="0"/>
                <w:numId w:val="130"/>
              </w:numPr>
              <w:ind w:left="375"/>
              <w:jc w:val="both"/>
              <w:rPr>
                <w:sz w:val="24"/>
              </w:rPr>
            </w:pPr>
            <w:r>
              <w:rPr>
                <w:sz w:val="24"/>
              </w:rPr>
              <w:t>Воспитание.</w:t>
            </w:r>
          </w:p>
          <w:p w:rsidR="007D6B8A" w:rsidRDefault="00FD1627">
            <w:pPr>
              <w:numPr>
                <w:ilvl w:val="0"/>
                <w:numId w:val="130"/>
              </w:numPr>
              <w:ind w:left="375"/>
              <w:jc w:val="both"/>
              <w:rPr>
                <w:sz w:val="24"/>
              </w:rPr>
            </w:pPr>
            <w:r>
              <w:rPr>
                <w:sz w:val="24"/>
              </w:rPr>
              <w:t>Образовательная деятельность.</w:t>
            </w:r>
          </w:p>
          <w:p w:rsidR="007D6B8A" w:rsidRDefault="00FD1627">
            <w:pPr>
              <w:numPr>
                <w:ilvl w:val="0"/>
                <w:numId w:val="130"/>
              </w:numPr>
              <w:ind w:left="375"/>
              <w:jc w:val="both"/>
              <w:rPr>
                <w:sz w:val="24"/>
              </w:rPr>
            </w:pPr>
            <w:r>
              <w:rPr>
                <w:sz w:val="24"/>
              </w:rPr>
              <w:t>Развивающая деятельность.</w:t>
            </w:r>
          </w:p>
          <w:p w:rsidR="007D6B8A" w:rsidRDefault="00FD1627">
            <w:pPr>
              <w:widowControl/>
              <w:jc w:val="both"/>
              <w:rPr>
                <w:sz w:val="24"/>
              </w:rPr>
            </w:pPr>
            <w:r>
              <w:rPr>
                <w:sz w:val="24"/>
              </w:rPr>
              <w:t>Педагогическая деятельность по реализации программ дошкольного образования.</w:t>
            </w:r>
          </w:p>
          <w:p w:rsidR="007D6B8A" w:rsidRDefault="00FD1627">
            <w:pPr>
              <w:widowControl/>
              <w:jc w:val="both"/>
              <w:rPr>
                <w:sz w:val="24"/>
              </w:rPr>
            </w:pPr>
            <w:r>
              <w:rPr>
                <w:sz w:val="24"/>
              </w:rPr>
              <w:t>В рамках указанных трудовых функций воспитатель детского сада выполняет следующие должностные обязанности:</w:t>
            </w:r>
          </w:p>
          <w:p w:rsidR="007D6B8A" w:rsidRDefault="00FD1627">
            <w:pPr>
              <w:widowControl/>
              <w:jc w:val="both"/>
              <w:rPr>
                <w:sz w:val="24"/>
              </w:rPr>
            </w:pPr>
            <w:r>
              <w:rPr>
                <w:sz w:val="24"/>
              </w:rPr>
              <w:t>Осуществляет воспитательно-образовательную деятельность воспитанников,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ДО) и годовым планом ДОУ.</w:t>
            </w:r>
          </w:p>
          <w:p w:rsidR="007D6B8A" w:rsidRDefault="00FD1627">
            <w:pPr>
              <w:widowControl/>
              <w:jc w:val="both"/>
              <w:rPr>
                <w:sz w:val="24"/>
              </w:rPr>
            </w:pPr>
            <w:r>
              <w:rPr>
                <w:sz w:val="24"/>
              </w:rPr>
              <w:t>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rsidR="007D6B8A" w:rsidRDefault="00FD1627">
            <w:pPr>
              <w:widowControl/>
              <w:jc w:val="both"/>
              <w:rPr>
                <w:sz w:val="24"/>
              </w:rPr>
            </w:pPr>
            <w:r>
              <w:rPr>
                <w:sz w:val="24"/>
              </w:rPr>
              <w:t>Осуществляет изучения личности детей, их склонностей, интересов, индивидуальных способностей, содействует росту их познавательной мотивации, становлению их учебной самостоятельности, формированию компетентностей и развитию способностей в разных формах организации детской деятельности.</w:t>
            </w:r>
          </w:p>
          <w:p w:rsidR="007D6B8A" w:rsidRDefault="00FD1627">
            <w:pPr>
              <w:widowControl/>
              <w:jc w:val="both"/>
              <w:rPr>
                <w:sz w:val="24"/>
              </w:rPr>
            </w:pPr>
            <w:r>
              <w:rPr>
                <w:sz w:val="24"/>
              </w:rPr>
              <w:t>Осуществляет наблюдение за поведением детей в период их адаптации в детском саду, создает благоприятные условия для легкой и быстрой адаптации.</w:t>
            </w:r>
          </w:p>
          <w:p w:rsidR="007D6B8A" w:rsidRDefault="00FD1627">
            <w:pPr>
              <w:widowControl/>
              <w:jc w:val="both"/>
              <w:rPr>
                <w:sz w:val="24"/>
              </w:rPr>
            </w:pPr>
            <w:r>
              <w:rPr>
                <w:sz w:val="24"/>
              </w:rPr>
              <w:t>Создает благоприятную микросреду и морально-психологический климат для каждого ребенка. Способствует развитию общения детей. Помогает воспитаннику решать возникшие проблемы в общении с детьми в группе, педагогическими работниками, родителями (лицами, их заменяющими).</w:t>
            </w:r>
          </w:p>
          <w:p w:rsidR="007D6B8A" w:rsidRDefault="00FD1627">
            <w:pPr>
              <w:widowControl/>
              <w:jc w:val="both"/>
              <w:rPr>
                <w:sz w:val="24"/>
              </w:rPr>
            </w:pPr>
            <w:r>
              <w:rPr>
                <w:sz w:val="24"/>
              </w:rPr>
              <w:t>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w:t>
            </w:r>
          </w:p>
          <w:p w:rsidR="007D6B8A" w:rsidRDefault="00FD1627">
            <w:pPr>
              <w:widowControl/>
              <w:jc w:val="both"/>
              <w:rPr>
                <w:sz w:val="24"/>
              </w:rPr>
            </w:pPr>
            <w:r>
              <w:rPr>
                <w:sz w:val="24"/>
              </w:rPr>
              <w:t>Планирует и организует разнообразную игровую деятельность, самостоятельную и совместную деятельности детей и взрослых,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w:t>
            </w:r>
          </w:p>
          <w:p w:rsidR="007D6B8A" w:rsidRDefault="00FD1627">
            <w:pPr>
              <w:widowControl/>
              <w:jc w:val="both"/>
              <w:rPr>
                <w:sz w:val="24"/>
              </w:rPr>
            </w:pPr>
            <w:r>
              <w:rPr>
                <w:sz w:val="24"/>
              </w:rPr>
              <w:t>Совместно с музыкальным руководителем и инструктором по физической культуре готовит праздники, организует досуг детей.</w:t>
            </w:r>
          </w:p>
          <w:p w:rsidR="007D6B8A" w:rsidRDefault="00FD1627">
            <w:pPr>
              <w:widowControl/>
              <w:jc w:val="both"/>
              <w:rPr>
                <w:sz w:val="24"/>
              </w:rPr>
            </w:pPr>
            <w:r>
              <w:rPr>
                <w:sz w:val="24"/>
              </w:rPr>
              <w:t>Планирует и организует оснащение развивающей предметно-пространственной среды группы, досуг, выставки работ воспитанников, участие детей в конкурсах разного уровня и другие мероприятия в соответствии с годовым планом детского сада.</w:t>
            </w:r>
          </w:p>
          <w:p w:rsidR="007D6B8A" w:rsidRDefault="00FD1627">
            <w:pPr>
              <w:widowControl/>
              <w:jc w:val="both"/>
              <w:rPr>
                <w:sz w:val="24"/>
              </w:rPr>
            </w:pPr>
            <w:r>
              <w:rPr>
                <w:sz w:val="24"/>
              </w:rPr>
              <w:t>Обеспечивает охрану жизни, здоровья и безопасность воспитанников во время воспитательно-образовательного процесса в ДОУ.</w:t>
            </w:r>
          </w:p>
          <w:p w:rsidR="007D6B8A" w:rsidRDefault="00FD1627">
            <w:pPr>
              <w:widowControl/>
              <w:jc w:val="both"/>
              <w:rPr>
                <w:sz w:val="24"/>
              </w:rPr>
            </w:pPr>
            <w:r>
              <w:rPr>
                <w:sz w:val="24"/>
              </w:rPr>
              <w:t>Проводит наблюдения (мониторинг) за здоровьем, развитием и воспитанием детей, в том числе с помощью электронных форм. Ведет активную пропаганду здорового образа жизни среди воспитанников.</w:t>
            </w:r>
          </w:p>
          <w:p w:rsidR="007D6B8A" w:rsidRDefault="00FD1627">
            <w:pPr>
              <w:widowControl/>
              <w:jc w:val="both"/>
              <w:rPr>
                <w:sz w:val="24"/>
              </w:rPr>
            </w:pPr>
            <w:r>
              <w:rPr>
                <w:sz w:val="24"/>
              </w:rPr>
              <w:t>С уважением и заботой относится к каждому ребенку в своей группе, проявляет выдержку и педагогический такт в общении с детьми и их родителями.</w:t>
            </w:r>
          </w:p>
          <w:p w:rsidR="007D6B8A" w:rsidRDefault="00FD1627">
            <w:pPr>
              <w:widowControl/>
              <w:jc w:val="both"/>
              <w:rPr>
                <w:sz w:val="24"/>
              </w:rPr>
            </w:pPr>
            <w:r>
              <w:rPr>
                <w:sz w:val="24"/>
              </w:rPr>
              <w:t>Использует современные инновационные технологии и методики, осуществляет эффективное их применение в своей воспитательной и образовательной деятельности.</w:t>
            </w:r>
          </w:p>
          <w:p w:rsidR="007D6B8A" w:rsidRDefault="00FD1627">
            <w:pPr>
              <w:widowControl/>
              <w:jc w:val="both"/>
              <w:rPr>
                <w:sz w:val="24"/>
              </w:rPr>
            </w:pPr>
            <w:r>
              <w:rPr>
                <w:sz w:val="24"/>
              </w:rPr>
              <w:t>Строго соблюдает установленный в ДОУ режим дня и расписания образовательной деятельности воспитанников.</w:t>
            </w:r>
          </w:p>
          <w:p w:rsidR="007D6B8A" w:rsidRDefault="00FD1627">
            <w:pPr>
              <w:widowControl/>
              <w:jc w:val="both"/>
              <w:rPr>
                <w:sz w:val="24"/>
              </w:rPr>
            </w:pPr>
            <w:r>
              <w:rPr>
                <w:sz w:val="24"/>
              </w:rPr>
              <w:t>Координирует деятельность младшего воспитателя в рамках единого воспитательно-образовательного процесса в группе, соблюдая санитарно-гигиенический режим и основные режимные моменты жизнедеятельности детей.</w:t>
            </w:r>
          </w:p>
          <w:p w:rsidR="007D6B8A" w:rsidRDefault="00FD1627">
            <w:pPr>
              <w:widowControl/>
              <w:jc w:val="both"/>
              <w:rPr>
                <w:sz w:val="24"/>
              </w:rPr>
            </w:pPr>
            <w:r>
              <w:rPr>
                <w:sz w:val="24"/>
              </w:rPr>
              <w:t>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ДОУ, в организации и проведении методической и консультативной помощи родителям (лицам, их заменяющим).</w:t>
            </w:r>
          </w:p>
          <w:p w:rsidR="007D6B8A" w:rsidRDefault="00FD1627">
            <w:pPr>
              <w:widowControl/>
              <w:jc w:val="both"/>
              <w:rPr>
                <w:sz w:val="24"/>
              </w:rPr>
            </w:pPr>
            <w:r>
              <w:rPr>
                <w:sz w:val="24"/>
              </w:rPr>
              <w:t>Взаимодействует с родителями (законными представителями) воспитанников по вопросам реализации основной общеобразовательной программы, стратегии и тактики воспитательно-образовательного процесса.</w:t>
            </w:r>
          </w:p>
          <w:p w:rsidR="007D6B8A" w:rsidRDefault="00FD1627">
            <w:pPr>
              <w:widowControl/>
              <w:jc w:val="both"/>
              <w:rPr>
                <w:sz w:val="24"/>
              </w:rPr>
            </w:pPr>
            <w:r>
              <w:rPr>
                <w:sz w:val="24"/>
              </w:rPr>
              <w:t>Осуществляет периодическое обновление содержания тематических стендов для родителей, оформление группы и информационных стендов к праздничным датам.</w:t>
            </w:r>
          </w:p>
          <w:p w:rsidR="007D6B8A" w:rsidRDefault="00FD1627">
            <w:pPr>
              <w:widowControl/>
              <w:jc w:val="both"/>
              <w:rPr>
                <w:sz w:val="24"/>
              </w:rPr>
            </w:pPr>
            <w:r>
              <w:rPr>
                <w:sz w:val="24"/>
              </w:rPr>
              <w:t>Воспитатель ДОУ поддерживает надлежащий порядок на своем рабочем месте, в групповых комнатах и на прогулочной площадке. Бережно и аккуратно использует имущество детского сада, методическую литературу и пособия.</w:t>
            </w:r>
          </w:p>
        </w:tc>
      </w:tr>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Младший воспитатель</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Осуществляет под руководством воспитателя группы ДОУ повседневную деятельность, обеспечивает создание условий для социально-психологической адаптации воспитанников.</w:t>
            </w:r>
          </w:p>
          <w:p w:rsidR="007D6B8A" w:rsidRDefault="00FD1627">
            <w:pPr>
              <w:widowControl/>
              <w:jc w:val="both"/>
              <w:rPr>
                <w:sz w:val="24"/>
              </w:rPr>
            </w:pPr>
            <w:r>
              <w:rPr>
                <w:sz w:val="24"/>
              </w:rPr>
              <w:t>Участвует:</w:t>
            </w:r>
          </w:p>
          <w:p w:rsidR="007D6B8A" w:rsidRDefault="00FD1627">
            <w:pPr>
              <w:numPr>
                <w:ilvl w:val="0"/>
                <w:numId w:val="131"/>
              </w:numPr>
              <w:ind w:left="375"/>
              <w:jc w:val="both"/>
              <w:rPr>
                <w:sz w:val="24"/>
              </w:rPr>
            </w:pPr>
            <w:r>
              <w:rPr>
                <w:sz w:val="24"/>
              </w:rPr>
              <w:t xml:space="preserve">в организации деятельности воспитанников, в проведении НОД и </w:t>
            </w:r>
            <w:proofErr w:type="gramStart"/>
            <w:r>
              <w:rPr>
                <w:sz w:val="24"/>
              </w:rPr>
              <w:t>других событий</w:t>
            </w:r>
            <w:proofErr w:type="gramEnd"/>
            <w:r>
              <w:rPr>
                <w:sz w:val="24"/>
              </w:rPr>
              <w:t xml:space="preserve"> и мероприятий организуемых воспитателем группы детского сада согласно образовательной программе с учетом требований ФГОС ДО;</w:t>
            </w:r>
          </w:p>
          <w:p w:rsidR="007D6B8A" w:rsidRDefault="00FD1627">
            <w:pPr>
              <w:numPr>
                <w:ilvl w:val="0"/>
                <w:numId w:val="131"/>
              </w:numPr>
              <w:ind w:left="375"/>
              <w:jc w:val="both"/>
              <w:rPr>
                <w:sz w:val="24"/>
              </w:rPr>
            </w:pPr>
            <w:r>
              <w:rPr>
                <w:sz w:val="24"/>
              </w:rPr>
              <w:t>в работе, направленной на профилактику отклоняющегося поведения и вредных привычек у воспитанников.</w:t>
            </w:r>
          </w:p>
          <w:p w:rsidR="007D6B8A" w:rsidRDefault="00FD1627">
            <w:pPr>
              <w:widowControl/>
              <w:jc w:val="both"/>
              <w:rPr>
                <w:sz w:val="24"/>
              </w:rPr>
            </w:pPr>
            <w:r>
              <w:rPr>
                <w:sz w:val="24"/>
              </w:rPr>
              <w:t>Обеспечивает:</w:t>
            </w:r>
          </w:p>
          <w:p w:rsidR="007D6B8A" w:rsidRDefault="00FD1627">
            <w:pPr>
              <w:numPr>
                <w:ilvl w:val="0"/>
                <w:numId w:val="132"/>
              </w:numPr>
              <w:ind w:left="375"/>
              <w:jc w:val="both"/>
              <w:rPr>
                <w:sz w:val="24"/>
              </w:rPr>
            </w:pPr>
            <w:r>
              <w:rPr>
                <w:sz w:val="24"/>
              </w:rPr>
              <w:t>совместно с медицинским работником ДОУ и под руководством воспитателя группы детского сада сохранение и укрепление здоровья воспитанников, проведение мероприятий, способствующих их психофизическому развитию;</w:t>
            </w:r>
          </w:p>
          <w:p w:rsidR="007D6B8A" w:rsidRDefault="00FD1627">
            <w:pPr>
              <w:numPr>
                <w:ilvl w:val="0"/>
                <w:numId w:val="132"/>
              </w:numPr>
              <w:ind w:left="375"/>
              <w:jc w:val="both"/>
              <w:rPr>
                <w:sz w:val="24"/>
              </w:rPr>
            </w:pPr>
            <w:r>
              <w:rPr>
                <w:sz w:val="24"/>
              </w:rPr>
              <w:t>строгое соблюдение детьми режима дня возрастной группы;</w:t>
            </w:r>
          </w:p>
          <w:p w:rsidR="007D6B8A" w:rsidRDefault="00FD1627">
            <w:pPr>
              <w:numPr>
                <w:ilvl w:val="0"/>
                <w:numId w:val="132"/>
              </w:numPr>
              <w:ind w:left="375"/>
              <w:jc w:val="both"/>
              <w:rPr>
                <w:sz w:val="24"/>
              </w:rPr>
            </w:pPr>
            <w:r>
              <w:rPr>
                <w:sz w:val="24"/>
              </w:rPr>
              <w:t>санитарное состояния помещений и оборудования детского сада, которое соответствует санитарно-гигиеническим нормам их содержания в соответствии с СанПиН 2.4.1.3049-13;</w:t>
            </w:r>
          </w:p>
          <w:p w:rsidR="007D6B8A" w:rsidRDefault="00FD1627">
            <w:pPr>
              <w:numPr>
                <w:ilvl w:val="0"/>
                <w:numId w:val="132"/>
              </w:numPr>
              <w:ind w:left="375"/>
              <w:jc w:val="both"/>
              <w:rPr>
                <w:sz w:val="24"/>
              </w:rPr>
            </w:pPr>
            <w:r>
              <w:rPr>
                <w:sz w:val="24"/>
              </w:rPr>
              <w:t>охрану жизни и здоровья воспитанников во время их пребывания в детском саду;</w:t>
            </w:r>
          </w:p>
          <w:p w:rsidR="007D6B8A" w:rsidRDefault="00FD1627">
            <w:pPr>
              <w:numPr>
                <w:ilvl w:val="0"/>
                <w:numId w:val="132"/>
              </w:numPr>
              <w:ind w:left="375"/>
              <w:jc w:val="both"/>
              <w:rPr>
                <w:sz w:val="24"/>
              </w:rPr>
            </w:pPr>
            <w:r>
              <w:rPr>
                <w:sz w:val="24"/>
              </w:rPr>
              <w:t xml:space="preserve">выполняет требования заведующего </w:t>
            </w:r>
            <w:proofErr w:type="spellStart"/>
            <w:r>
              <w:rPr>
                <w:sz w:val="24"/>
              </w:rPr>
              <w:t>ДОУи</w:t>
            </w:r>
            <w:proofErr w:type="spellEnd"/>
            <w:r>
              <w:rPr>
                <w:sz w:val="24"/>
              </w:rPr>
              <w:t xml:space="preserve"> заведующего хозяйством, которые связаны с педагогической деятельностью и охраной жизни и здоровья детей.</w:t>
            </w:r>
          </w:p>
        </w:tc>
      </w:tr>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Инструктор по физической культуре</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Организует активный отдых воспитанников дошкольного образовательного учреждения.</w:t>
            </w:r>
            <w:r>
              <w:rPr>
                <w:sz w:val="24"/>
              </w:rPr>
              <w:br/>
              <w:t>Планирует и организует и проведение воспитательно-образовательной работы по физической культуре с воспитанниками.</w:t>
            </w:r>
            <w:r>
              <w:rPr>
                <w:sz w:val="24"/>
              </w:rPr>
              <w:br/>
              <w:t>Оказывает методическую и консультационную помощь работникам дошкольного образовательного учреждения, родителям (законным представителям) воспитанников.</w:t>
            </w:r>
          </w:p>
        </w:tc>
      </w:tr>
      <w:tr w:rsidR="007D6B8A">
        <w:tc>
          <w:tcPr>
            <w:tcW w:w="182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Музыкальный руководитель</w:t>
            </w:r>
          </w:p>
        </w:tc>
        <w:tc>
          <w:tcPr>
            <w:tcW w:w="7856"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jc w:val="both"/>
              <w:rPr>
                <w:sz w:val="24"/>
              </w:rPr>
            </w:pPr>
            <w:r>
              <w:rPr>
                <w:sz w:val="24"/>
              </w:rPr>
              <w:t>В рамках своих трудовых функций музыкальный руководитель в ДОУ выполняет следующие обязанности:</w:t>
            </w:r>
          </w:p>
          <w:p w:rsidR="007D6B8A" w:rsidRDefault="00FD1627">
            <w:pPr>
              <w:widowControl/>
              <w:jc w:val="both"/>
              <w:rPr>
                <w:sz w:val="24"/>
              </w:rPr>
            </w:pPr>
            <w:r>
              <w:rPr>
                <w:sz w:val="24"/>
              </w:rPr>
              <w:t>Осуществляет развитие музыкальных способностей воспитанников с учетом их психолого-физиологических особенностей, специфики предмета и требований ФГОС дошкольного образования к преподаванию музыки.</w:t>
            </w:r>
          </w:p>
          <w:p w:rsidR="007D6B8A" w:rsidRDefault="00FD1627">
            <w:pPr>
              <w:widowControl/>
              <w:jc w:val="both"/>
              <w:rPr>
                <w:sz w:val="24"/>
              </w:rPr>
            </w:pPr>
            <w:r>
              <w:rPr>
                <w:sz w:val="24"/>
              </w:rPr>
              <w:t>Формирует эстетический и художественный вкус у воспитанников, используя разные виды и формы организации музыкальной деятельности.</w:t>
            </w:r>
          </w:p>
          <w:p w:rsidR="007D6B8A" w:rsidRDefault="00FD1627">
            <w:pPr>
              <w:widowControl/>
              <w:jc w:val="both"/>
              <w:rPr>
                <w:sz w:val="24"/>
              </w:rPr>
            </w:pPr>
            <w:r>
              <w:rPr>
                <w:sz w:val="24"/>
              </w:rPr>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7D6B8A" w:rsidRDefault="00FD1627">
            <w:pPr>
              <w:widowControl/>
              <w:jc w:val="both"/>
              <w:rPr>
                <w:sz w:val="24"/>
              </w:rPr>
            </w:pPr>
            <w:r>
              <w:rPr>
                <w:sz w:val="24"/>
              </w:rPr>
              <w:t>Определяет содержание воспитательно-образовательной деятельности музыкального характера с учетом возраста, подготовленности, индивидуальных и психофизических особенностей воспитанников, используя современные формы и методы развития,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w:t>
            </w:r>
          </w:p>
        </w:tc>
      </w:tr>
    </w:tbl>
    <w:p w:rsidR="007D6B8A" w:rsidRDefault="00FD1627">
      <w:pPr>
        <w:widowControl/>
        <w:ind w:firstLine="708"/>
        <w:jc w:val="both"/>
        <w:rPr>
          <w:sz w:val="24"/>
        </w:rPr>
      </w:pPr>
      <w:r>
        <w:rPr>
          <w:sz w:val="24"/>
        </w:rPr>
        <w:t>Все педагогические работники  детский сад «Светлячок» своевременно, согласно графику проходят курсы повышения квалификации, что обеспечивает качественное осуществление воспитательно-образовательного процесса в ДОУ.</w:t>
      </w:r>
    </w:p>
    <w:p w:rsidR="007D6B8A" w:rsidRDefault="00FD1627">
      <w:pPr>
        <w:widowControl/>
        <w:ind w:firstLine="708"/>
        <w:jc w:val="both"/>
        <w:rPr>
          <w:sz w:val="24"/>
        </w:rPr>
      </w:pPr>
      <w:r>
        <w:rPr>
          <w:sz w:val="24"/>
        </w:rPr>
        <w:t xml:space="preserve">   </w:t>
      </w:r>
    </w:p>
    <w:p w:rsidR="007D6B8A" w:rsidRDefault="00FD1627">
      <w:pPr>
        <w:pStyle w:val="1"/>
        <w:ind w:left="0" w:right="140"/>
        <w:jc w:val="both"/>
      </w:pPr>
      <w:r>
        <w:t>3.5. Нормативно-методическое обеспечение реализации Программы воспитания</w:t>
      </w:r>
      <w:r>
        <w:rPr>
          <w:b w:val="0"/>
        </w:rPr>
        <w:t xml:space="preserve"> </w:t>
      </w:r>
    </w:p>
    <w:p w:rsidR="007D6B8A" w:rsidRDefault="00FD1627">
      <w:pPr>
        <w:widowControl/>
        <w:jc w:val="both"/>
        <w:rPr>
          <w:sz w:val="24"/>
        </w:rPr>
      </w:pPr>
      <w:r>
        <w:rPr>
          <w:sz w:val="24"/>
        </w:rPr>
        <w:t>Содержание нормативно-правового обеспечения как вида ресурсного обеспечения</w:t>
      </w:r>
      <w:r>
        <w:rPr>
          <w:sz w:val="24"/>
        </w:rPr>
        <w:br/>
        <w:t>реализации программы воспитания в ДОУ включает основные локальные акты:</w:t>
      </w:r>
    </w:p>
    <w:p w:rsidR="007D6B8A" w:rsidRDefault="00FD1627">
      <w:pPr>
        <w:pStyle w:val="af8"/>
        <w:numPr>
          <w:ilvl w:val="0"/>
          <w:numId w:val="133"/>
        </w:numPr>
        <w:ind w:left="567"/>
        <w:contextualSpacing/>
        <w:jc w:val="both"/>
        <w:rPr>
          <w:sz w:val="24"/>
        </w:rPr>
      </w:pPr>
      <w:r>
        <w:rPr>
          <w:sz w:val="24"/>
        </w:rPr>
        <w:t xml:space="preserve">Основная общеобразовательная программа  детский сад «Светлячок»; </w:t>
      </w:r>
    </w:p>
    <w:p w:rsidR="007D6B8A" w:rsidRDefault="00FD1627">
      <w:pPr>
        <w:pStyle w:val="af8"/>
        <w:numPr>
          <w:ilvl w:val="0"/>
          <w:numId w:val="133"/>
        </w:numPr>
        <w:ind w:left="567"/>
        <w:contextualSpacing/>
        <w:jc w:val="both"/>
        <w:rPr>
          <w:sz w:val="24"/>
        </w:rPr>
      </w:pPr>
      <w:r>
        <w:rPr>
          <w:sz w:val="24"/>
        </w:rPr>
        <w:t xml:space="preserve">Устав МКОУ Екатерининская ООШ от 02.08.2019г., утвержден </w:t>
      </w:r>
      <w:proofErr w:type="spellStart"/>
      <w:r>
        <w:rPr>
          <w:sz w:val="24"/>
        </w:rPr>
        <w:t>администрацие</w:t>
      </w:r>
      <w:proofErr w:type="spellEnd"/>
      <w:r>
        <w:rPr>
          <w:sz w:val="24"/>
        </w:rPr>
        <w:t xml:space="preserve"> </w:t>
      </w:r>
      <w:proofErr w:type="spellStart"/>
      <w:r>
        <w:rPr>
          <w:sz w:val="24"/>
        </w:rPr>
        <w:t>Идринского</w:t>
      </w:r>
      <w:proofErr w:type="spellEnd"/>
      <w:r>
        <w:rPr>
          <w:sz w:val="24"/>
        </w:rPr>
        <w:t xml:space="preserve"> района от 14.08.2019 №617- п;</w:t>
      </w:r>
    </w:p>
    <w:p w:rsidR="007D6B8A" w:rsidRDefault="00FD1627">
      <w:pPr>
        <w:pStyle w:val="af8"/>
        <w:numPr>
          <w:ilvl w:val="0"/>
          <w:numId w:val="133"/>
        </w:numPr>
        <w:ind w:left="567"/>
        <w:contextualSpacing/>
        <w:jc w:val="both"/>
        <w:rPr>
          <w:sz w:val="24"/>
        </w:rPr>
      </w:pPr>
      <w:r>
        <w:rPr>
          <w:sz w:val="24"/>
        </w:rPr>
        <w:t>Положение о филиале от 30.08.2019 № 114/01-09;</w:t>
      </w:r>
    </w:p>
    <w:p w:rsidR="007D6B8A" w:rsidRDefault="00FD1627">
      <w:pPr>
        <w:pStyle w:val="af8"/>
        <w:numPr>
          <w:ilvl w:val="0"/>
          <w:numId w:val="133"/>
        </w:numPr>
        <w:ind w:left="567"/>
        <w:contextualSpacing/>
        <w:jc w:val="both"/>
        <w:rPr>
          <w:sz w:val="24"/>
        </w:rPr>
      </w:pPr>
      <w:r>
        <w:rPr>
          <w:sz w:val="24"/>
        </w:rPr>
        <w:t xml:space="preserve">Коллективный договор МКОУ Екатерининская ООШ филиал детский сад «Светлячок» утвержден </w:t>
      </w:r>
      <w:proofErr w:type="spellStart"/>
      <w:r>
        <w:rPr>
          <w:sz w:val="24"/>
        </w:rPr>
        <w:t>админинстацией</w:t>
      </w:r>
      <w:proofErr w:type="spellEnd"/>
      <w:r>
        <w:rPr>
          <w:sz w:val="24"/>
        </w:rPr>
        <w:t xml:space="preserve"> </w:t>
      </w:r>
      <w:proofErr w:type="spellStart"/>
      <w:r>
        <w:rPr>
          <w:sz w:val="24"/>
        </w:rPr>
        <w:t>Идринского</w:t>
      </w:r>
      <w:proofErr w:type="spellEnd"/>
      <w:r>
        <w:rPr>
          <w:sz w:val="24"/>
        </w:rPr>
        <w:t xml:space="preserve"> района Красноярского края от 14.04.2014г. № 124;</w:t>
      </w:r>
    </w:p>
    <w:p w:rsidR="007D6B8A" w:rsidRDefault="00FD1627">
      <w:pPr>
        <w:pStyle w:val="af8"/>
        <w:numPr>
          <w:ilvl w:val="0"/>
          <w:numId w:val="133"/>
        </w:numPr>
        <w:ind w:left="567"/>
        <w:contextualSpacing/>
        <w:jc w:val="both"/>
        <w:rPr>
          <w:sz w:val="24"/>
        </w:rPr>
      </w:pPr>
      <w:r>
        <w:rPr>
          <w:sz w:val="24"/>
        </w:rPr>
        <w:t>Годовой план работы детский сад «Светлячок», от 29.08.2023 г.</w:t>
      </w:r>
    </w:p>
    <w:p w:rsidR="007D6B8A" w:rsidRDefault="00FD1627">
      <w:pPr>
        <w:widowControl/>
        <w:jc w:val="both"/>
        <w:rPr>
          <w:sz w:val="24"/>
        </w:rPr>
      </w:pPr>
      <w:r>
        <w:rPr>
          <w:sz w:val="24"/>
        </w:rPr>
        <w:t>Обеспечение методическими материалами и средствами обучения для реализации Программы воспитания описаны в ОП детский сад «Светлячок».</w:t>
      </w:r>
    </w:p>
    <w:p w:rsidR="007D6B8A" w:rsidRDefault="00FD1627">
      <w:pPr>
        <w:pStyle w:val="1"/>
        <w:ind w:left="0" w:right="139"/>
        <w:jc w:val="both"/>
      </w:pPr>
      <w:r>
        <w:t>3.6. Особые требования к условиям, обеспечивающим достижение планируемых личностных результатов в работе с особыми категориями детей</w:t>
      </w:r>
      <w:r>
        <w:rPr>
          <w:b w:val="0"/>
        </w:rPr>
        <w:t xml:space="preserve"> </w:t>
      </w:r>
    </w:p>
    <w:p w:rsidR="007D6B8A" w:rsidRDefault="00FD1627">
      <w:pPr>
        <w:widowControl/>
        <w:jc w:val="both"/>
        <w:rPr>
          <w:sz w:val="24"/>
        </w:rPr>
      </w:pPr>
      <w:r>
        <w:rPr>
          <w:b/>
          <w:sz w:val="24"/>
        </w:rPr>
        <w:t xml:space="preserve"> </w:t>
      </w:r>
      <w:r>
        <w:rPr>
          <w:sz w:val="24"/>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7D6B8A" w:rsidRDefault="00FD1627">
      <w:pPr>
        <w:widowControl/>
        <w:ind w:left="-15" w:right="129"/>
        <w:jc w:val="both"/>
        <w:rPr>
          <w:sz w:val="24"/>
        </w:rPr>
      </w:pPr>
      <w:r>
        <w:rPr>
          <w:sz w:val="24"/>
        </w:rPr>
        <w:t xml:space="preserve">Инклюзия является ценностной основой уклада ДОО и основанием для проектирования воспитывающих сред, деятельностей и событий. </w:t>
      </w:r>
    </w:p>
    <w:p w:rsidR="007D6B8A" w:rsidRDefault="00FD1627">
      <w:pPr>
        <w:widowControl/>
        <w:ind w:left="-15" w:right="129"/>
        <w:jc w:val="both"/>
        <w:rPr>
          <w:sz w:val="24"/>
        </w:rPr>
      </w:pPr>
      <w:r>
        <w:rPr>
          <w:b/>
          <w:i/>
          <w:sz w:val="24"/>
        </w:rPr>
        <w:t>На уровне уклада:</w:t>
      </w:r>
      <w:r>
        <w:rPr>
          <w:sz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7D6B8A" w:rsidRDefault="00FD1627">
      <w:pPr>
        <w:widowControl/>
        <w:ind w:left="-15" w:right="129"/>
        <w:jc w:val="both"/>
        <w:rPr>
          <w:sz w:val="24"/>
        </w:rPr>
      </w:pPr>
      <w:r>
        <w:rPr>
          <w:b/>
          <w:i/>
          <w:sz w:val="24"/>
        </w:rPr>
        <w:t>На уровне воспитывающих сред</w:t>
      </w:r>
      <w:r>
        <w:rPr>
          <w:sz w:val="24"/>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7D6B8A" w:rsidRDefault="00FD1627">
      <w:pPr>
        <w:widowControl/>
        <w:ind w:left="-15" w:right="129"/>
        <w:jc w:val="both"/>
        <w:rPr>
          <w:sz w:val="24"/>
        </w:rPr>
      </w:pPr>
      <w:r>
        <w:rPr>
          <w:b/>
          <w:i/>
          <w:sz w:val="24"/>
        </w:rPr>
        <w:t>На уровне общности</w:t>
      </w:r>
      <w:r>
        <w:rPr>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7D6B8A" w:rsidRDefault="00FD1627">
      <w:pPr>
        <w:widowControl/>
        <w:ind w:left="-15" w:right="129"/>
        <w:jc w:val="both"/>
        <w:rPr>
          <w:sz w:val="24"/>
        </w:rPr>
      </w:pPr>
      <w:r>
        <w:rPr>
          <w:b/>
          <w:i/>
          <w:sz w:val="24"/>
        </w:rPr>
        <w:t>На уровне деятельностей</w:t>
      </w:r>
      <w:r>
        <w:rPr>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7D6B8A" w:rsidRDefault="00FD1627">
      <w:pPr>
        <w:widowControl/>
        <w:ind w:left="-15" w:right="129"/>
        <w:jc w:val="both"/>
        <w:rPr>
          <w:sz w:val="24"/>
        </w:rPr>
      </w:pPr>
      <w:r>
        <w:rPr>
          <w:b/>
          <w:i/>
          <w:sz w:val="24"/>
        </w:rPr>
        <w:t>На уровне событий</w:t>
      </w:r>
      <w:r>
        <w:rPr>
          <w:sz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7D6B8A" w:rsidRDefault="00FD1627">
      <w:pPr>
        <w:widowControl/>
        <w:ind w:left="-15" w:right="129"/>
        <w:jc w:val="both"/>
        <w:rPr>
          <w:sz w:val="24"/>
        </w:rPr>
      </w:pPr>
      <w:r>
        <w:rPr>
          <w:sz w:val="24"/>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7D6B8A" w:rsidRDefault="00FD1627">
      <w:pPr>
        <w:numPr>
          <w:ilvl w:val="0"/>
          <w:numId w:val="134"/>
        </w:numPr>
        <w:ind w:right="129" w:hanging="360"/>
        <w:jc w:val="both"/>
        <w:rPr>
          <w:sz w:val="24"/>
        </w:rPr>
      </w:pPr>
      <w:r>
        <w:rPr>
          <w:sz w:val="24"/>
        </w:rPr>
        <w:t xml:space="preserve">полноценное проживание ребенком всех этапов детства (дошкольного возраста), обогащение (амплификация) детского развития; </w:t>
      </w:r>
    </w:p>
    <w:p w:rsidR="007D6B8A" w:rsidRDefault="00FD1627">
      <w:pPr>
        <w:numPr>
          <w:ilvl w:val="0"/>
          <w:numId w:val="134"/>
        </w:numPr>
        <w:ind w:right="129" w:hanging="360"/>
        <w:jc w:val="both"/>
        <w:rPr>
          <w:sz w:val="24"/>
        </w:rPr>
      </w:pPr>
      <w:r>
        <w:rPr>
          <w:sz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7D6B8A" w:rsidRDefault="00FD1627">
      <w:pPr>
        <w:numPr>
          <w:ilvl w:val="0"/>
          <w:numId w:val="134"/>
        </w:numPr>
        <w:ind w:right="129" w:hanging="360"/>
        <w:jc w:val="both"/>
        <w:rPr>
          <w:sz w:val="24"/>
        </w:rPr>
      </w:pPr>
      <w:r>
        <w:rPr>
          <w:sz w:val="24"/>
        </w:rPr>
        <w:t xml:space="preserve">содействие и сотрудничество детей и взрослых, признание ребенка полноценным участником (субъектом) образовательных отношений; </w:t>
      </w:r>
    </w:p>
    <w:p w:rsidR="007D6B8A" w:rsidRDefault="00FD1627">
      <w:pPr>
        <w:numPr>
          <w:ilvl w:val="0"/>
          <w:numId w:val="134"/>
        </w:numPr>
        <w:ind w:right="129" w:hanging="360"/>
        <w:jc w:val="both"/>
        <w:rPr>
          <w:sz w:val="24"/>
        </w:rPr>
      </w:pPr>
      <w:r>
        <w:rPr>
          <w:sz w:val="24"/>
        </w:rPr>
        <w:t>формирование и поддержка инициативы детей в различных видах детской деятельности;</w:t>
      </w:r>
    </w:p>
    <w:p w:rsidR="007D6B8A" w:rsidRDefault="00FD1627">
      <w:pPr>
        <w:numPr>
          <w:ilvl w:val="0"/>
          <w:numId w:val="134"/>
        </w:numPr>
        <w:ind w:right="129" w:hanging="360"/>
        <w:jc w:val="both"/>
        <w:rPr>
          <w:sz w:val="24"/>
        </w:rPr>
      </w:pPr>
      <w:r>
        <w:rPr>
          <w:sz w:val="24"/>
        </w:rPr>
        <w:t xml:space="preserve"> активное привлечение ближайшего социального окружения к воспитанию ребенка. </w:t>
      </w:r>
    </w:p>
    <w:p w:rsidR="007D6B8A" w:rsidRDefault="00FD1627">
      <w:pPr>
        <w:widowControl/>
        <w:ind w:left="-15" w:right="129"/>
        <w:jc w:val="both"/>
        <w:rPr>
          <w:sz w:val="24"/>
        </w:rPr>
      </w:pPr>
      <w:r>
        <w:rPr>
          <w:sz w:val="24"/>
        </w:rPr>
        <w:t xml:space="preserve">Задачами воспитания детей с ОВЗ в условиях дошкольной образовательной организации являются: </w:t>
      </w:r>
    </w:p>
    <w:p w:rsidR="007D6B8A" w:rsidRDefault="00FD1627">
      <w:pPr>
        <w:numPr>
          <w:ilvl w:val="0"/>
          <w:numId w:val="135"/>
        </w:numPr>
        <w:ind w:right="129" w:hanging="360"/>
        <w:jc w:val="both"/>
        <w:rPr>
          <w:sz w:val="24"/>
        </w:rPr>
      </w:pPr>
      <w:r>
        <w:rPr>
          <w:sz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7D6B8A" w:rsidRDefault="00FD1627">
      <w:pPr>
        <w:numPr>
          <w:ilvl w:val="0"/>
          <w:numId w:val="135"/>
        </w:numPr>
        <w:ind w:right="129" w:hanging="360"/>
        <w:jc w:val="both"/>
        <w:rPr>
          <w:sz w:val="24"/>
        </w:rPr>
      </w:pPr>
      <w:r>
        <w:rPr>
          <w:sz w:val="24"/>
        </w:rPr>
        <w:t xml:space="preserve">формирование доброжелательного отношения к детям с ОВЗ и их семьям со стороны всех участников образовательных отношений; </w:t>
      </w:r>
    </w:p>
    <w:p w:rsidR="007D6B8A" w:rsidRDefault="00FD1627">
      <w:pPr>
        <w:numPr>
          <w:ilvl w:val="0"/>
          <w:numId w:val="135"/>
        </w:numPr>
        <w:ind w:right="129" w:hanging="360"/>
        <w:jc w:val="both"/>
        <w:rPr>
          <w:sz w:val="24"/>
        </w:rPr>
      </w:pPr>
      <w:r>
        <w:rPr>
          <w:sz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7D6B8A" w:rsidRDefault="00FD1627">
      <w:pPr>
        <w:numPr>
          <w:ilvl w:val="0"/>
          <w:numId w:val="135"/>
        </w:numPr>
        <w:ind w:right="129" w:hanging="360"/>
        <w:jc w:val="both"/>
        <w:rPr>
          <w:sz w:val="24"/>
        </w:rPr>
      </w:pPr>
      <w:r>
        <w:rPr>
          <w:sz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7D6B8A" w:rsidRDefault="00FD1627">
      <w:pPr>
        <w:numPr>
          <w:ilvl w:val="0"/>
          <w:numId w:val="135"/>
        </w:numPr>
        <w:ind w:right="129" w:hanging="360"/>
        <w:jc w:val="both"/>
        <w:rPr>
          <w:sz w:val="24"/>
        </w:rPr>
      </w:pPr>
      <w:r>
        <w:rPr>
          <w:sz w:val="24"/>
        </w:rPr>
        <w:t xml:space="preserve">расширение у детей с различными нарушениями развития знаний и представлений об окружающем мире; </w:t>
      </w:r>
    </w:p>
    <w:p w:rsidR="007D6B8A" w:rsidRDefault="00FD1627">
      <w:pPr>
        <w:numPr>
          <w:ilvl w:val="0"/>
          <w:numId w:val="135"/>
        </w:numPr>
        <w:ind w:right="129" w:hanging="360"/>
        <w:jc w:val="both"/>
        <w:rPr>
          <w:sz w:val="24"/>
        </w:rPr>
      </w:pPr>
      <w:r>
        <w:rPr>
          <w:sz w:val="24"/>
        </w:rPr>
        <w:t xml:space="preserve">взаимодействие с семьей для обеспечения полноценного развития детей с ОВЗ; </w:t>
      </w:r>
    </w:p>
    <w:p w:rsidR="007D6B8A" w:rsidRDefault="00FD1627">
      <w:pPr>
        <w:numPr>
          <w:ilvl w:val="0"/>
          <w:numId w:val="135"/>
        </w:numPr>
        <w:ind w:right="129" w:hanging="360"/>
        <w:jc w:val="both"/>
        <w:rPr>
          <w:sz w:val="24"/>
        </w:rPr>
      </w:pPr>
      <w:r>
        <w:rPr>
          <w:sz w:val="24"/>
        </w:rPr>
        <w:t xml:space="preserve">охрана и укрепление физического и психического здоровья детей, в том числе их эмоционального благополучия; </w:t>
      </w:r>
    </w:p>
    <w:p w:rsidR="007D6B8A" w:rsidRDefault="00FD1627">
      <w:pPr>
        <w:numPr>
          <w:ilvl w:val="0"/>
          <w:numId w:val="135"/>
        </w:numPr>
        <w:ind w:right="129" w:firstLine="700"/>
        <w:jc w:val="both"/>
        <w:rPr>
          <w:sz w:val="24"/>
        </w:rPr>
      </w:pPr>
      <w:r>
        <w:rPr>
          <w:sz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D6B8A" w:rsidRDefault="007D6B8A">
      <w:pPr>
        <w:pStyle w:val="af8"/>
        <w:ind w:left="0"/>
        <w:rPr>
          <w:b/>
          <w:sz w:val="24"/>
        </w:rPr>
      </w:pPr>
    </w:p>
    <w:p w:rsidR="007D6B8A" w:rsidRDefault="00FD1627">
      <w:pPr>
        <w:rPr>
          <w:b/>
          <w:sz w:val="24"/>
        </w:rPr>
      </w:pPr>
      <w:r>
        <w:rPr>
          <w:b/>
          <w:sz w:val="24"/>
        </w:rPr>
        <w:t>3.7. Примерный календарный план воспитательной работы</w:t>
      </w:r>
    </w:p>
    <w:p w:rsidR="007D6B8A" w:rsidRDefault="007D6B8A">
      <w:pPr>
        <w:pStyle w:val="af8"/>
        <w:ind w:left="0"/>
        <w:rPr>
          <w:sz w:val="24"/>
        </w:rPr>
      </w:pPr>
    </w:p>
    <w:p w:rsidR="007D6B8A" w:rsidRDefault="00FD1627">
      <w:pPr>
        <w:pStyle w:val="af8"/>
        <w:ind w:left="0"/>
        <w:jc w:val="both"/>
        <w:rPr>
          <w:sz w:val="24"/>
        </w:rPr>
      </w:pPr>
      <w:r>
        <w:rPr>
          <w:sz w:val="24"/>
        </w:rPr>
        <w:t xml:space="preserve">На основе рабочей программы воспитания ДОО составляет </w:t>
      </w:r>
      <w:r>
        <w:rPr>
          <w:b/>
          <w:sz w:val="24"/>
        </w:rPr>
        <w:t xml:space="preserve">примерный календарный план воспитательной работы </w:t>
      </w:r>
      <w:r>
        <w:rPr>
          <w:sz w:val="24"/>
        </w:rPr>
        <w:t>(</w:t>
      </w:r>
      <w:r>
        <w:rPr>
          <w:b/>
          <w:sz w:val="24"/>
        </w:rPr>
        <w:t>приложение 4</w:t>
      </w:r>
      <w:r>
        <w:rPr>
          <w:sz w:val="24"/>
        </w:rPr>
        <w:t>)</w:t>
      </w:r>
      <w:r>
        <w:rPr>
          <w:b/>
          <w:sz w:val="24"/>
        </w:rPr>
        <w:t xml:space="preserve"> </w:t>
      </w:r>
      <w:r>
        <w:rPr>
          <w:sz w:val="24"/>
        </w:rPr>
        <w:t>.</w:t>
      </w:r>
    </w:p>
    <w:p w:rsidR="007D6B8A" w:rsidRDefault="00FD1627">
      <w:pPr>
        <w:pStyle w:val="af8"/>
        <w:ind w:left="0"/>
        <w:jc w:val="both"/>
        <w:rPr>
          <w:sz w:val="24"/>
        </w:rPr>
      </w:pPr>
      <w:r>
        <w:rPr>
          <w:sz w:val="24"/>
        </w:rPr>
        <w:t>Примерный план воспитательной работы строится на основе базовых ценностей</w:t>
      </w:r>
      <w:r>
        <w:rPr>
          <w:sz w:val="24"/>
        </w:rPr>
        <w:br/>
        <w:t>по следующим этапам:</w:t>
      </w:r>
    </w:p>
    <w:p w:rsidR="007D6B8A" w:rsidRDefault="00FD1627">
      <w:pPr>
        <w:pStyle w:val="af8"/>
        <w:tabs>
          <w:tab w:val="left" w:pos="993"/>
        </w:tabs>
        <w:ind w:left="0"/>
        <w:jc w:val="both"/>
        <w:rPr>
          <w:sz w:val="24"/>
        </w:rPr>
      </w:pPr>
      <w:r>
        <w:rPr>
          <w:sz w:val="24"/>
        </w:rPr>
        <w:t>- погружение-знакомство, которое реализуется в различных формах (чтение, просмотр, экскурсии и пр.);</w:t>
      </w:r>
    </w:p>
    <w:p w:rsidR="007D6B8A" w:rsidRDefault="00FD1627">
      <w:pPr>
        <w:pStyle w:val="af8"/>
        <w:tabs>
          <w:tab w:val="left" w:pos="993"/>
        </w:tabs>
        <w:ind w:left="0"/>
        <w:jc w:val="both"/>
        <w:rPr>
          <w:sz w:val="24"/>
        </w:rPr>
      </w:pPr>
      <w:r>
        <w:rPr>
          <w:sz w:val="24"/>
        </w:rPr>
        <w:t>- разработка коллективного проекта, в рамках которого создаются творческие продукты;</w:t>
      </w:r>
    </w:p>
    <w:p w:rsidR="007D6B8A" w:rsidRDefault="00FD1627">
      <w:pPr>
        <w:pStyle w:val="af8"/>
        <w:tabs>
          <w:tab w:val="left" w:pos="993"/>
        </w:tabs>
        <w:ind w:left="0"/>
        <w:jc w:val="both"/>
        <w:rPr>
          <w:sz w:val="24"/>
        </w:rPr>
      </w:pPr>
      <w:r>
        <w:rPr>
          <w:sz w:val="24"/>
        </w:rPr>
        <w:t>- организация события, которое формирует ценности.</w:t>
      </w:r>
    </w:p>
    <w:p w:rsidR="007D6B8A" w:rsidRDefault="00FD1627">
      <w:pPr>
        <w:pStyle w:val="af8"/>
        <w:ind w:left="0"/>
        <w:jc w:val="both"/>
        <w:rPr>
          <w:sz w:val="24"/>
        </w:rPr>
      </w:pPr>
      <w:r>
        <w:rPr>
          <w:sz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7D6B8A" w:rsidRDefault="00FD1627">
      <w:pPr>
        <w:pStyle w:val="af8"/>
        <w:ind w:left="0"/>
        <w:jc w:val="both"/>
        <w:rPr>
          <w:sz w:val="24"/>
        </w:rPr>
      </w:pPr>
      <w:r>
        <w:rPr>
          <w:sz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7D6B8A" w:rsidRDefault="00FD1627">
      <w:pPr>
        <w:pStyle w:val="af8"/>
        <w:ind w:left="0"/>
        <w:jc w:val="both"/>
        <w:rPr>
          <w:sz w:val="24"/>
        </w:rPr>
      </w:pPr>
      <w:r>
        <w:rPr>
          <w:sz w:val="24"/>
        </w:rPr>
        <w:t xml:space="preserve">События, формы и методы работы по решению воспитательных задач могут быть интегративными. </w:t>
      </w:r>
    </w:p>
    <w:p w:rsidR="007D6B8A" w:rsidRDefault="00FD1627">
      <w:pPr>
        <w:pStyle w:val="af8"/>
        <w:ind w:left="0"/>
        <w:jc w:val="both"/>
        <w:rPr>
          <w:sz w:val="24"/>
        </w:rPr>
      </w:pPr>
      <w:r>
        <w:rPr>
          <w:sz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7D6B8A" w:rsidRDefault="00FD1627">
      <w:pPr>
        <w:pStyle w:val="af8"/>
        <w:ind w:left="0" w:firstLine="567"/>
        <w:jc w:val="both"/>
        <w:rPr>
          <w:sz w:val="24"/>
        </w:rPr>
      </w:pPr>
      <w:r>
        <w:rPr>
          <w:sz w:val="24"/>
        </w:rPr>
        <w:t xml:space="preserve">В течение всего года воспитатель осуществляет </w:t>
      </w:r>
      <w:r>
        <w:rPr>
          <w:b/>
          <w:i/>
          <w:sz w:val="24"/>
        </w:rPr>
        <w:t>педагогическую диагностику</w:t>
      </w:r>
      <w:r>
        <w:rPr>
          <w:sz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7D6B8A" w:rsidRDefault="007D6B8A">
      <w:pPr>
        <w:pStyle w:val="a8"/>
        <w:spacing w:before="40" w:line="276" w:lineRule="auto"/>
        <w:ind w:left="0" w:right="251" w:firstLine="0"/>
        <w:rPr>
          <w:b/>
          <w:sz w:val="26"/>
        </w:rPr>
      </w:pPr>
    </w:p>
    <w:p w:rsidR="007D6B8A" w:rsidRDefault="007D6B8A">
      <w:pPr>
        <w:pStyle w:val="a8"/>
        <w:spacing w:before="40" w:line="276" w:lineRule="auto"/>
        <w:ind w:left="0" w:right="251" w:firstLine="709"/>
        <w:rPr>
          <w:b/>
          <w:sz w:val="26"/>
        </w:rPr>
      </w:pPr>
    </w:p>
    <w:p w:rsidR="007D6B8A" w:rsidRDefault="00FD1627">
      <w:pPr>
        <w:pStyle w:val="1"/>
        <w:tabs>
          <w:tab w:val="left" w:pos="567"/>
          <w:tab w:val="left" w:pos="814"/>
        </w:tabs>
        <w:ind w:left="360"/>
        <w:rPr>
          <w:sz w:val="26"/>
        </w:rPr>
      </w:pPr>
      <w:r>
        <w:rPr>
          <w:sz w:val="26"/>
        </w:rPr>
        <w:t xml:space="preserve">      3.ОРГАНИЗАЦИОННЫЙ</w:t>
      </w:r>
      <w:r>
        <w:rPr>
          <w:spacing w:val="-2"/>
          <w:sz w:val="26"/>
        </w:rPr>
        <w:t xml:space="preserve"> </w:t>
      </w:r>
      <w:r>
        <w:rPr>
          <w:sz w:val="26"/>
        </w:rPr>
        <w:t>РАЗДЕЛ</w:t>
      </w:r>
    </w:p>
    <w:p w:rsidR="007D6B8A" w:rsidRDefault="007D6B8A">
      <w:pPr>
        <w:pStyle w:val="a8"/>
        <w:spacing w:line="276" w:lineRule="auto"/>
        <w:ind w:left="0" w:firstLine="709"/>
        <w:jc w:val="left"/>
        <w:rPr>
          <w:b/>
        </w:rPr>
      </w:pPr>
    </w:p>
    <w:p w:rsidR="007D6B8A" w:rsidRDefault="00FD1627">
      <w:pPr>
        <w:pStyle w:val="a8"/>
        <w:ind w:firstLine="214"/>
      </w:pPr>
      <w:r>
        <w:t>3.1. Особенности организации развивающей предметно-пространственной среды</w:t>
      </w:r>
    </w:p>
    <w:p w:rsidR="007D6B8A" w:rsidRDefault="00FD1627">
      <w:pPr>
        <w:pStyle w:val="a8"/>
        <w:ind w:firstLine="214"/>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rsidR="007D6B8A" w:rsidRDefault="00FD1627">
      <w:pPr>
        <w:pStyle w:val="a8"/>
        <w:ind w:firstLine="214"/>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(территория),</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rsidR="007D6B8A" w:rsidRDefault="00FD1627">
      <w:pPr>
        <w:pStyle w:val="a8"/>
        <w:ind w:firstLine="214"/>
      </w:pPr>
      <w:r>
        <w:t xml:space="preserve">РППС организована как единое пространство, все компоненты </w:t>
      </w:r>
      <w:proofErr w:type="gramStart"/>
      <w:r>
        <w:t>которого,  согласованы</w:t>
      </w:r>
      <w:proofErr w:type="gramEnd"/>
      <w:r>
        <w:t xml:space="preserve"> между собой по содержанию, масштабу, художественному</w:t>
      </w:r>
      <w:r>
        <w:rPr>
          <w:spacing w:val="1"/>
        </w:rPr>
        <w:t xml:space="preserve"> </w:t>
      </w:r>
      <w:r>
        <w:t>решению.</w:t>
      </w:r>
    </w:p>
    <w:p w:rsidR="007D6B8A" w:rsidRDefault="00FD1627">
      <w:pPr>
        <w:pStyle w:val="a8"/>
        <w:ind w:firstLine="214"/>
      </w:pPr>
      <w:r>
        <w:t>При</w:t>
      </w:r>
      <w:r>
        <w:rPr>
          <w:spacing w:val="-5"/>
        </w:rPr>
        <w:t xml:space="preserve"> </w:t>
      </w:r>
      <w:r>
        <w:t>проектировании</w:t>
      </w:r>
      <w:r>
        <w:rPr>
          <w:spacing w:val="-5"/>
        </w:rPr>
        <w:t xml:space="preserve"> </w:t>
      </w:r>
      <w:r>
        <w:t>РППС</w:t>
      </w:r>
      <w:r>
        <w:rPr>
          <w:spacing w:val="-5"/>
        </w:rPr>
        <w:t xml:space="preserve"> </w:t>
      </w:r>
      <w:r>
        <w:t>учтены:</w:t>
      </w:r>
    </w:p>
    <w:p w:rsidR="007D6B8A" w:rsidRDefault="00FD1627">
      <w:pPr>
        <w:pStyle w:val="a8"/>
        <w:ind w:firstLine="214"/>
      </w:pPr>
      <w:r>
        <w:t>этнопсихологические, социокультурные, культурно-исторические и природно-</w:t>
      </w:r>
      <w:r>
        <w:rPr>
          <w:spacing w:val="1"/>
        </w:rPr>
        <w:t xml:space="preserve"> </w:t>
      </w:r>
      <w:r>
        <w:t>климатические условия;</w:t>
      </w:r>
    </w:p>
    <w:p w:rsidR="007D6B8A" w:rsidRDefault="00FD1627">
      <w:pPr>
        <w:pStyle w:val="a8"/>
        <w:ind w:firstLine="214"/>
      </w:pPr>
      <w:r>
        <w:t>возраст, опыт,</w:t>
      </w:r>
      <w:r>
        <w:rPr>
          <w:spacing w:val="1"/>
        </w:rPr>
        <w:t xml:space="preserve"> </w:t>
      </w:r>
      <w:r>
        <w:t>уровень развития детей и особенностей их</w:t>
      </w:r>
      <w:r>
        <w:rPr>
          <w:spacing w:val="1"/>
        </w:rPr>
        <w:t xml:space="preserve"> </w:t>
      </w:r>
      <w:r>
        <w:t>деятельности</w:t>
      </w:r>
      <w:r>
        <w:rPr>
          <w:spacing w:val="1"/>
        </w:rPr>
        <w:t xml:space="preserve"> </w:t>
      </w:r>
      <w:r>
        <w:t>- содержание</w:t>
      </w:r>
      <w:r>
        <w:rPr>
          <w:spacing w:val="1"/>
        </w:rPr>
        <w:t xml:space="preserve"> </w:t>
      </w:r>
      <w:r>
        <w:t>воспитания</w:t>
      </w:r>
      <w:r>
        <w:rPr>
          <w:spacing w:val="-4"/>
        </w:rPr>
        <w:t xml:space="preserve"> </w:t>
      </w:r>
      <w:r>
        <w:t>и образования;</w:t>
      </w:r>
    </w:p>
    <w:p w:rsidR="007D6B8A" w:rsidRDefault="00FD1627">
      <w:pPr>
        <w:pStyle w:val="a8"/>
        <w:ind w:firstLine="214"/>
      </w:pPr>
      <w:r>
        <w:t>задачи</w:t>
      </w:r>
      <w:r>
        <w:rPr>
          <w:spacing w:val="-4"/>
        </w:rPr>
        <w:t xml:space="preserve"> </w:t>
      </w:r>
      <w:r>
        <w:t>образовательной</w:t>
      </w:r>
      <w:r>
        <w:rPr>
          <w:spacing w:val="-3"/>
        </w:rPr>
        <w:t xml:space="preserve"> </w:t>
      </w:r>
      <w:r>
        <w:t>программы</w:t>
      </w:r>
      <w:r>
        <w:rPr>
          <w:spacing w:val="-4"/>
        </w:rPr>
        <w:t xml:space="preserve"> </w:t>
      </w:r>
      <w:r>
        <w:t>для</w:t>
      </w:r>
      <w:r>
        <w:rPr>
          <w:spacing w:val="-3"/>
        </w:rPr>
        <w:t xml:space="preserve"> </w:t>
      </w:r>
      <w:r>
        <w:t>разных</w:t>
      </w:r>
      <w:r>
        <w:rPr>
          <w:spacing w:val="-2"/>
        </w:rPr>
        <w:t xml:space="preserve"> </w:t>
      </w:r>
      <w:r>
        <w:t>возрастных</w:t>
      </w:r>
      <w:r>
        <w:rPr>
          <w:spacing w:val="-2"/>
        </w:rPr>
        <w:t xml:space="preserve"> </w:t>
      </w:r>
      <w:r>
        <w:t>групп;</w:t>
      </w:r>
    </w:p>
    <w:p w:rsidR="007D6B8A" w:rsidRDefault="00FD1627">
      <w:pPr>
        <w:pStyle w:val="a8"/>
        <w:ind w:firstLine="214"/>
      </w:pPr>
      <w:r>
        <w:t>возможности и потребности участников образовательной деятельности (детей и их семей,</w:t>
      </w:r>
      <w:r>
        <w:rPr>
          <w:spacing w:val="1"/>
        </w:rPr>
        <w:t xml:space="preserve"> </w:t>
      </w:r>
      <w:r>
        <w:t>педагогов</w:t>
      </w:r>
      <w:r>
        <w:rPr>
          <w:spacing w:val="-3"/>
        </w:rPr>
        <w:t xml:space="preserve"> </w:t>
      </w:r>
      <w:r>
        <w:t>и</w:t>
      </w:r>
      <w:r>
        <w:rPr>
          <w:spacing w:val="-1"/>
        </w:rPr>
        <w:t xml:space="preserve"> </w:t>
      </w:r>
      <w:r>
        <w:t>других</w:t>
      </w:r>
      <w:r>
        <w:rPr>
          <w:spacing w:val="1"/>
        </w:rPr>
        <w:t xml:space="preserve"> </w:t>
      </w:r>
      <w:r>
        <w:t>сотрудников,</w:t>
      </w:r>
      <w:r>
        <w:rPr>
          <w:spacing w:val="-2"/>
        </w:rPr>
        <w:t xml:space="preserve"> </w:t>
      </w:r>
      <w:r>
        <w:t>участников</w:t>
      </w:r>
      <w:r>
        <w:rPr>
          <w:spacing w:val="-1"/>
        </w:rPr>
        <w:t xml:space="preserve"> </w:t>
      </w:r>
      <w:r>
        <w:t>сетевого</w:t>
      </w:r>
      <w:r>
        <w:rPr>
          <w:spacing w:val="-2"/>
        </w:rPr>
        <w:t xml:space="preserve"> </w:t>
      </w:r>
      <w:r>
        <w:t>взаимодействия</w:t>
      </w:r>
      <w:r>
        <w:rPr>
          <w:spacing w:val="-1"/>
        </w:rPr>
        <w:t xml:space="preserve"> </w:t>
      </w:r>
      <w:r>
        <w:t>и</w:t>
      </w:r>
      <w:r>
        <w:rPr>
          <w:spacing w:val="-1"/>
        </w:rPr>
        <w:t xml:space="preserve"> </w:t>
      </w:r>
      <w:r>
        <w:t>пр.).</w:t>
      </w:r>
    </w:p>
    <w:p w:rsidR="007D6B8A" w:rsidRDefault="00FD1627">
      <w:pPr>
        <w:pStyle w:val="a8"/>
        <w:ind w:firstLine="214"/>
      </w:pPr>
      <w:r>
        <w:t>РППС соответствует:</w:t>
      </w:r>
    </w:p>
    <w:p w:rsidR="007D6B8A" w:rsidRDefault="00FD1627">
      <w:pPr>
        <w:pStyle w:val="a8"/>
        <w:ind w:firstLine="214"/>
      </w:pPr>
      <w:r>
        <w:t>требованиям</w:t>
      </w:r>
      <w:r>
        <w:rPr>
          <w:spacing w:val="-4"/>
        </w:rPr>
        <w:t xml:space="preserve"> </w:t>
      </w:r>
      <w:r>
        <w:t>ФГОС</w:t>
      </w:r>
      <w:r>
        <w:rPr>
          <w:spacing w:val="-3"/>
        </w:rPr>
        <w:t xml:space="preserve"> </w:t>
      </w:r>
      <w:r>
        <w:t>ДО;</w:t>
      </w:r>
    </w:p>
    <w:p w:rsidR="007D6B8A" w:rsidRDefault="00FD1627">
      <w:pPr>
        <w:pStyle w:val="a8"/>
        <w:ind w:firstLine="214"/>
      </w:pPr>
      <w:r>
        <w:t>Программе;</w:t>
      </w:r>
    </w:p>
    <w:p w:rsidR="007D6B8A" w:rsidRDefault="00FD1627">
      <w:pPr>
        <w:pStyle w:val="a8"/>
        <w:ind w:firstLine="214"/>
      </w:pPr>
      <w:r>
        <w:t>материально-техническим и медико-социальным условиям пребывания детей в ДОО;</w:t>
      </w:r>
      <w:r>
        <w:rPr>
          <w:spacing w:val="-57"/>
        </w:rPr>
        <w:t xml:space="preserve"> </w:t>
      </w:r>
      <w:r>
        <w:t>возрастным</w:t>
      </w:r>
      <w:r>
        <w:rPr>
          <w:spacing w:val="-3"/>
        </w:rPr>
        <w:t xml:space="preserve"> </w:t>
      </w:r>
      <w:r>
        <w:t>особенностям детей;</w:t>
      </w:r>
    </w:p>
    <w:p w:rsidR="007D6B8A" w:rsidRDefault="00FD1627">
      <w:pPr>
        <w:pStyle w:val="a8"/>
        <w:ind w:firstLine="214"/>
      </w:pPr>
      <w:r>
        <w:t>воспитывающему характеру образования детей;</w:t>
      </w:r>
      <w:r>
        <w:rPr>
          <w:spacing w:val="-57"/>
        </w:rPr>
        <w:t xml:space="preserve"> </w:t>
      </w:r>
      <w:r>
        <w:t>требованиям</w:t>
      </w:r>
      <w:r>
        <w:rPr>
          <w:spacing w:val="-2"/>
        </w:rPr>
        <w:t xml:space="preserve"> </w:t>
      </w:r>
      <w:r>
        <w:t>безопасности</w:t>
      </w:r>
      <w:r>
        <w:rPr>
          <w:spacing w:val="1"/>
        </w:rPr>
        <w:t xml:space="preserve"> </w:t>
      </w:r>
      <w:r>
        <w:t>и надежности.</w:t>
      </w:r>
    </w:p>
    <w:p w:rsidR="007D6B8A" w:rsidRDefault="00FD1627">
      <w:pPr>
        <w:pStyle w:val="a8"/>
        <w:ind w:firstLine="214"/>
      </w:pPr>
      <w:r>
        <w:t>РППС обеспечивает:</w:t>
      </w:r>
    </w:p>
    <w:p w:rsidR="007D6B8A" w:rsidRDefault="00FD1627">
      <w:pPr>
        <w:pStyle w:val="a8"/>
        <w:ind w:firstLine="214"/>
      </w:pPr>
      <w:r>
        <w:t>целостность</w:t>
      </w:r>
      <w:r>
        <w:rPr>
          <w:spacing w:val="1"/>
        </w:rPr>
        <w:t xml:space="preserve"> </w:t>
      </w:r>
      <w:r>
        <w:t>образовательного</w:t>
      </w:r>
      <w:r>
        <w:rPr>
          <w:spacing w:val="-57"/>
        </w:rPr>
        <w:t xml:space="preserve"> </w:t>
      </w:r>
      <w:r>
        <w:t>процесса и включает всё необходимое для реализации содержания каждого из направлений развития и</w:t>
      </w:r>
      <w:r>
        <w:rPr>
          <w:spacing w:val="-57"/>
        </w:rPr>
        <w:t xml:space="preserve"> </w:t>
      </w:r>
      <w:r>
        <w:t>образования</w:t>
      </w:r>
      <w:r>
        <w:rPr>
          <w:spacing w:val="-1"/>
        </w:rPr>
        <w:t xml:space="preserve"> </w:t>
      </w:r>
      <w:r>
        <w:t>детей (согласно</w:t>
      </w:r>
      <w:r>
        <w:rPr>
          <w:spacing w:val="2"/>
        </w:rPr>
        <w:t xml:space="preserve"> </w:t>
      </w:r>
      <w:r>
        <w:t>ФГОС</w:t>
      </w:r>
      <w:r>
        <w:rPr>
          <w:spacing w:val="-1"/>
        </w:rPr>
        <w:t xml:space="preserve"> </w:t>
      </w:r>
      <w:r>
        <w:t>ДО.)</w:t>
      </w:r>
    </w:p>
    <w:p w:rsidR="007D6B8A" w:rsidRDefault="00FD1627">
      <w:pPr>
        <w:pStyle w:val="a8"/>
        <w:ind w:firstLine="214"/>
      </w:pPr>
      <w:r>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rsidR="007D6B8A" w:rsidRDefault="00FD1627">
      <w:pPr>
        <w:pStyle w:val="a8"/>
        <w:ind w:firstLine="214"/>
        <w:rPr>
          <w:spacing w:val="1"/>
        </w:rPr>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РППС</w:t>
      </w:r>
      <w:r>
        <w:rPr>
          <w:spacing w:val="1"/>
        </w:rPr>
        <w:t>:</w:t>
      </w:r>
    </w:p>
    <w:p w:rsidR="007D6B8A" w:rsidRDefault="00FD1627">
      <w:pPr>
        <w:pStyle w:val="a8"/>
        <w:ind w:firstLine="214"/>
        <w:rPr>
          <w:spacing w:val="1"/>
        </w:rPr>
      </w:pPr>
      <w:r>
        <w:t>1)</w:t>
      </w:r>
      <w:r>
        <w:rPr>
          <w:spacing w:val="1"/>
        </w:rPr>
        <w:t xml:space="preserve"> </w:t>
      </w:r>
      <w:r>
        <w:t>содержательно-насыщенная;</w:t>
      </w:r>
      <w:r>
        <w:rPr>
          <w:spacing w:val="1"/>
        </w:rPr>
        <w:t xml:space="preserve"> </w:t>
      </w:r>
    </w:p>
    <w:p w:rsidR="007D6B8A" w:rsidRDefault="00FD1627">
      <w:pPr>
        <w:pStyle w:val="a8"/>
        <w:ind w:firstLine="214"/>
        <w:rPr>
          <w:spacing w:val="-1"/>
        </w:rPr>
      </w:pPr>
      <w:r>
        <w:t>2)</w:t>
      </w:r>
      <w:r>
        <w:rPr>
          <w:spacing w:val="1"/>
        </w:rPr>
        <w:t xml:space="preserve"> </w:t>
      </w:r>
      <w:r>
        <w:t>трансформируемая;</w:t>
      </w:r>
      <w:r>
        <w:rPr>
          <w:spacing w:val="-1"/>
        </w:rPr>
        <w:t xml:space="preserve"> </w:t>
      </w:r>
    </w:p>
    <w:p w:rsidR="007D6B8A" w:rsidRDefault="00FD1627">
      <w:pPr>
        <w:pStyle w:val="a8"/>
        <w:ind w:firstLine="214"/>
        <w:rPr>
          <w:spacing w:val="-3"/>
        </w:rPr>
      </w:pPr>
      <w:r>
        <w:t>3)</w:t>
      </w:r>
      <w:r>
        <w:rPr>
          <w:spacing w:val="1"/>
        </w:rPr>
        <w:t xml:space="preserve"> </w:t>
      </w:r>
      <w:r>
        <w:t>полифункциональная;</w:t>
      </w:r>
      <w:r>
        <w:rPr>
          <w:spacing w:val="-3"/>
        </w:rPr>
        <w:t xml:space="preserve"> </w:t>
      </w:r>
    </w:p>
    <w:p w:rsidR="007D6B8A" w:rsidRDefault="00FD1627">
      <w:pPr>
        <w:pStyle w:val="a8"/>
        <w:ind w:firstLine="214"/>
      </w:pPr>
      <w:r>
        <w:t>4) вариативная;</w:t>
      </w:r>
    </w:p>
    <w:p w:rsidR="007D6B8A" w:rsidRDefault="00FD1627">
      <w:pPr>
        <w:pStyle w:val="a8"/>
        <w:ind w:firstLine="214"/>
      </w:pPr>
      <w:r>
        <w:t>5) доступная;</w:t>
      </w:r>
      <w:r>
        <w:rPr>
          <w:spacing w:val="-1"/>
        </w:rPr>
        <w:t xml:space="preserve"> </w:t>
      </w:r>
    </w:p>
    <w:p w:rsidR="007D6B8A" w:rsidRDefault="00FD1627">
      <w:pPr>
        <w:pStyle w:val="a8"/>
        <w:ind w:firstLine="214"/>
      </w:pPr>
      <w:r>
        <w:t>6) безопасная.</w:t>
      </w:r>
    </w:p>
    <w:p w:rsidR="007D6B8A" w:rsidRDefault="00FD1627">
      <w:pPr>
        <w:pStyle w:val="a8"/>
        <w:ind w:left="0" w:firstLine="0"/>
      </w:pPr>
      <w:r>
        <w:t>Развивающая предметно-пространственная среда организована в виде мобильных центров детской активности:</w:t>
      </w:r>
    </w:p>
    <w:p w:rsidR="007D6B8A" w:rsidRDefault="00FD1627">
      <w:pPr>
        <w:pStyle w:val="a8"/>
        <w:ind w:left="0" w:firstLine="0"/>
      </w:pPr>
      <w:r>
        <w:t>В группах для детей дошкольного возраста (от 3 до 7 лет) предусматривается следующий комплекс центров детской активности:</w:t>
      </w:r>
    </w:p>
    <w:p w:rsidR="007D6B8A" w:rsidRDefault="00FD1627">
      <w:pPr>
        <w:pStyle w:val="a8"/>
        <w:ind w:left="0" w:firstLine="0"/>
      </w:pPr>
      <w: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7D6B8A" w:rsidRDefault="00FD1627">
      <w:pPr>
        <w:pStyle w:val="a8"/>
        <w:ind w:left="0" w:firstLine="0"/>
      </w:pPr>
      <w: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7D6B8A" w:rsidRDefault="00FD1627">
      <w:pPr>
        <w:pStyle w:val="a8"/>
        <w:ind w:left="0" w:firstLine="0"/>
      </w:pPr>
      <w: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7D6B8A" w:rsidRDefault="00FD1627">
      <w:pPr>
        <w:pStyle w:val="a8"/>
        <w:ind w:left="0" w:firstLine="0"/>
      </w:pPr>
      <w: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D6B8A" w:rsidRDefault="00FD1627">
      <w:pPr>
        <w:pStyle w:val="a8"/>
        <w:ind w:left="0" w:firstLine="0"/>
      </w:pPr>
      <w: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D6B8A" w:rsidRDefault="00FD1627">
      <w:pPr>
        <w:pStyle w:val="a8"/>
        <w:ind w:left="0" w:firstLine="0"/>
      </w:pPr>
      <w: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D6B8A" w:rsidRDefault="00FD1627">
      <w:pPr>
        <w:pStyle w:val="a8"/>
        <w:ind w:left="0" w:firstLine="0"/>
      </w:pPr>
      <w: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D6B8A" w:rsidRDefault="00FD1627">
      <w:pPr>
        <w:pStyle w:val="a8"/>
        <w:ind w:left="0" w:firstLine="0"/>
      </w:pPr>
      <w: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D6B8A" w:rsidRDefault="00FD1627">
      <w:pPr>
        <w:pStyle w:val="a8"/>
        <w:ind w:left="0" w:firstLine="0"/>
      </w:pPr>
      <w: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D6B8A" w:rsidRDefault="00FD1627">
      <w:pPr>
        <w:pStyle w:val="a8"/>
        <w:ind w:left="0" w:firstLine="0"/>
      </w:pPr>
      <w:r>
        <w:t>центр уединения предназначен для снятия психоэмоционального напряжения воспитанников;</w:t>
      </w:r>
    </w:p>
    <w:p w:rsidR="007D6B8A" w:rsidRDefault="00FD1627">
      <w:pPr>
        <w:pStyle w:val="a8"/>
        <w:ind w:left="0" w:firstLine="0"/>
      </w:pPr>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3"/>
        </w:rPr>
        <w:footnoteReference w:id="1"/>
      </w:r>
      <w:r>
        <w:t>.</w:t>
      </w:r>
    </w:p>
    <w:p w:rsidR="007D6B8A" w:rsidRDefault="00FD1627">
      <w:pPr>
        <w:pStyle w:val="a8"/>
        <w:ind w:left="0" w:firstLine="0"/>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rsidR="007D6B8A" w:rsidRDefault="00FD1627">
      <w:pPr>
        <w:pStyle w:val="a8"/>
        <w:ind w:left="0" w:firstLine="0"/>
      </w:pPr>
      <w:r>
        <w:t>В</w:t>
      </w:r>
      <w:r>
        <w:rPr>
          <w:spacing w:val="17"/>
        </w:rPr>
        <w:t xml:space="preserve"> </w:t>
      </w:r>
      <w:r>
        <w:t>ДОО</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 xml:space="preserve">образовательного </w:t>
      </w:r>
      <w:r>
        <w:rPr>
          <w:spacing w:val="-57"/>
        </w:rPr>
        <w:t xml:space="preserve"> </w:t>
      </w:r>
      <w:r>
        <w:t>процесса.</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в наличии оборудование для использования информационно-коммуникационных технологий в</w:t>
      </w:r>
      <w:r>
        <w:rPr>
          <w:spacing w:val="-57"/>
        </w:rPr>
        <w:t xml:space="preserve"> </w:t>
      </w:r>
      <w:r>
        <w:t>образовательном</w:t>
      </w:r>
      <w:r>
        <w:rPr>
          <w:spacing w:val="14"/>
        </w:rPr>
        <w:t xml:space="preserve"> </w:t>
      </w:r>
      <w:r>
        <w:t>процессе.</w:t>
      </w:r>
      <w:r>
        <w:rPr>
          <w:spacing w:val="14"/>
        </w:rPr>
        <w:t xml:space="preserve"> </w:t>
      </w:r>
    </w:p>
    <w:p w:rsidR="007D6B8A" w:rsidRDefault="007D6B8A">
      <w:pPr>
        <w:pStyle w:val="a8"/>
        <w:ind w:left="0" w:firstLine="0"/>
      </w:pPr>
    </w:p>
    <w:p w:rsidR="007D6B8A" w:rsidRDefault="00FD1627">
      <w:pPr>
        <w:pStyle w:val="a8"/>
        <w:ind w:left="0" w:firstLine="0"/>
      </w:pPr>
      <w:r>
        <w:t>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rsidR="007D6B8A" w:rsidRDefault="00FD1627">
      <w:pPr>
        <w:pStyle w:val="a8"/>
        <w:ind w:left="0" w:firstLine="0"/>
      </w:pPr>
      <w:r>
        <w:t>В соответствии с ФГОС ДО, материально-техническое обеспечение Программы включает в себя учебно-методический комплект, оборудование, оснащение (предметы).</w:t>
      </w:r>
    </w:p>
    <w:p w:rsidR="007D6B8A" w:rsidRDefault="00FD1627">
      <w:pPr>
        <w:pStyle w:val="a8"/>
        <w:ind w:left="0" w:firstLine="0"/>
      </w:pPr>
      <w:r>
        <w:rPr>
          <w:rStyle w:val="81"/>
          <w:sz w:val="24"/>
          <w:highlight w:val="none"/>
        </w:rPr>
        <w:t>Учебно-методический комплект.</w:t>
      </w:r>
    </w:p>
    <w:p w:rsidR="007D6B8A" w:rsidRDefault="00FD1627">
      <w:pPr>
        <w:pStyle w:val="a8"/>
        <w:ind w:left="0" w:firstLine="0"/>
      </w:pPr>
      <w:r>
        <w:t>Образовательная программа дошкольного образования обеспечена учебно-методическим комплектом, в который входят:</w:t>
      </w:r>
    </w:p>
    <w:p w:rsidR="007D6B8A" w:rsidRDefault="00FD1627">
      <w:pPr>
        <w:pStyle w:val="a8"/>
        <w:ind w:left="0" w:firstLine="0"/>
      </w:pPr>
      <w:r>
        <w:t xml:space="preserve">инновационная программа дошкольного образования «От рождения до школы» под ред. </w:t>
      </w:r>
      <w:proofErr w:type="spellStart"/>
      <w:r>
        <w:t>Н.Е.Вераксы</w:t>
      </w:r>
      <w:proofErr w:type="spellEnd"/>
      <w:r>
        <w:t xml:space="preserve">, </w:t>
      </w:r>
      <w:proofErr w:type="spellStart"/>
      <w:r>
        <w:t>Т.С.Комаровой</w:t>
      </w:r>
      <w:proofErr w:type="spellEnd"/>
      <w:r>
        <w:t xml:space="preserve">, </w:t>
      </w:r>
      <w:proofErr w:type="spellStart"/>
      <w:r>
        <w:t>Э.М.Дорофеевой</w:t>
      </w:r>
      <w:proofErr w:type="spellEnd"/>
      <w:r>
        <w:t>;</w:t>
      </w:r>
    </w:p>
    <w:p w:rsidR="007D6B8A" w:rsidRDefault="00FD1627">
      <w:pPr>
        <w:pStyle w:val="a8"/>
        <w:ind w:left="0" w:firstLine="0"/>
      </w:pPr>
      <w:r>
        <w:t>парциальная программа;</w:t>
      </w:r>
    </w:p>
    <w:p w:rsidR="007D6B8A" w:rsidRDefault="00FD1627">
      <w:pPr>
        <w:pStyle w:val="a8"/>
        <w:ind w:left="0" w:firstLine="0"/>
      </w:pPr>
      <w:r>
        <w:t>комплексно-тематическое планирование;</w:t>
      </w:r>
    </w:p>
    <w:p w:rsidR="007D6B8A" w:rsidRDefault="00FD1627">
      <w:pPr>
        <w:pStyle w:val="a8"/>
        <w:ind w:left="0" w:firstLine="0"/>
      </w:pPr>
      <w:r>
        <w:t>методические пособия для педагогов по всем направлениям развития ребенка;</w:t>
      </w:r>
    </w:p>
    <w:p w:rsidR="007D6B8A" w:rsidRDefault="00FD1627">
      <w:pPr>
        <w:pStyle w:val="a8"/>
        <w:ind w:left="0" w:firstLine="0"/>
      </w:pPr>
      <w:r>
        <w:t>наглядно-дидактические пособия;</w:t>
      </w:r>
    </w:p>
    <w:p w:rsidR="007D6B8A" w:rsidRDefault="00FD1627">
      <w:pPr>
        <w:pStyle w:val="a8"/>
        <w:ind w:left="0" w:firstLine="0"/>
      </w:pPr>
      <w:r>
        <w:t>комплекты для творчества;</w:t>
      </w:r>
    </w:p>
    <w:p w:rsidR="007D6B8A" w:rsidRDefault="00FD1627">
      <w:pPr>
        <w:pStyle w:val="a8"/>
        <w:ind w:left="0" w:firstLine="0"/>
      </w:pPr>
      <w:r>
        <w:t>электронные образовательные ресурсы.</w:t>
      </w:r>
    </w:p>
    <w:p w:rsidR="007D6B8A" w:rsidRDefault="00FD1627">
      <w:pPr>
        <w:pStyle w:val="a8"/>
        <w:ind w:left="0" w:firstLine="0"/>
      </w:pPr>
      <w:r>
        <w:rPr>
          <w:rStyle w:val="81"/>
          <w:sz w:val="24"/>
          <w:highlight w:val="none"/>
        </w:rPr>
        <w:t>Оборудование и оснащение (предметы).</w:t>
      </w:r>
    </w:p>
    <w:p w:rsidR="007D6B8A" w:rsidRDefault="00FD1627">
      <w:pPr>
        <w:pStyle w:val="a8"/>
        <w:ind w:left="0" w:firstLine="0"/>
      </w:pPr>
      <w:r>
        <w:t>Для организации образовательного процесса в ДОО оборудованы групповые ячейки, музыкальный/спортивный зал,  коридор, кабинет заведующей. На территории ДОО для организации образовательного процесса оборудованы спортивные площадки, групповые прогулочные участки.</w:t>
      </w:r>
    </w:p>
    <w:p w:rsidR="007D6B8A" w:rsidRDefault="00FD1627">
      <w:pPr>
        <w:pStyle w:val="a8"/>
        <w:ind w:left="0" w:firstLine="0"/>
      </w:pPr>
      <w:r>
        <w:t>Все помещения и территории имеют необходимое оборудование и инвентарь для организации совместной (партнёрской) деятельности взрослого и детей, самостоятельной деятельности детей, различных видов детской деятельности, огород и цветники, площадка для обучения правилам дорожного движения.</w:t>
      </w:r>
    </w:p>
    <w:p w:rsidR="007D6B8A" w:rsidRDefault="007D6B8A">
      <w:pPr>
        <w:pStyle w:val="a8"/>
        <w:ind w:left="0" w:firstLine="0"/>
      </w:pPr>
    </w:p>
    <w:p w:rsidR="007D6B8A" w:rsidRDefault="00FD1627">
      <w:pPr>
        <w:pStyle w:val="a8"/>
        <w:ind w:left="0" w:hanging="70"/>
        <w:rPr>
          <w:b/>
        </w:rPr>
      </w:pPr>
      <w:r>
        <w:rPr>
          <w:b/>
        </w:rPr>
        <w:t xml:space="preserve"> Материально-техническое обеспечение Программы, обеспеченность методическими материалами и средствами обучения и воспитания</w:t>
      </w:r>
    </w:p>
    <w:p w:rsidR="007D6B8A" w:rsidRDefault="007D6B8A">
      <w:pPr>
        <w:pStyle w:val="a8"/>
        <w:ind w:left="0" w:hanging="70"/>
      </w:pPr>
    </w:p>
    <w:p w:rsidR="007D6B8A" w:rsidRDefault="00FD1627">
      <w:pPr>
        <w:pStyle w:val="a8"/>
        <w:ind w:left="0" w:hanging="70"/>
      </w:pPr>
      <w:r>
        <w:t xml:space="preserve">       Материально-техническое обеспечение Программы должно обеспечивать полноценное развитие личности детей во всех основных образовательных областях на фоне их эмоционального благополучия и положительного отношения к миру, себе и другим людям. </w:t>
      </w:r>
    </w:p>
    <w:p w:rsidR="007D6B8A" w:rsidRDefault="00FD1627">
      <w:pPr>
        <w:pStyle w:val="a8"/>
        <w:ind w:left="0" w:hanging="70"/>
      </w:pPr>
      <w:r>
        <w:tab/>
        <w:t xml:space="preserve">Существующие в ДОУ материально-технические условия реализации Программы </w:t>
      </w:r>
      <w:proofErr w:type="gramStart"/>
      <w:r>
        <w:t>соответствуют  требованиям</w:t>
      </w:r>
      <w:proofErr w:type="gramEnd"/>
      <w:r>
        <w:t xml:space="preserve">, определяемым ФГОС ДО: </w:t>
      </w:r>
    </w:p>
    <w:p w:rsidR="007D6B8A" w:rsidRDefault="00FD1627">
      <w:pPr>
        <w:pStyle w:val="a8"/>
        <w:ind w:left="0" w:hanging="70"/>
      </w:pPr>
      <w:r>
        <w:t xml:space="preserve">- требования, определяемые в соответствии с санитарно-эпидемиологическими правилами и нормативами; </w:t>
      </w:r>
    </w:p>
    <w:p w:rsidR="007D6B8A" w:rsidRDefault="00FD1627">
      <w:pPr>
        <w:pStyle w:val="a8"/>
        <w:ind w:left="0" w:hanging="70"/>
      </w:pPr>
      <w:r>
        <w:t xml:space="preserve">- требования, определяемые в соответствии с правилами пожарной безопасности; </w:t>
      </w:r>
    </w:p>
    <w:p w:rsidR="007D6B8A" w:rsidRDefault="00FD1627">
      <w:pPr>
        <w:pStyle w:val="a8"/>
        <w:ind w:left="0" w:hanging="70"/>
      </w:pPr>
      <w:r>
        <w:t xml:space="preserve">- требования к средствам обучения и воспитания в соответствии с возрастом  и индивидуальными особенностями развития детей; </w:t>
      </w:r>
    </w:p>
    <w:p w:rsidR="007D6B8A" w:rsidRDefault="00FD1627">
      <w:pPr>
        <w:pStyle w:val="a8"/>
        <w:ind w:left="0" w:hanging="70"/>
      </w:pPr>
      <w:r>
        <w:t xml:space="preserve"> - оснащенность помещений развивающей предметно-пространственной средой; </w:t>
      </w:r>
    </w:p>
    <w:p w:rsidR="007D6B8A" w:rsidRDefault="00FD1627">
      <w:pPr>
        <w:pStyle w:val="a8"/>
        <w:ind w:left="0" w:hanging="70"/>
      </w:pPr>
      <w:r>
        <w:t xml:space="preserve">- требования к материально-техническому обеспечению программы (учебно-методический комплект, оборудование, оснащение).   </w:t>
      </w:r>
    </w:p>
    <w:p w:rsidR="007D6B8A" w:rsidRDefault="00FD1627">
      <w:pPr>
        <w:pStyle w:val="a8"/>
        <w:ind w:left="0" w:hanging="70"/>
      </w:pPr>
      <w:r>
        <w:t xml:space="preserve">Материально-техническое обеспечение программы осуществляется в ДОУ следующими средствами обучения и </w:t>
      </w:r>
      <w:proofErr w:type="gramStart"/>
      <w:r>
        <w:t>воспитания.(</w:t>
      </w:r>
      <w:proofErr w:type="spellStart"/>
      <w:proofErr w:type="gramEnd"/>
      <w:r>
        <w:rPr>
          <w:b/>
        </w:rPr>
        <w:t>см.приложение</w:t>
      </w:r>
      <w:proofErr w:type="spellEnd"/>
      <w:r>
        <w:t xml:space="preserve"> 5)</w:t>
      </w:r>
    </w:p>
    <w:p w:rsidR="007D6B8A" w:rsidRDefault="007D6B8A">
      <w:pPr>
        <w:pStyle w:val="a8"/>
        <w:ind w:left="0" w:hanging="70"/>
        <w:rPr>
          <w:b/>
        </w:rPr>
      </w:pPr>
    </w:p>
    <w:p w:rsidR="007D6B8A" w:rsidRDefault="00FD1627">
      <w:pPr>
        <w:pStyle w:val="a8"/>
        <w:ind w:left="0" w:hanging="70"/>
        <w:rPr>
          <w:b/>
        </w:rPr>
      </w:pPr>
      <w:r>
        <w:rPr>
          <w:b/>
        </w:rPr>
        <w:t>3.3.1. Перечень учебно-методических пособий</w:t>
      </w:r>
    </w:p>
    <w:p w:rsidR="007D6B8A" w:rsidRDefault="007D6B8A">
      <w:pPr>
        <w:pStyle w:val="a8"/>
        <w:ind w:left="0" w:hanging="70"/>
        <w:rPr>
          <w:b/>
        </w:rPr>
      </w:pPr>
    </w:p>
    <w:p w:rsidR="007D6B8A" w:rsidRDefault="00FD1627">
      <w:pPr>
        <w:pStyle w:val="a8"/>
        <w:ind w:left="0" w:hanging="70"/>
      </w:pPr>
      <w:r>
        <w:rPr>
          <w:b/>
        </w:rPr>
        <w:t>Обеспеченность методическими материалами и средствами обучения и воспитания</w:t>
      </w:r>
    </w:p>
    <w:p w:rsidR="007D6B8A" w:rsidRDefault="00FD1627">
      <w:pPr>
        <w:pStyle w:val="a8"/>
        <w:ind w:left="0" w:hanging="70"/>
      </w:pPr>
      <w:r>
        <w:rPr>
          <w:rFonts w:ascii="Symbol" w:hAnsi="Symbol"/>
        </w:rPr>
        <w:t></w:t>
      </w:r>
      <w:r>
        <w:t>​ Методические пособия для педагогов ДОУ по направлениям развития детей дошкольного возраста (по образовательным областям)</w:t>
      </w:r>
    </w:p>
    <w:p w:rsidR="007D6B8A" w:rsidRDefault="00FD1627">
      <w:pPr>
        <w:pStyle w:val="a8"/>
        <w:ind w:left="0" w:hanging="70"/>
      </w:pPr>
      <w:r>
        <w:rPr>
          <w:rFonts w:ascii="Symbol" w:hAnsi="Symbol"/>
        </w:rPr>
        <w:t></w:t>
      </w:r>
      <w:r>
        <w:t>​ Комплекты пособий для детей по направлениям развития и возрастным группам</w:t>
      </w:r>
    </w:p>
    <w:p w:rsidR="007D6B8A" w:rsidRDefault="00FD1627">
      <w:pPr>
        <w:pStyle w:val="a8"/>
        <w:ind w:left="0" w:hanging="70"/>
      </w:pPr>
      <w:r>
        <w:rPr>
          <w:rFonts w:ascii="Symbol" w:hAnsi="Symbol"/>
        </w:rPr>
        <w:t></w:t>
      </w:r>
      <w:r>
        <w:t>​ Комплекты дидактических и демонстрационных материалов</w:t>
      </w:r>
    </w:p>
    <w:p w:rsidR="007D6B8A" w:rsidRDefault="00FD1627">
      <w:pPr>
        <w:pStyle w:val="a8"/>
        <w:ind w:left="0" w:hanging="70"/>
      </w:pPr>
      <w:r>
        <w:rPr>
          <w:rFonts w:ascii="Symbol" w:hAnsi="Symbol"/>
        </w:rPr>
        <w:t></w:t>
      </w:r>
      <w:r>
        <w:t>​ Электронные образовательные ресурсы</w:t>
      </w:r>
    </w:p>
    <w:p w:rsidR="007D6B8A" w:rsidRDefault="00FD1627">
      <w:pPr>
        <w:pStyle w:val="a8"/>
        <w:ind w:left="0" w:hanging="70"/>
      </w:pPr>
      <w:r>
        <w:rPr>
          <w:rFonts w:ascii="Symbol" w:hAnsi="Symbol"/>
        </w:rPr>
        <w:t></w:t>
      </w:r>
      <w:r>
        <w:t>​ Детская художественная литература</w:t>
      </w:r>
    </w:p>
    <w:p w:rsidR="007D6B8A" w:rsidRDefault="00FD1627">
      <w:pPr>
        <w:pStyle w:val="a8"/>
        <w:ind w:left="0" w:hanging="70"/>
      </w:pPr>
      <w:r>
        <w:rPr>
          <w:rFonts w:ascii="Symbol" w:hAnsi="Symbol"/>
        </w:rPr>
        <w:t></w:t>
      </w:r>
      <w:r>
        <w:t>​ Картотека подписных профессиональных изданий</w:t>
      </w:r>
    </w:p>
    <w:p w:rsidR="007D6B8A" w:rsidRDefault="00FD1627">
      <w:pPr>
        <w:pStyle w:val="a8"/>
        <w:ind w:left="0" w:hanging="70"/>
      </w:pPr>
      <w:r>
        <w:rPr>
          <w:b/>
        </w:rPr>
        <w:t>3.3.1.1 Физическое развитие</w:t>
      </w:r>
      <w:r>
        <w:rPr>
          <w:b/>
          <w:i/>
        </w:rPr>
        <w:t>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654"/>
      </w:tblGrid>
      <w:tr w:rsidR="007D6B8A">
        <w:trPr>
          <w:trHeight w:val="156"/>
        </w:trPr>
        <w:tc>
          <w:tcPr>
            <w:tcW w:w="9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b/>
                <w:sz w:val="24"/>
              </w:rPr>
            </w:pPr>
            <w:r>
              <w:rPr>
                <w:b/>
                <w:sz w:val="24"/>
              </w:rPr>
              <w:t>Программно-методическое обеспечение</w:t>
            </w:r>
          </w:p>
        </w:tc>
      </w:tr>
      <w:tr w:rsidR="007D6B8A">
        <w:trPr>
          <w:trHeight w:val="1096"/>
        </w:trPr>
        <w:tc>
          <w:tcPr>
            <w:tcW w:w="9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left="-284" w:right="-228" w:firstLine="851"/>
              <w:jc w:val="both"/>
            </w:pPr>
            <w:r>
              <w:t>Карепова Т.Т. Формирование здорового образа жизни.- Волгоград: Учитель, 2012</w:t>
            </w:r>
          </w:p>
          <w:p w:rsidR="007D6B8A" w:rsidRDefault="00FD1627">
            <w:pPr>
              <w:widowControl/>
              <w:ind w:left="-284" w:right="148" w:firstLine="851"/>
              <w:jc w:val="both"/>
            </w:pPr>
            <w:proofErr w:type="spellStart"/>
            <w:r>
              <w:t>Пензулаева</w:t>
            </w:r>
            <w:proofErr w:type="spellEnd"/>
            <w:r>
              <w:t xml:space="preserve"> Л.И. Физическая культура в детском саду,3-7 лет.-М.: </w:t>
            </w:r>
            <w:proofErr w:type="spellStart"/>
            <w:r>
              <w:t>Мозайка</w:t>
            </w:r>
            <w:proofErr w:type="spellEnd"/>
            <w:r>
              <w:t>-Синтез, 2016</w:t>
            </w:r>
          </w:p>
          <w:p w:rsidR="007D6B8A" w:rsidRDefault="007D6B8A">
            <w:pPr>
              <w:widowControl/>
              <w:ind w:right="51"/>
              <w:contextualSpacing/>
              <w:jc w:val="both"/>
              <w:rPr>
                <w:sz w:val="24"/>
              </w:rPr>
            </w:pPr>
          </w:p>
        </w:tc>
      </w:tr>
    </w:tbl>
    <w:p w:rsidR="007D6B8A" w:rsidRDefault="007D6B8A">
      <w:pPr>
        <w:widowControl/>
        <w:spacing w:beforeAutospacing="1"/>
        <w:ind w:right="51" w:firstLine="284"/>
        <w:contextualSpacing/>
        <w:jc w:val="both"/>
        <w:rPr>
          <w:b/>
          <w:sz w:val="24"/>
        </w:rPr>
      </w:pPr>
    </w:p>
    <w:p w:rsidR="007D6B8A" w:rsidRDefault="00FD1627">
      <w:pPr>
        <w:widowControl/>
        <w:spacing w:beforeAutospacing="1"/>
        <w:ind w:right="51" w:firstLine="284"/>
        <w:contextualSpacing/>
        <w:jc w:val="both"/>
        <w:rPr>
          <w:sz w:val="24"/>
        </w:rPr>
      </w:pPr>
      <w:r>
        <w:rPr>
          <w:b/>
          <w:sz w:val="24"/>
        </w:rPr>
        <w:t>3.3.1.2. Социально-коммуникативное развитие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654"/>
      </w:tblGrid>
      <w:tr w:rsidR="007D6B8A">
        <w:tc>
          <w:tcPr>
            <w:tcW w:w="9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b/>
                <w:sz w:val="24"/>
              </w:rPr>
            </w:pPr>
            <w:r>
              <w:rPr>
                <w:b/>
                <w:sz w:val="24"/>
              </w:rPr>
              <w:t>Программно-методическое обеспечение</w:t>
            </w:r>
          </w:p>
        </w:tc>
      </w:tr>
      <w:tr w:rsidR="007D6B8A">
        <w:trPr>
          <w:trHeight w:val="1073"/>
        </w:trPr>
        <w:tc>
          <w:tcPr>
            <w:tcW w:w="9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left="-284" w:right="-228" w:firstLine="851"/>
              <w:jc w:val="both"/>
            </w:pPr>
            <w:r>
              <w:t xml:space="preserve">Буре Р.С. Социально-нравственное воспитание дошкольников.- М.: </w:t>
            </w:r>
            <w:proofErr w:type="spellStart"/>
            <w:r>
              <w:t>Мозайка</w:t>
            </w:r>
            <w:proofErr w:type="spellEnd"/>
            <w:r>
              <w:t>-Синтез,</w:t>
            </w:r>
          </w:p>
          <w:p w:rsidR="007D6B8A" w:rsidRDefault="00FD1627">
            <w:pPr>
              <w:widowControl/>
              <w:ind w:left="-284" w:right="-228" w:firstLine="851"/>
              <w:jc w:val="both"/>
            </w:pPr>
            <w:r>
              <w:t>2014;</w:t>
            </w:r>
          </w:p>
          <w:p w:rsidR="007D6B8A" w:rsidRDefault="00FD1627">
            <w:pPr>
              <w:widowControl/>
              <w:ind w:left="-284" w:right="-228" w:firstLine="851"/>
              <w:jc w:val="both"/>
            </w:pPr>
            <w:proofErr w:type="spellStart"/>
            <w:r>
              <w:t>Саулина</w:t>
            </w:r>
            <w:proofErr w:type="spellEnd"/>
            <w:r>
              <w:t xml:space="preserve"> Т.Ф. Знакомство дошкольников с правилами дорожного движения.-М.: </w:t>
            </w:r>
          </w:p>
          <w:p w:rsidR="007D6B8A" w:rsidRDefault="00FD1627">
            <w:pPr>
              <w:widowControl/>
              <w:ind w:left="-284" w:right="-228" w:firstLine="851"/>
              <w:jc w:val="both"/>
            </w:pPr>
            <w:proofErr w:type="spellStart"/>
            <w:r>
              <w:t>Мозайка</w:t>
            </w:r>
            <w:proofErr w:type="spellEnd"/>
            <w:r>
              <w:t>-Синтез, 2015</w:t>
            </w:r>
          </w:p>
          <w:p w:rsidR="007D6B8A" w:rsidRDefault="00FD1627">
            <w:pPr>
              <w:widowControl/>
              <w:ind w:left="-284" w:right="-228" w:firstLine="851"/>
              <w:jc w:val="both"/>
            </w:pPr>
            <w:r>
              <w:t xml:space="preserve">Петрова В.И. Этические беседы с дошкольниками. М.: </w:t>
            </w:r>
            <w:proofErr w:type="spellStart"/>
            <w:r>
              <w:t>Мозайка</w:t>
            </w:r>
            <w:proofErr w:type="spellEnd"/>
            <w:r>
              <w:t xml:space="preserve">-Синтез, 2015 </w:t>
            </w:r>
          </w:p>
          <w:p w:rsidR="007D6B8A" w:rsidRDefault="00FD1627">
            <w:pPr>
              <w:widowControl/>
              <w:ind w:right="51" w:firstLine="284"/>
              <w:contextualSpacing/>
              <w:jc w:val="both"/>
              <w:rPr>
                <w:sz w:val="24"/>
              </w:rPr>
            </w:pPr>
            <w:proofErr w:type="spellStart"/>
            <w:r>
              <w:t>Куцакова</w:t>
            </w:r>
            <w:proofErr w:type="spellEnd"/>
            <w:r>
              <w:t xml:space="preserve"> Л.В. Трудовое воспитание в детском саду. – М.: </w:t>
            </w:r>
            <w:proofErr w:type="spellStart"/>
            <w:r>
              <w:t>Мозайка</w:t>
            </w:r>
            <w:proofErr w:type="spellEnd"/>
            <w:r>
              <w:t>-Синтез, 2015</w:t>
            </w:r>
          </w:p>
        </w:tc>
      </w:tr>
    </w:tbl>
    <w:p w:rsidR="007D6B8A" w:rsidRDefault="007D6B8A">
      <w:pPr>
        <w:widowControl/>
        <w:spacing w:beforeAutospacing="1"/>
        <w:ind w:right="51" w:firstLine="284"/>
        <w:contextualSpacing/>
        <w:jc w:val="both"/>
        <w:rPr>
          <w:b/>
          <w:sz w:val="24"/>
        </w:rPr>
      </w:pPr>
    </w:p>
    <w:p w:rsidR="007D6B8A" w:rsidRDefault="00FD1627">
      <w:pPr>
        <w:widowControl/>
        <w:spacing w:beforeAutospacing="1"/>
        <w:ind w:right="51" w:firstLine="284"/>
        <w:contextualSpacing/>
        <w:jc w:val="both"/>
        <w:rPr>
          <w:sz w:val="24"/>
        </w:rPr>
      </w:pPr>
      <w:r>
        <w:rPr>
          <w:b/>
          <w:sz w:val="24"/>
        </w:rPr>
        <w:t>3.3.1.3.</w:t>
      </w:r>
      <w:r>
        <w:rPr>
          <w:b/>
          <w:i/>
          <w:sz w:val="24"/>
        </w:rPr>
        <w:t> </w:t>
      </w:r>
      <w:r>
        <w:rPr>
          <w:b/>
          <w:sz w:val="24"/>
        </w:rPr>
        <w:t>Познавательное развитие </w:t>
      </w:r>
    </w:p>
    <w:tbl>
      <w:tblPr>
        <w:tblW w:w="0" w:type="auto"/>
        <w:tblInd w:w="15" w:type="dxa"/>
        <w:tblLayout w:type="fixed"/>
        <w:tblCellMar>
          <w:top w:w="15" w:type="dxa"/>
          <w:left w:w="15" w:type="dxa"/>
          <w:bottom w:w="15" w:type="dxa"/>
          <w:right w:w="15" w:type="dxa"/>
        </w:tblCellMar>
        <w:tblLook w:val="04A0" w:firstRow="1" w:lastRow="0" w:firstColumn="1" w:lastColumn="0" w:noHBand="0" w:noVBand="1"/>
      </w:tblPr>
      <w:tblGrid>
        <w:gridCol w:w="9639"/>
      </w:tblGrid>
      <w:tr w:rsidR="007D6B8A">
        <w:tc>
          <w:tcPr>
            <w:tcW w:w="96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b/>
                <w:sz w:val="24"/>
              </w:rPr>
            </w:pPr>
            <w:r>
              <w:rPr>
                <w:b/>
                <w:sz w:val="24"/>
              </w:rPr>
              <w:t>Программно-методическое обеспечение</w:t>
            </w:r>
          </w:p>
        </w:tc>
      </w:tr>
      <w:tr w:rsidR="007D6B8A">
        <w:tc>
          <w:tcPr>
            <w:tcW w:w="96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left="-284" w:right="126" w:firstLine="851"/>
              <w:jc w:val="both"/>
            </w:pPr>
            <w:proofErr w:type="spellStart"/>
            <w:r>
              <w:t>Помораева</w:t>
            </w:r>
            <w:proofErr w:type="spellEnd"/>
            <w:r>
              <w:t xml:space="preserve"> И.А., </w:t>
            </w:r>
            <w:proofErr w:type="spellStart"/>
            <w:r>
              <w:t>Позина</w:t>
            </w:r>
            <w:proofErr w:type="spellEnd"/>
            <w:r>
              <w:t xml:space="preserve"> В.А. Формирование элементарных математических представлений: Подготовительная к школе группа 6-7 лет. М.: </w:t>
            </w:r>
            <w:proofErr w:type="spellStart"/>
            <w:r>
              <w:t>Мозайка</w:t>
            </w:r>
            <w:proofErr w:type="spellEnd"/>
            <w:r>
              <w:t>-Синтез, 2015</w:t>
            </w:r>
          </w:p>
          <w:p w:rsidR="007D6B8A" w:rsidRDefault="00FD1627">
            <w:pPr>
              <w:widowControl/>
              <w:ind w:left="-284" w:right="126" w:firstLine="851"/>
              <w:jc w:val="both"/>
            </w:pPr>
            <w:proofErr w:type="spellStart"/>
            <w:r>
              <w:t>Помораева</w:t>
            </w:r>
            <w:proofErr w:type="spellEnd"/>
            <w:r>
              <w:t xml:space="preserve"> И.А., </w:t>
            </w:r>
            <w:proofErr w:type="spellStart"/>
            <w:r>
              <w:t>Позина</w:t>
            </w:r>
            <w:proofErr w:type="spellEnd"/>
            <w:r>
              <w:t xml:space="preserve"> В.А. Формирование элементарных математических представлений: Старшая группа 5-6 лет. М.: </w:t>
            </w:r>
            <w:proofErr w:type="spellStart"/>
            <w:r>
              <w:t>Мозайка</w:t>
            </w:r>
            <w:proofErr w:type="spellEnd"/>
            <w:r>
              <w:t>-Синтез, 2017</w:t>
            </w:r>
          </w:p>
          <w:p w:rsidR="007D6B8A" w:rsidRDefault="00FD1627">
            <w:pPr>
              <w:widowControl/>
              <w:ind w:left="-284" w:right="-228" w:firstLine="851"/>
              <w:jc w:val="both"/>
            </w:pPr>
            <w:r>
              <w:t xml:space="preserve">Крашенинников Е.Е, Холодова О.Л. Развитие познавательных способностей дошкольников. Для занятий с детьми 4-7 лет.- М.: </w:t>
            </w:r>
            <w:proofErr w:type="spellStart"/>
            <w:r>
              <w:t>Мозайка</w:t>
            </w:r>
            <w:proofErr w:type="spellEnd"/>
            <w:r>
              <w:t>-Синтез, 2014</w:t>
            </w:r>
          </w:p>
          <w:p w:rsidR="007D6B8A" w:rsidRDefault="00FD1627">
            <w:pPr>
              <w:widowControl/>
              <w:ind w:left="-284" w:right="-228" w:firstLine="851"/>
              <w:jc w:val="both"/>
            </w:pPr>
            <w:r>
              <w:t xml:space="preserve">Николаева С.Н. </w:t>
            </w:r>
            <w:proofErr w:type="spellStart"/>
            <w:r>
              <w:t>Порциальная</w:t>
            </w:r>
            <w:proofErr w:type="spellEnd"/>
            <w:r>
              <w:t xml:space="preserve"> программа «юный эколог»: Для работ с детьми 3-7 лет.- </w:t>
            </w:r>
          </w:p>
          <w:p w:rsidR="007D6B8A" w:rsidRDefault="00FD1627">
            <w:pPr>
              <w:widowControl/>
              <w:ind w:left="-284" w:right="-228" w:firstLine="851"/>
              <w:jc w:val="both"/>
            </w:pPr>
            <w:r>
              <w:t xml:space="preserve">М.: </w:t>
            </w:r>
            <w:proofErr w:type="spellStart"/>
            <w:r>
              <w:t>Мозайка</w:t>
            </w:r>
            <w:proofErr w:type="spellEnd"/>
            <w:r>
              <w:t>-Синтез, 2017</w:t>
            </w:r>
          </w:p>
          <w:p w:rsidR="007D6B8A" w:rsidRDefault="00FD1627">
            <w:pPr>
              <w:widowControl/>
              <w:ind w:left="-284" w:right="126" w:firstLine="851"/>
              <w:jc w:val="both"/>
            </w:pPr>
            <w:r>
              <w:t xml:space="preserve">Николаева С.Н. </w:t>
            </w:r>
            <w:proofErr w:type="spellStart"/>
            <w:r>
              <w:t>Порциальная</w:t>
            </w:r>
            <w:proofErr w:type="spellEnd"/>
            <w:r>
              <w:t xml:space="preserve"> программа «юный эколог». Система работы в младшей группе 3-4 года.- М.: </w:t>
            </w:r>
            <w:proofErr w:type="spellStart"/>
            <w:r>
              <w:t>Мозайка</w:t>
            </w:r>
            <w:proofErr w:type="spellEnd"/>
            <w:r>
              <w:t>-Синтез, 2017</w:t>
            </w:r>
          </w:p>
          <w:p w:rsidR="007D6B8A" w:rsidRDefault="00FD1627">
            <w:pPr>
              <w:widowControl/>
              <w:ind w:left="-284" w:right="126" w:firstLine="851"/>
              <w:jc w:val="both"/>
            </w:pPr>
            <w:r>
              <w:t xml:space="preserve">Николаева С.Н. </w:t>
            </w:r>
            <w:proofErr w:type="spellStart"/>
            <w:r>
              <w:t>Порциальная</w:t>
            </w:r>
            <w:proofErr w:type="spellEnd"/>
            <w:r>
              <w:t xml:space="preserve"> программа «юный эколог». Система работы в средней группе 4-5 лет.- М.: </w:t>
            </w:r>
            <w:proofErr w:type="spellStart"/>
            <w:r>
              <w:t>Мозайка</w:t>
            </w:r>
            <w:proofErr w:type="spellEnd"/>
            <w:r>
              <w:t>-Синтез, 2017</w:t>
            </w:r>
          </w:p>
          <w:p w:rsidR="007D6B8A" w:rsidRDefault="00FD1627">
            <w:pPr>
              <w:widowControl/>
              <w:ind w:left="-284" w:right="126" w:firstLine="851"/>
              <w:jc w:val="both"/>
            </w:pPr>
            <w:r>
              <w:t xml:space="preserve">Николаева С.Н. </w:t>
            </w:r>
            <w:proofErr w:type="spellStart"/>
            <w:r>
              <w:t>Порциальная</w:t>
            </w:r>
            <w:proofErr w:type="spellEnd"/>
            <w:r>
              <w:t xml:space="preserve"> программа «юный эколог». Система работы в старшей группе 5-6 лет.- М.: </w:t>
            </w:r>
            <w:proofErr w:type="spellStart"/>
            <w:r>
              <w:t>Мозайка</w:t>
            </w:r>
            <w:proofErr w:type="spellEnd"/>
            <w:r>
              <w:t>-Синтез, 2017</w:t>
            </w:r>
          </w:p>
          <w:p w:rsidR="007D6B8A" w:rsidRDefault="00FD1627">
            <w:pPr>
              <w:widowControl/>
              <w:ind w:left="-284" w:right="126" w:firstLine="851"/>
              <w:jc w:val="both"/>
            </w:pPr>
            <w:r>
              <w:t xml:space="preserve">Николаева С.Н. </w:t>
            </w:r>
            <w:proofErr w:type="spellStart"/>
            <w:r>
              <w:t>Порциальная</w:t>
            </w:r>
            <w:proofErr w:type="spellEnd"/>
            <w:r>
              <w:t xml:space="preserve"> программа «юный эколог». Система работы в подготовительной к школе группе 6-7 лет.- М.: </w:t>
            </w:r>
            <w:proofErr w:type="spellStart"/>
            <w:r>
              <w:t>Мозайка</w:t>
            </w:r>
            <w:proofErr w:type="spellEnd"/>
            <w:r>
              <w:t>-Синтез, 2017</w:t>
            </w:r>
          </w:p>
          <w:p w:rsidR="007D6B8A" w:rsidRDefault="00FD1627">
            <w:pPr>
              <w:widowControl/>
              <w:ind w:left="-284" w:right="-228" w:firstLine="851"/>
              <w:jc w:val="both"/>
            </w:pPr>
            <w:r>
              <w:t xml:space="preserve">Павлова Л.Ю. Сборник дидактических игр по ознакомлению детей 4-7 лет с </w:t>
            </w:r>
          </w:p>
          <w:p w:rsidR="007D6B8A" w:rsidRDefault="00FD1627">
            <w:pPr>
              <w:widowControl/>
              <w:ind w:left="-284" w:right="-228" w:firstLine="851"/>
              <w:jc w:val="both"/>
            </w:pPr>
            <w:r>
              <w:t>окружающим миром.- М.: Мозаика-Синтез, 2012</w:t>
            </w:r>
          </w:p>
          <w:p w:rsidR="007D6B8A" w:rsidRDefault="00FD1627">
            <w:pPr>
              <w:widowControl/>
              <w:ind w:left="-284" w:right="-228" w:firstLine="851"/>
              <w:jc w:val="both"/>
            </w:pPr>
            <w:proofErr w:type="spellStart"/>
            <w:r>
              <w:t>Соломенникова</w:t>
            </w:r>
            <w:proofErr w:type="spellEnd"/>
            <w:r>
              <w:t xml:space="preserve"> О.А. Ознакомление с природой в детском саду. </w:t>
            </w:r>
          </w:p>
          <w:p w:rsidR="007D6B8A" w:rsidRDefault="00FD1627">
            <w:pPr>
              <w:widowControl/>
              <w:ind w:left="-284" w:right="-228" w:firstLine="851"/>
              <w:jc w:val="both"/>
            </w:pPr>
            <w:r>
              <w:t xml:space="preserve">М.: </w:t>
            </w:r>
            <w:proofErr w:type="spellStart"/>
            <w:r>
              <w:t>Мозайка</w:t>
            </w:r>
            <w:proofErr w:type="spellEnd"/>
            <w:r>
              <w:t>-Синтез, 2014</w:t>
            </w:r>
          </w:p>
          <w:p w:rsidR="007D6B8A" w:rsidRDefault="00FD1627">
            <w:pPr>
              <w:widowControl/>
              <w:ind w:left="-284" w:right="126" w:firstLine="851"/>
              <w:jc w:val="both"/>
              <w:rPr>
                <w:sz w:val="24"/>
              </w:rPr>
            </w:pPr>
            <w:r>
              <w:t xml:space="preserve">Антонова А.Г., Ельцова О.М., Николаева Н.Н. Воспитание духовности через приобщение дошкольников к традиционной праздничной культуре русского народа. СПб.: ООО «Издательство «Детство – ПРЕСС», 2012 </w:t>
            </w:r>
          </w:p>
          <w:p w:rsidR="007D6B8A" w:rsidRDefault="007D6B8A">
            <w:pPr>
              <w:widowControl/>
              <w:ind w:right="51" w:firstLine="284"/>
              <w:contextualSpacing/>
              <w:jc w:val="both"/>
              <w:rPr>
                <w:sz w:val="24"/>
              </w:rPr>
            </w:pPr>
          </w:p>
        </w:tc>
      </w:tr>
    </w:tbl>
    <w:p w:rsidR="007D6B8A" w:rsidRDefault="007D6B8A">
      <w:pPr>
        <w:widowControl/>
        <w:spacing w:beforeAutospacing="1"/>
        <w:ind w:right="51" w:firstLine="284"/>
        <w:contextualSpacing/>
        <w:jc w:val="both"/>
        <w:rPr>
          <w:b/>
          <w:sz w:val="24"/>
        </w:rPr>
      </w:pPr>
    </w:p>
    <w:p w:rsidR="007D6B8A" w:rsidRDefault="007D6B8A">
      <w:pPr>
        <w:widowControl/>
        <w:spacing w:beforeAutospacing="1"/>
        <w:ind w:right="51" w:firstLine="284"/>
        <w:contextualSpacing/>
        <w:jc w:val="both"/>
        <w:rPr>
          <w:b/>
          <w:sz w:val="24"/>
        </w:rPr>
      </w:pPr>
    </w:p>
    <w:p w:rsidR="007D6B8A" w:rsidRDefault="00FD1627">
      <w:pPr>
        <w:widowControl/>
        <w:spacing w:beforeAutospacing="1"/>
        <w:ind w:right="51" w:firstLine="284"/>
        <w:contextualSpacing/>
        <w:jc w:val="both"/>
        <w:rPr>
          <w:sz w:val="24"/>
        </w:rPr>
      </w:pPr>
      <w:r>
        <w:rPr>
          <w:b/>
          <w:sz w:val="24"/>
        </w:rPr>
        <w:t>3.3.1.4 Речевое развитие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119"/>
      </w:tblGrid>
      <w:tr w:rsidR="007D6B8A">
        <w:trPr>
          <w:trHeight w:val="239"/>
        </w:trPr>
        <w:tc>
          <w:tcPr>
            <w:tcW w:w="101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b/>
                <w:sz w:val="24"/>
              </w:rPr>
            </w:pPr>
            <w:r>
              <w:rPr>
                <w:b/>
                <w:sz w:val="24"/>
              </w:rPr>
              <w:t>Программно-методическое обеспечение</w:t>
            </w:r>
          </w:p>
        </w:tc>
      </w:tr>
      <w:tr w:rsidR="007D6B8A">
        <w:trPr>
          <w:trHeight w:val="1240"/>
        </w:trPr>
        <w:tc>
          <w:tcPr>
            <w:tcW w:w="101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left="-284" w:right="-228" w:firstLine="851"/>
              <w:jc w:val="both"/>
            </w:pPr>
            <w:proofErr w:type="spellStart"/>
            <w:r>
              <w:t>Мирилова</w:t>
            </w:r>
            <w:proofErr w:type="spellEnd"/>
            <w:r>
              <w:t xml:space="preserve"> Т.Л. Строим предложения правильно.- Волгоград: ИТД «</w:t>
            </w:r>
            <w:proofErr w:type="spellStart"/>
            <w:r>
              <w:t>Корефей</w:t>
            </w:r>
            <w:proofErr w:type="spellEnd"/>
            <w:r>
              <w:t>», 2011</w:t>
            </w:r>
          </w:p>
          <w:p w:rsidR="007D6B8A" w:rsidRDefault="00FD1627">
            <w:pPr>
              <w:widowControl/>
              <w:ind w:left="-284" w:right="-228" w:firstLine="851"/>
              <w:jc w:val="both"/>
            </w:pPr>
            <w:proofErr w:type="spellStart"/>
            <w:r>
              <w:t>Перегудова</w:t>
            </w:r>
            <w:proofErr w:type="spellEnd"/>
            <w:r>
              <w:t xml:space="preserve"> Т.С. Вводим звуки в </w:t>
            </w:r>
            <w:proofErr w:type="spellStart"/>
            <w:r>
              <w:t>речь.-СПб</w:t>
            </w:r>
            <w:proofErr w:type="gramStart"/>
            <w:r>
              <w:t>.:КАРО</w:t>
            </w:r>
            <w:proofErr w:type="spellEnd"/>
            <w:proofErr w:type="gramEnd"/>
            <w:r>
              <w:t>, 2012</w:t>
            </w:r>
          </w:p>
          <w:p w:rsidR="007D6B8A" w:rsidRDefault="00FD1627">
            <w:pPr>
              <w:widowControl/>
              <w:ind w:left="-284" w:right="148" w:firstLine="851"/>
              <w:jc w:val="both"/>
            </w:pPr>
            <w:proofErr w:type="spellStart"/>
            <w:r>
              <w:t>Гербова</w:t>
            </w:r>
            <w:proofErr w:type="spellEnd"/>
            <w:r>
              <w:t xml:space="preserve"> В.В. Развитие речи в детском саду: старшая группа.- М.: </w:t>
            </w:r>
            <w:proofErr w:type="spellStart"/>
            <w:r>
              <w:t>Мозайка</w:t>
            </w:r>
            <w:proofErr w:type="spellEnd"/>
            <w:r>
              <w:t>-Синтез, 2017</w:t>
            </w:r>
          </w:p>
          <w:p w:rsidR="007D6B8A" w:rsidRDefault="00FD1627">
            <w:pPr>
              <w:widowControl/>
              <w:ind w:left="-284" w:right="148" w:firstLine="851"/>
              <w:jc w:val="both"/>
            </w:pPr>
            <w:proofErr w:type="spellStart"/>
            <w:r>
              <w:t>Гербова</w:t>
            </w:r>
            <w:proofErr w:type="spellEnd"/>
            <w:r>
              <w:t xml:space="preserve"> В.В. Развитие речи в детском саду: подготовительная к школе группа.- М.: </w:t>
            </w:r>
            <w:proofErr w:type="spellStart"/>
            <w:r>
              <w:t>Мозайка</w:t>
            </w:r>
            <w:proofErr w:type="spellEnd"/>
            <w:r>
              <w:t>-Синтез, 2014</w:t>
            </w:r>
          </w:p>
          <w:p w:rsidR="007D6B8A" w:rsidRDefault="00FD1627">
            <w:pPr>
              <w:widowControl/>
              <w:ind w:left="-284" w:right="-228" w:firstLine="851"/>
              <w:jc w:val="both"/>
            </w:pPr>
            <w:proofErr w:type="spellStart"/>
            <w:r>
              <w:t>Кислинская</w:t>
            </w:r>
            <w:proofErr w:type="spellEnd"/>
            <w:r>
              <w:t xml:space="preserve"> Т. Гениальность на кончиках </w:t>
            </w:r>
            <w:proofErr w:type="gramStart"/>
            <w:r>
              <w:t>пальцев.-</w:t>
            </w:r>
            <w:proofErr w:type="gramEnd"/>
            <w:r>
              <w:t xml:space="preserve"> СПб.: Питер, 2012</w:t>
            </w:r>
          </w:p>
          <w:p w:rsidR="007D6B8A" w:rsidRDefault="007D6B8A">
            <w:pPr>
              <w:widowControl/>
              <w:ind w:left="-284" w:right="-228" w:firstLine="851"/>
              <w:jc w:val="both"/>
              <w:rPr>
                <w:sz w:val="24"/>
              </w:rPr>
            </w:pPr>
          </w:p>
        </w:tc>
      </w:tr>
    </w:tbl>
    <w:p w:rsidR="007D6B8A" w:rsidRDefault="007D6B8A">
      <w:pPr>
        <w:widowControl/>
        <w:spacing w:beforeAutospacing="1"/>
        <w:ind w:right="51" w:firstLine="284"/>
        <w:contextualSpacing/>
        <w:jc w:val="both"/>
        <w:rPr>
          <w:b/>
          <w:sz w:val="24"/>
        </w:rPr>
      </w:pPr>
    </w:p>
    <w:p w:rsidR="007D6B8A" w:rsidRDefault="007D6B8A">
      <w:pPr>
        <w:widowControl/>
        <w:spacing w:beforeAutospacing="1"/>
        <w:ind w:right="51" w:firstLine="284"/>
        <w:contextualSpacing/>
        <w:jc w:val="both"/>
        <w:rPr>
          <w:b/>
          <w:sz w:val="24"/>
        </w:rPr>
      </w:pPr>
    </w:p>
    <w:p w:rsidR="007D6B8A" w:rsidRDefault="007D6B8A">
      <w:pPr>
        <w:widowControl/>
        <w:spacing w:beforeAutospacing="1"/>
        <w:ind w:right="51" w:firstLine="284"/>
        <w:contextualSpacing/>
        <w:jc w:val="both"/>
        <w:rPr>
          <w:b/>
          <w:sz w:val="24"/>
        </w:rPr>
      </w:pPr>
    </w:p>
    <w:p w:rsidR="007D6B8A" w:rsidRDefault="007D6B8A">
      <w:pPr>
        <w:widowControl/>
        <w:spacing w:beforeAutospacing="1"/>
        <w:ind w:right="51" w:firstLine="284"/>
        <w:contextualSpacing/>
        <w:jc w:val="both"/>
        <w:rPr>
          <w:b/>
          <w:sz w:val="24"/>
        </w:rPr>
      </w:pPr>
    </w:p>
    <w:p w:rsidR="007D6B8A" w:rsidRDefault="00FD1627">
      <w:pPr>
        <w:widowControl/>
        <w:spacing w:beforeAutospacing="1"/>
        <w:ind w:right="51" w:firstLine="284"/>
        <w:contextualSpacing/>
        <w:jc w:val="both"/>
        <w:rPr>
          <w:sz w:val="24"/>
        </w:rPr>
      </w:pPr>
      <w:r>
        <w:rPr>
          <w:b/>
          <w:sz w:val="24"/>
        </w:rPr>
        <w:t>3.3.1.5. Художественно-эстетическое развитие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0554"/>
      </w:tblGrid>
      <w:tr w:rsidR="007D6B8A">
        <w:trPr>
          <w:trHeight w:val="285"/>
        </w:trPr>
        <w:tc>
          <w:tcPr>
            <w:tcW w:w="10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spacing w:beforeAutospacing="1"/>
              <w:ind w:right="51" w:firstLine="284"/>
              <w:contextualSpacing/>
              <w:jc w:val="both"/>
              <w:rPr>
                <w:b/>
                <w:sz w:val="24"/>
              </w:rPr>
            </w:pPr>
            <w:r>
              <w:rPr>
                <w:b/>
                <w:sz w:val="24"/>
              </w:rPr>
              <w:t>Программно-методическое обеспечение</w:t>
            </w:r>
          </w:p>
        </w:tc>
      </w:tr>
      <w:tr w:rsidR="007D6B8A">
        <w:trPr>
          <w:trHeight w:val="945"/>
        </w:trPr>
        <w:tc>
          <w:tcPr>
            <w:tcW w:w="105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7D6B8A" w:rsidRDefault="00FD1627">
            <w:pPr>
              <w:widowControl/>
              <w:ind w:left="-284" w:right="-228" w:firstLine="851"/>
              <w:jc w:val="both"/>
            </w:pPr>
            <w:r>
              <w:t>Комарова Т.С. Изобразительная деятельность в детском саду: Подготовительная к школе группа.- М.:</w:t>
            </w:r>
            <w:proofErr w:type="spellStart"/>
            <w:r>
              <w:t>Мозайка</w:t>
            </w:r>
            <w:proofErr w:type="spellEnd"/>
            <w:r>
              <w:t>-Синтез, 2014</w:t>
            </w:r>
          </w:p>
          <w:p w:rsidR="007D6B8A" w:rsidRDefault="00FD1627">
            <w:pPr>
              <w:widowControl/>
              <w:ind w:left="-284" w:right="-228" w:firstLine="851"/>
              <w:jc w:val="both"/>
            </w:pPr>
            <w:r>
              <w:t>Арсентьева Л. Супер Оригами. М.:  Дом XXI век: РИПОЛ классик, 2010</w:t>
            </w:r>
          </w:p>
          <w:p w:rsidR="007D6B8A" w:rsidRDefault="00FD1627">
            <w:pPr>
              <w:widowControl/>
              <w:ind w:left="-284" w:right="-228" w:firstLine="851"/>
              <w:jc w:val="both"/>
            </w:pPr>
            <w:r>
              <w:t>Зацепина М.Б. Музыкальное воспитание в детском саду.- М.: Мозайка-Синтез,2015</w:t>
            </w:r>
          </w:p>
          <w:p w:rsidR="007D6B8A" w:rsidRDefault="007D6B8A">
            <w:pPr>
              <w:widowControl/>
              <w:ind w:left="-284" w:right="-228" w:firstLine="851"/>
              <w:jc w:val="both"/>
              <w:rPr>
                <w:sz w:val="24"/>
              </w:rPr>
            </w:pPr>
          </w:p>
        </w:tc>
      </w:tr>
    </w:tbl>
    <w:p w:rsidR="007D6B8A" w:rsidRDefault="00FD1627">
      <w:pPr>
        <w:widowControl/>
        <w:ind w:firstLine="567"/>
        <w:jc w:val="both"/>
        <w:rPr>
          <w:sz w:val="24"/>
        </w:rPr>
      </w:pPr>
      <w:r>
        <w:rPr>
          <w:sz w:val="24"/>
        </w:rPr>
        <w:t>(</w:t>
      </w:r>
      <w:r>
        <w:rPr>
          <w:b/>
          <w:sz w:val="24"/>
        </w:rPr>
        <w:t>см. Приложение 6</w:t>
      </w:r>
      <w:r>
        <w:rPr>
          <w:sz w:val="24"/>
        </w:rPr>
        <w:t>)</w:t>
      </w:r>
    </w:p>
    <w:p w:rsidR="007D6B8A" w:rsidRDefault="007D6B8A">
      <w:pPr>
        <w:widowControl/>
        <w:ind w:firstLine="567"/>
        <w:jc w:val="both"/>
        <w:rPr>
          <w:sz w:val="24"/>
        </w:rPr>
      </w:pPr>
    </w:p>
    <w:p w:rsidR="007D6B8A" w:rsidRDefault="00FD1627">
      <w:pPr>
        <w:widowControl/>
        <w:jc w:val="both"/>
        <w:rPr>
          <w:b/>
          <w:sz w:val="24"/>
        </w:rPr>
      </w:pPr>
      <w:r>
        <w:rPr>
          <w:b/>
          <w:sz w:val="24"/>
        </w:rPr>
        <w:t xml:space="preserve">       Перечень литературных, музыкальных, художественных, анимационных произведений для реализации Программы</w:t>
      </w:r>
    </w:p>
    <w:p w:rsidR="007D6B8A" w:rsidRDefault="00FD1627">
      <w:pPr>
        <w:widowControl/>
        <w:jc w:val="both"/>
        <w:rPr>
          <w:b/>
          <w:sz w:val="24"/>
        </w:rPr>
      </w:pPr>
      <w:r>
        <w:rPr>
          <w:b/>
          <w:sz w:val="24"/>
        </w:rPr>
        <w:t xml:space="preserve">        Перечень художественной литературы</w:t>
      </w:r>
    </w:p>
    <w:p w:rsidR="007D6B8A" w:rsidRDefault="00FD1627">
      <w:pPr>
        <w:widowControl/>
        <w:ind w:firstLine="709"/>
        <w:jc w:val="both"/>
        <w:rPr>
          <w:b/>
          <w:i/>
          <w:sz w:val="24"/>
        </w:rPr>
      </w:pPr>
      <w:r>
        <w:rPr>
          <w:b/>
          <w:i/>
          <w:sz w:val="24"/>
        </w:rPr>
        <w:t>От 3 до 4 лет</w:t>
      </w:r>
    </w:p>
    <w:p w:rsidR="007D6B8A" w:rsidRDefault="00FD1627">
      <w:pPr>
        <w:widowControl/>
        <w:ind w:firstLine="709"/>
        <w:jc w:val="both"/>
        <w:rPr>
          <w:sz w:val="24"/>
        </w:rPr>
      </w:pPr>
      <w:r>
        <w:rPr>
          <w:i/>
          <w:sz w:val="24"/>
        </w:rPr>
        <w:t>Малые формы фольклора</w:t>
      </w:r>
      <w:r>
        <w:rPr>
          <w:sz w:val="24"/>
        </w:rPr>
        <w:t xml:space="preserve">: «Ай, </w:t>
      </w:r>
      <w:proofErr w:type="spellStart"/>
      <w:r>
        <w:rPr>
          <w:sz w:val="24"/>
        </w:rPr>
        <w:t>качи-качи-качи</w:t>
      </w:r>
      <w:proofErr w:type="spellEnd"/>
      <w:r>
        <w:rPr>
          <w:sz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Pr>
          <w:sz w:val="24"/>
        </w:rPr>
        <w:t>мурысенька</w:t>
      </w:r>
      <w:proofErr w:type="spellEnd"/>
      <w:r>
        <w:rPr>
          <w:sz w:val="24"/>
        </w:rPr>
        <w:t>...», «Курочка-</w:t>
      </w:r>
      <w:proofErr w:type="spellStart"/>
      <w:r>
        <w:rPr>
          <w:sz w:val="24"/>
        </w:rPr>
        <w:t>рябушечка</w:t>
      </w:r>
      <w:proofErr w:type="spellEnd"/>
      <w:r>
        <w:rPr>
          <w:sz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Pr>
          <w:sz w:val="24"/>
        </w:rPr>
        <w:t>потетень</w:t>
      </w:r>
      <w:proofErr w:type="spellEnd"/>
      <w:r>
        <w:rPr>
          <w:sz w:val="24"/>
        </w:rPr>
        <w:t>...», «Тили-бом! Тили-бом!..», «Травка-муравка...», «</w:t>
      </w:r>
      <w:proofErr w:type="spellStart"/>
      <w:r>
        <w:rPr>
          <w:sz w:val="24"/>
        </w:rPr>
        <w:t>Чики-чики-чикалочки</w:t>
      </w:r>
      <w:proofErr w:type="spellEnd"/>
      <w:r>
        <w:rPr>
          <w:sz w:val="24"/>
        </w:rPr>
        <w:t xml:space="preserve">...». </w:t>
      </w:r>
    </w:p>
    <w:p w:rsidR="007D6B8A" w:rsidRDefault="00FD1627">
      <w:pPr>
        <w:widowControl/>
        <w:ind w:firstLine="709"/>
        <w:jc w:val="both"/>
        <w:rPr>
          <w:sz w:val="24"/>
        </w:rPr>
      </w:pPr>
      <w:r>
        <w:rPr>
          <w:i/>
          <w:sz w:val="24"/>
        </w:rPr>
        <w:t xml:space="preserve">Русские народные сказки: </w:t>
      </w:r>
      <w:r>
        <w:rPr>
          <w:sz w:val="24"/>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w:t>
      </w:r>
      <w:proofErr w:type="spellStart"/>
      <w:r>
        <w:rPr>
          <w:sz w:val="24"/>
        </w:rPr>
        <w:t>Боголюбской</w:t>
      </w:r>
      <w:proofErr w:type="spellEnd"/>
      <w:r>
        <w:rPr>
          <w:sz w:val="24"/>
        </w:rPr>
        <w:t xml:space="preserve">); «Лиса и заяц» (обработка В. Даля); «Снегурочка и лиса» (обработка М. Булатова); «Теремок» (обработка Е. Чарушина); «У страха глаза велики» (обработка М. Серовой). </w:t>
      </w:r>
    </w:p>
    <w:p w:rsidR="007D6B8A" w:rsidRDefault="00FD1627">
      <w:pPr>
        <w:widowControl/>
        <w:ind w:firstLine="709"/>
        <w:jc w:val="both"/>
        <w:rPr>
          <w:i/>
          <w:sz w:val="24"/>
        </w:rPr>
      </w:pPr>
      <w:r>
        <w:rPr>
          <w:i/>
          <w:sz w:val="24"/>
        </w:rPr>
        <w:t>Фольклор народов мира:</w:t>
      </w:r>
    </w:p>
    <w:p w:rsidR="007D6B8A" w:rsidRDefault="00FD1627">
      <w:pPr>
        <w:widowControl/>
        <w:ind w:firstLine="709"/>
        <w:jc w:val="both"/>
        <w:rPr>
          <w:sz w:val="24"/>
        </w:rPr>
      </w:pPr>
      <w:r>
        <w:rPr>
          <w:i/>
          <w:sz w:val="24"/>
        </w:rPr>
        <w:t>Песенки</w:t>
      </w:r>
      <w:r>
        <w:rPr>
          <w:sz w:val="24"/>
        </w:rPr>
        <w:t xml:space="preserve">: «Кораблик», «Храбрецы», «Маленькие феи», «Три зверолова» англ., обр. С. Маршака; «Что за грохот», пер. </w:t>
      </w:r>
      <w:proofErr w:type="gramStart"/>
      <w:r>
        <w:rPr>
          <w:sz w:val="24"/>
        </w:rPr>
        <w:t>с латыш</w:t>
      </w:r>
      <w:proofErr w:type="gramEnd"/>
      <w:r>
        <w:rPr>
          <w:sz w:val="24"/>
        </w:rPr>
        <w:t xml:space="preserve">. С. Маршака; «Купите лук...», пер. с шотл. И. </w:t>
      </w:r>
      <w:proofErr w:type="spellStart"/>
      <w:r>
        <w:rPr>
          <w:sz w:val="24"/>
        </w:rPr>
        <w:t>Токмаковой</w:t>
      </w:r>
      <w:proofErr w:type="spellEnd"/>
      <w:r>
        <w:rPr>
          <w:sz w:val="24"/>
        </w:rPr>
        <w:t xml:space="preserve">; «Разговор лягушек», «Несговорчивый удод», «Помогите!» пер. с </w:t>
      </w:r>
      <w:proofErr w:type="spellStart"/>
      <w:r>
        <w:rPr>
          <w:sz w:val="24"/>
        </w:rPr>
        <w:t>чеш</w:t>
      </w:r>
      <w:proofErr w:type="spellEnd"/>
      <w:r>
        <w:rPr>
          <w:sz w:val="24"/>
        </w:rPr>
        <w:t>. С. Маршака.</w:t>
      </w:r>
    </w:p>
    <w:p w:rsidR="007D6B8A" w:rsidRDefault="00FD1627">
      <w:pPr>
        <w:widowControl/>
        <w:ind w:firstLine="709"/>
        <w:jc w:val="both"/>
        <w:rPr>
          <w:sz w:val="24"/>
        </w:rPr>
      </w:pPr>
      <w:r>
        <w:rPr>
          <w:i/>
          <w:sz w:val="24"/>
        </w:rPr>
        <w:t>Сказки</w:t>
      </w:r>
      <w:r>
        <w:rPr>
          <w:sz w:val="24"/>
        </w:rPr>
        <w:t xml:space="preserve">: «Рукавичка», «Коза-дереза» укр., обр. Е. Благининой; «Два жадных медвежонка», венг., обр. А. Краснова и В. </w:t>
      </w:r>
      <w:proofErr w:type="spellStart"/>
      <w:r>
        <w:rPr>
          <w:sz w:val="24"/>
        </w:rPr>
        <w:t>Важдаева</w:t>
      </w:r>
      <w:proofErr w:type="spellEnd"/>
      <w:r>
        <w:rPr>
          <w:sz w:val="24"/>
        </w:rPr>
        <w:t xml:space="preserve">; «Упрямые козы», </w:t>
      </w:r>
      <w:proofErr w:type="spellStart"/>
      <w:proofErr w:type="gramStart"/>
      <w:r>
        <w:rPr>
          <w:sz w:val="24"/>
        </w:rPr>
        <w:t>узб</w:t>
      </w:r>
      <w:proofErr w:type="spellEnd"/>
      <w:r>
        <w:rPr>
          <w:sz w:val="24"/>
        </w:rPr>
        <w:t>..</w:t>
      </w:r>
      <w:proofErr w:type="gramEnd"/>
      <w:r>
        <w:rPr>
          <w:sz w:val="24"/>
        </w:rPr>
        <w:t xml:space="preserve"> обр. Ш. </w:t>
      </w:r>
      <w:proofErr w:type="spellStart"/>
      <w:r>
        <w:rPr>
          <w:sz w:val="24"/>
        </w:rPr>
        <w:t>Сагдуллы</w:t>
      </w:r>
      <w:proofErr w:type="spellEnd"/>
      <w:r>
        <w:rPr>
          <w:sz w:val="24"/>
        </w:rPr>
        <w:t xml:space="preserve">; «У солнышка в гостях», пер. с </w:t>
      </w:r>
      <w:proofErr w:type="spellStart"/>
      <w:r>
        <w:rPr>
          <w:sz w:val="24"/>
        </w:rPr>
        <w:t>словац</w:t>
      </w:r>
      <w:proofErr w:type="spellEnd"/>
      <w:r>
        <w:rPr>
          <w:sz w:val="24"/>
        </w:rPr>
        <w:t xml:space="preserve">. С. Могилевской и Л. Зориной; «Лиса-нянька», пер. с финск. Е. </w:t>
      </w:r>
      <w:proofErr w:type="spellStart"/>
      <w:r>
        <w:rPr>
          <w:sz w:val="24"/>
        </w:rPr>
        <w:t>Сойни</w:t>
      </w:r>
      <w:proofErr w:type="spellEnd"/>
      <w:r>
        <w:rPr>
          <w:sz w:val="24"/>
        </w:rPr>
        <w:t>; «</w:t>
      </w:r>
      <w:proofErr w:type="spellStart"/>
      <w:r>
        <w:rPr>
          <w:sz w:val="24"/>
        </w:rPr>
        <w:t>Храбреп</w:t>
      </w:r>
      <w:proofErr w:type="spellEnd"/>
      <w:r>
        <w:rPr>
          <w:sz w:val="24"/>
        </w:rPr>
        <w:t xml:space="preserve">-молодец», пер. с </w:t>
      </w:r>
      <w:proofErr w:type="spellStart"/>
      <w:r>
        <w:rPr>
          <w:sz w:val="24"/>
        </w:rPr>
        <w:t>болг</w:t>
      </w:r>
      <w:proofErr w:type="spellEnd"/>
      <w:r>
        <w:rPr>
          <w:sz w:val="24"/>
        </w:rPr>
        <w:t xml:space="preserve">. Л. Грибовой; «Пых», белорус., обр. Н. </w:t>
      </w:r>
      <w:proofErr w:type="spellStart"/>
      <w:r>
        <w:rPr>
          <w:sz w:val="24"/>
        </w:rPr>
        <w:t>Мялика</w:t>
      </w:r>
      <w:proofErr w:type="spellEnd"/>
      <w:r>
        <w:rPr>
          <w:sz w:val="24"/>
        </w:rPr>
        <w:t xml:space="preserve">: «Лесной мишка и проказница мышка», латыш., обр. Ю. </w:t>
      </w:r>
      <w:proofErr w:type="spellStart"/>
      <w:r>
        <w:rPr>
          <w:sz w:val="24"/>
        </w:rPr>
        <w:t>Ванага</w:t>
      </w:r>
      <w:proofErr w:type="spellEnd"/>
      <w:r>
        <w:rPr>
          <w:sz w:val="24"/>
        </w:rPr>
        <w:t xml:space="preserve">, пер. Л. Воронковой; «Петух и лиса», пер. с шотл. М. </w:t>
      </w:r>
      <w:proofErr w:type="spellStart"/>
      <w:r>
        <w:rPr>
          <w:sz w:val="24"/>
        </w:rPr>
        <w:t>Клягиной</w:t>
      </w:r>
      <w:proofErr w:type="spellEnd"/>
      <w:r>
        <w:rPr>
          <w:sz w:val="24"/>
        </w:rPr>
        <w:t xml:space="preserve">-Кондратьевой; «Свинья и коршун», сказка народов Мозамбика, пер. с португ. Ю. </w:t>
      </w:r>
      <w:proofErr w:type="spellStart"/>
      <w:r>
        <w:rPr>
          <w:sz w:val="24"/>
        </w:rPr>
        <w:t>Чубкова</w:t>
      </w:r>
      <w:proofErr w:type="spellEnd"/>
      <w:r>
        <w:rPr>
          <w:sz w:val="24"/>
        </w:rPr>
        <w:t>.</w:t>
      </w:r>
    </w:p>
    <w:p w:rsidR="007D6B8A" w:rsidRDefault="00FD1627">
      <w:pPr>
        <w:widowControl/>
        <w:ind w:firstLine="709"/>
        <w:jc w:val="both"/>
        <w:rPr>
          <w:i/>
          <w:sz w:val="24"/>
        </w:rPr>
      </w:pPr>
      <w:r>
        <w:rPr>
          <w:i/>
          <w:sz w:val="24"/>
        </w:rPr>
        <w:t>Произведения поэтов и писателей России:</w:t>
      </w:r>
    </w:p>
    <w:p w:rsidR="007D6B8A" w:rsidRDefault="00FD1627">
      <w:pPr>
        <w:widowControl/>
        <w:ind w:firstLine="709"/>
        <w:jc w:val="both"/>
        <w:rPr>
          <w:sz w:val="24"/>
        </w:rPr>
      </w:pPr>
      <w:r>
        <w:rPr>
          <w:i/>
          <w:sz w:val="24"/>
        </w:rPr>
        <w:t xml:space="preserve">Поэзия: </w:t>
      </w:r>
      <w:r>
        <w:rPr>
          <w:sz w:val="24"/>
        </w:rPr>
        <w:t>Бальмонт Константин Дмитриевич «Комарики-</w:t>
      </w:r>
      <w:proofErr w:type="spellStart"/>
      <w:r>
        <w:rPr>
          <w:sz w:val="24"/>
        </w:rPr>
        <w:t>макарики</w:t>
      </w:r>
      <w:proofErr w:type="spellEnd"/>
      <w:r>
        <w:rPr>
          <w:sz w:val="24"/>
        </w:rPr>
        <w:t xml:space="preserve">»;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w:t>
      </w:r>
      <w:proofErr w:type="spellStart"/>
      <w:r>
        <w:rPr>
          <w:sz w:val="24"/>
        </w:rPr>
        <w:t>Мошковская</w:t>
      </w:r>
      <w:proofErr w:type="spellEnd"/>
      <w:r>
        <w:rPr>
          <w:sz w:val="24"/>
        </w:rPr>
        <w:t xml:space="preserve"> Эмма </w:t>
      </w:r>
      <w:proofErr w:type="spellStart"/>
      <w:r>
        <w:rPr>
          <w:sz w:val="24"/>
        </w:rPr>
        <w:t>Эфраимовна</w:t>
      </w:r>
      <w:proofErr w:type="spellEnd"/>
      <w:r>
        <w:rPr>
          <w:sz w:val="24"/>
        </w:rPr>
        <w:t xml:space="preserve">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w:t>
      </w:r>
      <w:proofErr w:type="spellStart"/>
      <w:r>
        <w:rPr>
          <w:sz w:val="24"/>
        </w:rPr>
        <w:t>Приставалка</w:t>
      </w:r>
      <w:proofErr w:type="spellEnd"/>
      <w:r>
        <w:rPr>
          <w:sz w:val="24"/>
        </w:rPr>
        <w:t xml:space="preserve">», «Про Катюшу»; Чуковский Корней Иванович «Краденое солнце», «Мойдодыр», «Муха-цокотуха», «Ежики смеются», «Елка», Айболит», «Чудо-дерево», «Черепаха»; </w:t>
      </w:r>
      <w:proofErr w:type="spellStart"/>
      <w:r>
        <w:rPr>
          <w:sz w:val="24"/>
        </w:rPr>
        <w:t>К.Валаханович</w:t>
      </w:r>
      <w:proofErr w:type="spellEnd"/>
      <w:r>
        <w:rPr>
          <w:sz w:val="24"/>
        </w:rPr>
        <w:t xml:space="preserve"> «Будем котиков считать», </w:t>
      </w:r>
      <w:proofErr w:type="spellStart"/>
      <w:r>
        <w:rPr>
          <w:sz w:val="24"/>
        </w:rPr>
        <w:t>А.Орлова</w:t>
      </w:r>
      <w:proofErr w:type="spellEnd"/>
      <w:r>
        <w:rPr>
          <w:sz w:val="24"/>
        </w:rPr>
        <w:t xml:space="preserve"> «Яблочки-пятки», Г. </w:t>
      </w:r>
      <w:proofErr w:type="spellStart"/>
      <w:r>
        <w:rPr>
          <w:sz w:val="24"/>
        </w:rPr>
        <w:t>Лагздынь</w:t>
      </w:r>
      <w:proofErr w:type="spellEnd"/>
      <w:r>
        <w:rPr>
          <w:sz w:val="24"/>
        </w:rPr>
        <w:t xml:space="preserve"> «Декабрь», Э. </w:t>
      </w:r>
      <w:proofErr w:type="spellStart"/>
      <w:r>
        <w:rPr>
          <w:sz w:val="24"/>
        </w:rPr>
        <w:t>Мошковская</w:t>
      </w:r>
      <w:proofErr w:type="spellEnd"/>
      <w:r>
        <w:rPr>
          <w:sz w:val="24"/>
        </w:rPr>
        <w:t xml:space="preserve"> «Зимою холодно платкам».</w:t>
      </w:r>
    </w:p>
    <w:p w:rsidR="007D6B8A" w:rsidRDefault="00FD1627">
      <w:pPr>
        <w:widowControl/>
        <w:ind w:firstLine="709"/>
        <w:jc w:val="both"/>
        <w:rPr>
          <w:i/>
          <w:sz w:val="24"/>
        </w:rPr>
      </w:pPr>
      <w:r>
        <w:rPr>
          <w:i/>
          <w:sz w:val="24"/>
        </w:rPr>
        <w:t>Произведения поэтов и писателей разных стран:</w:t>
      </w:r>
    </w:p>
    <w:p w:rsidR="007D6B8A" w:rsidRDefault="00FD1627">
      <w:pPr>
        <w:widowControl/>
        <w:ind w:firstLine="709"/>
        <w:jc w:val="both"/>
        <w:rPr>
          <w:sz w:val="24"/>
        </w:rPr>
      </w:pPr>
      <w:r>
        <w:rPr>
          <w:i/>
          <w:sz w:val="24"/>
        </w:rPr>
        <w:t>Проза</w:t>
      </w:r>
      <w:r>
        <w:rPr>
          <w:b/>
          <w:i/>
          <w:sz w:val="24"/>
        </w:rPr>
        <w:t xml:space="preserve">: </w:t>
      </w:r>
      <w:r>
        <w:rPr>
          <w:sz w:val="24"/>
        </w:rPr>
        <w:t xml:space="preserve">Александрова Зинаида Николаевна «Медвежонок </w:t>
      </w:r>
      <w:proofErr w:type="spellStart"/>
      <w:r>
        <w:rPr>
          <w:sz w:val="24"/>
        </w:rPr>
        <w:t>Бурик</w:t>
      </w:r>
      <w:proofErr w:type="spellEnd"/>
      <w:r>
        <w:rPr>
          <w:sz w:val="24"/>
        </w:rPr>
        <w:t xml:space="preserve">»; Бианки Виталий Валентинович «Купание медвежат»; Воронкова Любовь Фёдоровна «Маша-растеряша», «Снег идет» (из книги «Снег идет»); Дмитриев Юрий «Синий шалашик»; Житков Борис Степанович «Зебра», Слоны», «Как слон купался» (из книги «Что я видел»); Зощенко Михаил Михайлович «Умная птичка»; Мамин-Сибиряк Дмитрий </w:t>
      </w:r>
      <w:proofErr w:type="spellStart"/>
      <w:r>
        <w:rPr>
          <w:sz w:val="24"/>
        </w:rPr>
        <w:t>Наркисович</w:t>
      </w:r>
      <w:proofErr w:type="spellEnd"/>
      <w:r>
        <w:rPr>
          <w:sz w:val="24"/>
        </w:rPr>
        <w:t xml:space="preserve"> «Сказка про храброго Зайца – Длинные уши, косые глаза, короткий хвост»; Носов Николай Николаевич «Ступеньки»; Прокофьева Софья Леонидовна «Маша и </w:t>
      </w:r>
      <w:proofErr w:type="spellStart"/>
      <w:r>
        <w:rPr>
          <w:sz w:val="24"/>
        </w:rPr>
        <w:t>Ойка</w:t>
      </w:r>
      <w:proofErr w:type="spellEnd"/>
      <w:r>
        <w:rPr>
          <w:sz w:val="24"/>
        </w:rPr>
        <w:t xml:space="preserve">», «Когда можно плакать», «Сказка о невоспитанном мышонке» (из книги «Машины сказки»); Сутеев Владимир Григорьевич «Три котенка»; Толстой Лев Николаевич «Птица свила гнездо...»; «Таня знала буквы...»; «У Вари был чиж...», «Пришла весна...»; Толстой Алексей Николаевич «Еж», «Лиса», «Петушки»; Ушинский Константин Дмитриевич «Петушок с семьей», «Уточки», «Васька», «Лиса-Патрикеевна»; Хармс Даниил Иванович «Храбрый ёж»; Цыферов Геннадий Михайлович «Про друзей», «Когда не хватает игрушек»; из книги «Про цыпленка, солнце и медвежонка»); Чуковский Корней Иванович «Так и не так»; </w:t>
      </w:r>
      <w:proofErr w:type="spellStart"/>
      <w:r>
        <w:rPr>
          <w:sz w:val="24"/>
        </w:rPr>
        <w:t>И.Зартайская</w:t>
      </w:r>
      <w:proofErr w:type="spellEnd"/>
      <w:r>
        <w:rPr>
          <w:sz w:val="24"/>
        </w:rPr>
        <w:t xml:space="preserve"> «Душевные истории про Пряника и Вареника».</w:t>
      </w:r>
    </w:p>
    <w:p w:rsidR="007D6B8A" w:rsidRDefault="00FD1627">
      <w:pPr>
        <w:widowControl/>
        <w:ind w:firstLine="709"/>
        <w:jc w:val="both"/>
        <w:rPr>
          <w:i/>
          <w:sz w:val="24"/>
        </w:rPr>
      </w:pPr>
      <w:r>
        <w:rPr>
          <w:i/>
          <w:sz w:val="24"/>
        </w:rPr>
        <w:t>Произведения поэтов и писателей разных стран:</w:t>
      </w:r>
    </w:p>
    <w:p w:rsidR="007D6B8A" w:rsidRDefault="00FD1627">
      <w:pPr>
        <w:widowControl/>
        <w:ind w:firstLine="709"/>
        <w:jc w:val="both"/>
        <w:rPr>
          <w:sz w:val="24"/>
        </w:rPr>
      </w:pPr>
      <w:r>
        <w:rPr>
          <w:i/>
          <w:sz w:val="24"/>
        </w:rPr>
        <w:t xml:space="preserve">Поэзия: </w:t>
      </w:r>
      <w:proofErr w:type="spellStart"/>
      <w:r>
        <w:rPr>
          <w:sz w:val="24"/>
        </w:rPr>
        <w:t>Босев</w:t>
      </w:r>
      <w:proofErr w:type="spellEnd"/>
      <w:r>
        <w:rPr>
          <w:sz w:val="24"/>
        </w:rPr>
        <w:t xml:space="preserve"> </w:t>
      </w:r>
      <w:proofErr w:type="spellStart"/>
      <w:r>
        <w:rPr>
          <w:sz w:val="24"/>
        </w:rPr>
        <w:t>Асен</w:t>
      </w:r>
      <w:proofErr w:type="spellEnd"/>
      <w:r>
        <w:rPr>
          <w:sz w:val="24"/>
        </w:rPr>
        <w:t xml:space="preserve"> «Дождь», пер. с </w:t>
      </w:r>
      <w:proofErr w:type="spellStart"/>
      <w:r>
        <w:rPr>
          <w:sz w:val="24"/>
        </w:rPr>
        <w:t>болг</w:t>
      </w:r>
      <w:proofErr w:type="spellEnd"/>
      <w:r>
        <w:rPr>
          <w:sz w:val="24"/>
        </w:rPr>
        <w:t xml:space="preserve">. И. </w:t>
      </w:r>
      <w:proofErr w:type="spellStart"/>
      <w:r>
        <w:rPr>
          <w:sz w:val="24"/>
        </w:rPr>
        <w:t>Мазнина</w:t>
      </w:r>
      <w:proofErr w:type="spellEnd"/>
      <w:r>
        <w:rPr>
          <w:sz w:val="24"/>
        </w:rPr>
        <w:t xml:space="preserve">; «Поет зяблик», пер. с </w:t>
      </w:r>
      <w:proofErr w:type="spellStart"/>
      <w:r>
        <w:rPr>
          <w:sz w:val="24"/>
        </w:rPr>
        <w:t>болг</w:t>
      </w:r>
      <w:proofErr w:type="spellEnd"/>
      <w:r>
        <w:rPr>
          <w:sz w:val="24"/>
        </w:rPr>
        <w:t xml:space="preserve">. И. </w:t>
      </w:r>
      <w:proofErr w:type="spellStart"/>
      <w:r>
        <w:rPr>
          <w:sz w:val="24"/>
        </w:rPr>
        <w:t>Токмаковой</w:t>
      </w:r>
      <w:proofErr w:type="spellEnd"/>
      <w:r>
        <w:rPr>
          <w:sz w:val="24"/>
        </w:rPr>
        <w:t xml:space="preserve">; </w:t>
      </w:r>
      <w:proofErr w:type="spellStart"/>
      <w:r>
        <w:rPr>
          <w:sz w:val="24"/>
        </w:rPr>
        <w:t>Виеру</w:t>
      </w:r>
      <w:proofErr w:type="spellEnd"/>
      <w:r>
        <w:rPr>
          <w:sz w:val="24"/>
        </w:rPr>
        <w:t xml:space="preserve"> Георге «Ежик и барабан», пер. с </w:t>
      </w:r>
      <w:proofErr w:type="spellStart"/>
      <w:r>
        <w:rPr>
          <w:sz w:val="24"/>
        </w:rPr>
        <w:t>молд</w:t>
      </w:r>
      <w:proofErr w:type="spellEnd"/>
      <w:r>
        <w:rPr>
          <w:sz w:val="24"/>
        </w:rPr>
        <w:t xml:space="preserve">. Я. Акима; Воронько Платон «Хитрый ежик», пер. с укр. С. Маршака; Забила Наталья Львовна «Карандаш», пер. с укр. 3. Александровой; </w:t>
      </w:r>
      <w:proofErr w:type="spellStart"/>
      <w:r>
        <w:rPr>
          <w:sz w:val="24"/>
        </w:rPr>
        <w:t>Капутикян</w:t>
      </w:r>
      <w:proofErr w:type="spellEnd"/>
      <w:r>
        <w:rPr>
          <w:sz w:val="24"/>
        </w:rPr>
        <w:t xml:space="preserve"> Сильва «Кто скорее допьет», «Маша не плачет» пер. с </w:t>
      </w:r>
      <w:proofErr w:type="spellStart"/>
      <w:r>
        <w:rPr>
          <w:sz w:val="24"/>
        </w:rPr>
        <w:t>арм</w:t>
      </w:r>
      <w:proofErr w:type="spellEnd"/>
      <w:r>
        <w:rPr>
          <w:sz w:val="24"/>
        </w:rPr>
        <w:t xml:space="preserve">. </w:t>
      </w:r>
      <w:proofErr w:type="spellStart"/>
      <w:r>
        <w:rPr>
          <w:sz w:val="24"/>
        </w:rPr>
        <w:t>Спендиаровой</w:t>
      </w:r>
      <w:proofErr w:type="spellEnd"/>
      <w:r>
        <w:rPr>
          <w:sz w:val="24"/>
        </w:rPr>
        <w:t xml:space="preserve">; Карем Морис «Мой кот», пер. с франц. М. Кудиновой; </w:t>
      </w:r>
      <w:proofErr w:type="spellStart"/>
      <w:r>
        <w:rPr>
          <w:sz w:val="24"/>
        </w:rPr>
        <w:t>Милева</w:t>
      </w:r>
      <w:proofErr w:type="spellEnd"/>
      <w:r>
        <w:rPr>
          <w:sz w:val="24"/>
        </w:rPr>
        <w:t xml:space="preserve"> </w:t>
      </w:r>
      <w:proofErr w:type="spellStart"/>
      <w:r>
        <w:rPr>
          <w:sz w:val="24"/>
        </w:rPr>
        <w:t>Леда</w:t>
      </w:r>
      <w:proofErr w:type="spellEnd"/>
      <w:r>
        <w:rPr>
          <w:sz w:val="24"/>
        </w:rPr>
        <w:t xml:space="preserve"> «</w:t>
      </w:r>
      <w:proofErr w:type="spellStart"/>
      <w:r>
        <w:rPr>
          <w:sz w:val="24"/>
        </w:rPr>
        <w:t>Быстроножка</w:t>
      </w:r>
      <w:proofErr w:type="spellEnd"/>
      <w:r>
        <w:rPr>
          <w:sz w:val="24"/>
        </w:rPr>
        <w:t xml:space="preserve"> и серая Одежка», пер. с </w:t>
      </w:r>
      <w:proofErr w:type="spellStart"/>
      <w:r>
        <w:rPr>
          <w:sz w:val="24"/>
        </w:rPr>
        <w:t>болг</w:t>
      </w:r>
      <w:proofErr w:type="spellEnd"/>
      <w:r>
        <w:rPr>
          <w:sz w:val="24"/>
        </w:rPr>
        <w:t xml:space="preserve">. М. Маринова; Милн Алан «Три лисички», пер. с англ. Н. </w:t>
      </w:r>
      <w:proofErr w:type="spellStart"/>
      <w:r>
        <w:rPr>
          <w:sz w:val="24"/>
        </w:rPr>
        <w:t>Слепаковой</w:t>
      </w:r>
      <w:proofErr w:type="spellEnd"/>
      <w:r>
        <w:rPr>
          <w:sz w:val="24"/>
        </w:rPr>
        <w:t xml:space="preserve">; А. </w:t>
      </w:r>
      <w:proofErr w:type="spellStart"/>
      <w:r>
        <w:rPr>
          <w:sz w:val="24"/>
        </w:rPr>
        <w:t>Дьюдни</w:t>
      </w:r>
      <w:proofErr w:type="spellEnd"/>
      <w:r>
        <w:rPr>
          <w:sz w:val="24"/>
        </w:rPr>
        <w:t xml:space="preserve"> «Лама красная пижама» (серия про Ламу, перевод </w:t>
      </w:r>
      <w:proofErr w:type="spellStart"/>
      <w:r>
        <w:rPr>
          <w:sz w:val="24"/>
        </w:rPr>
        <w:t>Т.Духановой</w:t>
      </w:r>
      <w:proofErr w:type="spellEnd"/>
      <w:r>
        <w:rPr>
          <w:sz w:val="24"/>
        </w:rPr>
        <w:t xml:space="preserve">), Иан </w:t>
      </w:r>
      <w:proofErr w:type="spellStart"/>
      <w:r>
        <w:rPr>
          <w:sz w:val="24"/>
        </w:rPr>
        <w:t>Уайброу</w:t>
      </w:r>
      <w:proofErr w:type="spellEnd"/>
      <w:r>
        <w:rPr>
          <w:sz w:val="24"/>
        </w:rPr>
        <w:t xml:space="preserve"> «Сонный Мишка», «</w:t>
      </w:r>
      <w:proofErr w:type="spellStart"/>
      <w:r>
        <w:rPr>
          <w:sz w:val="24"/>
        </w:rPr>
        <w:t>Щекоталочка</w:t>
      </w:r>
      <w:proofErr w:type="spellEnd"/>
      <w:r>
        <w:rPr>
          <w:sz w:val="24"/>
        </w:rPr>
        <w:t xml:space="preserve">» (перевод </w:t>
      </w:r>
      <w:proofErr w:type="spellStart"/>
      <w:r>
        <w:rPr>
          <w:sz w:val="24"/>
        </w:rPr>
        <w:t>М.Бородицкой</w:t>
      </w:r>
      <w:proofErr w:type="spellEnd"/>
      <w:r>
        <w:rPr>
          <w:sz w:val="24"/>
        </w:rPr>
        <w:t>).</w:t>
      </w:r>
    </w:p>
    <w:p w:rsidR="007D6B8A" w:rsidRDefault="00FD1627">
      <w:pPr>
        <w:widowControl/>
        <w:ind w:firstLine="709"/>
        <w:jc w:val="both"/>
        <w:rPr>
          <w:sz w:val="24"/>
        </w:rPr>
      </w:pPr>
      <w:r>
        <w:rPr>
          <w:i/>
          <w:sz w:val="24"/>
        </w:rPr>
        <w:t>Проза</w:t>
      </w:r>
      <w:r>
        <w:rPr>
          <w:sz w:val="24"/>
        </w:rPr>
        <w:t xml:space="preserve">: </w:t>
      </w:r>
      <w:proofErr w:type="spellStart"/>
      <w:r>
        <w:rPr>
          <w:sz w:val="24"/>
        </w:rPr>
        <w:t>Альфаро</w:t>
      </w:r>
      <w:proofErr w:type="spellEnd"/>
      <w:r>
        <w:rPr>
          <w:sz w:val="24"/>
        </w:rPr>
        <w:t xml:space="preserve"> Оскар «Козлик-герой», пер. с исп. Т. </w:t>
      </w:r>
      <w:proofErr w:type="spellStart"/>
      <w:r>
        <w:rPr>
          <w:sz w:val="24"/>
        </w:rPr>
        <w:t>Давитьянц</w:t>
      </w:r>
      <w:proofErr w:type="spellEnd"/>
      <w:r>
        <w:rPr>
          <w:sz w:val="24"/>
        </w:rPr>
        <w:t xml:space="preserve">; </w:t>
      </w:r>
      <w:proofErr w:type="spellStart"/>
      <w:r>
        <w:rPr>
          <w:sz w:val="24"/>
        </w:rPr>
        <w:t>Биссет</w:t>
      </w:r>
      <w:proofErr w:type="spellEnd"/>
      <w:r>
        <w:rPr>
          <w:sz w:val="24"/>
        </w:rPr>
        <w:t xml:space="preserve"> Дональд «Лягушка в зеркале», пер. с англ. Н. Шерешевской; </w:t>
      </w:r>
      <w:proofErr w:type="spellStart"/>
      <w:r>
        <w:rPr>
          <w:sz w:val="24"/>
        </w:rPr>
        <w:t>Босев</w:t>
      </w:r>
      <w:proofErr w:type="spellEnd"/>
      <w:r>
        <w:rPr>
          <w:sz w:val="24"/>
        </w:rPr>
        <w:t xml:space="preserve"> </w:t>
      </w:r>
      <w:proofErr w:type="spellStart"/>
      <w:r>
        <w:rPr>
          <w:sz w:val="24"/>
        </w:rPr>
        <w:t>Асен</w:t>
      </w:r>
      <w:proofErr w:type="spellEnd"/>
      <w:r>
        <w:rPr>
          <w:sz w:val="24"/>
        </w:rPr>
        <w:t xml:space="preserve"> «Трое», пер. с </w:t>
      </w:r>
      <w:proofErr w:type="spellStart"/>
      <w:r>
        <w:rPr>
          <w:sz w:val="24"/>
        </w:rPr>
        <w:t>болг</w:t>
      </w:r>
      <w:proofErr w:type="spellEnd"/>
      <w:r>
        <w:rPr>
          <w:sz w:val="24"/>
        </w:rPr>
        <w:t xml:space="preserve">. В. Викторова; </w:t>
      </w:r>
      <w:proofErr w:type="spellStart"/>
      <w:r>
        <w:rPr>
          <w:sz w:val="24"/>
        </w:rPr>
        <w:t>Муур</w:t>
      </w:r>
      <w:proofErr w:type="spellEnd"/>
      <w:r>
        <w:rPr>
          <w:sz w:val="24"/>
        </w:rPr>
        <w:t xml:space="preserve"> Лилиан «Крошка Енот и Тот, кто сидит в пруду», пер. с англ. О. Образцовой; Панку-</w:t>
      </w:r>
      <w:proofErr w:type="spellStart"/>
      <w:r>
        <w:rPr>
          <w:sz w:val="24"/>
        </w:rPr>
        <w:t>Яшь</w:t>
      </w:r>
      <w:proofErr w:type="spellEnd"/>
      <w:r>
        <w:rPr>
          <w:sz w:val="24"/>
        </w:rPr>
        <w:t xml:space="preserve"> Октав «Покойной ночи, </w:t>
      </w:r>
      <w:proofErr w:type="spellStart"/>
      <w:r>
        <w:rPr>
          <w:sz w:val="24"/>
        </w:rPr>
        <w:t>Дуку</w:t>
      </w:r>
      <w:proofErr w:type="spellEnd"/>
      <w:r>
        <w:rPr>
          <w:sz w:val="24"/>
        </w:rPr>
        <w:t>!», пер. с румын. М. Олсуфьева; Поттер Беатрис «</w:t>
      </w:r>
      <w:proofErr w:type="spellStart"/>
      <w:r>
        <w:rPr>
          <w:sz w:val="24"/>
        </w:rPr>
        <w:t>Ухти-Тухти</w:t>
      </w:r>
      <w:proofErr w:type="spellEnd"/>
      <w:r>
        <w:rPr>
          <w:sz w:val="24"/>
        </w:rPr>
        <w:t xml:space="preserve">», пер. с англ. О. Образцовой; Чапек Йозеф «Трудный день», «В лесу», «Кукла </w:t>
      </w:r>
      <w:proofErr w:type="spellStart"/>
      <w:r>
        <w:rPr>
          <w:sz w:val="24"/>
        </w:rPr>
        <w:t>Яринка</w:t>
      </w:r>
      <w:proofErr w:type="spellEnd"/>
      <w:r>
        <w:rPr>
          <w:sz w:val="24"/>
        </w:rPr>
        <w:t xml:space="preserve">» (из книги «Приключения песика и кошечки»), пер. </w:t>
      </w:r>
      <w:proofErr w:type="spellStart"/>
      <w:r>
        <w:rPr>
          <w:sz w:val="24"/>
        </w:rPr>
        <w:t>чешск</w:t>
      </w:r>
      <w:proofErr w:type="spellEnd"/>
      <w:r>
        <w:rPr>
          <w:sz w:val="24"/>
        </w:rPr>
        <w:t xml:space="preserve">. Г. Лукина; </w:t>
      </w:r>
      <w:proofErr w:type="spellStart"/>
      <w:r>
        <w:rPr>
          <w:sz w:val="24"/>
        </w:rPr>
        <w:t>Янчарский</w:t>
      </w:r>
      <w:proofErr w:type="spellEnd"/>
      <w:r>
        <w:rPr>
          <w:sz w:val="24"/>
        </w:rPr>
        <w:t xml:space="preserve"> Чеслав «Игры», «Самокат» (из книги «Приключения Мишки Ушастика»), пер. с польск. В. Приходько; Е. </w:t>
      </w:r>
      <w:proofErr w:type="spellStart"/>
      <w:r>
        <w:rPr>
          <w:sz w:val="24"/>
        </w:rPr>
        <w:t>Бехлерова</w:t>
      </w:r>
      <w:proofErr w:type="spellEnd"/>
      <w:r>
        <w:rPr>
          <w:sz w:val="24"/>
        </w:rPr>
        <w:t xml:space="preserve"> «Капустный лист», пер. с польск. Г. Лукина; </w:t>
      </w:r>
      <w:proofErr w:type="spellStart"/>
      <w:r>
        <w:rPr>
          <w:sz w:val="24"/>
        </w:rPr>
        <w:t>С.Макбратни</w:t>
      </w:r>
      <w:proofErr w:type="spellEnd"/>
      <w:r>
        <w:rPr>
          <w:sz w:val="24"/>
        </w:rPr>
        <w:t xml:space="preserve"> «Знаешь, как я тебя люблю?» (перевод </w:t>
      </w:r>
      <w:proofErr w:type="spellStart"/>
      <w:r>
        <w:rPr>
          <w:sz w:val="24"/>
        </w:rPr>
        <w:t>Е.Канищевой</w:t>
      </w:r>
      <w:proofErr w:type="spellEnd"/>
      <w:r>
        <w:rPr>
          <w:sz w:val="24"/>
        </w:rPr>
        <w:t xml:space="preserve">, </w:t>
      </w:r>
      <w:proofErr w:type="spellStart"/>
      <w:r>
        <w:rPr>
          <w:sz w:val="24"/>
        </w:rPr>
        <w:t>Я.Шапиро</w:t>
      </w:r>
      <w:proofErr w:type="spellEnd"/>
      <w:r>
        <w:rPr>
          <w:sz w:val="24"/>
        </w:rPr>
        <w:t xml:space="preserve">), </w:t>
      </w:r>
      <w:proofErr w:type="spellStart"/>
      <w:r>
        <w:rPr>
          <w:sz w:val="24"/>
        </w:rPr>
        <w:t>Р.Скоттон</w:t>
      </w:r>
      <w:proofErr w:type="spellEnd"/>
      <w:r>
        <w:rPr>
          <w:sz w:val="24"/>
        </w:rPr>
        <w:t xml:space="preserve"> «Котенок Шмяк», </w:t>
      </w:r>
      <w:proofErr w:type="spellStart"/>
      <w:r>
        <w:rPr>
          <w:sz w:val="24"/>
        </w:rPr>
        <w:t>А.Шеффлер</w:t>
      </w:r>
      <w:proofErr w:type="spellEnd"/>
      <w:r>
        <w:rPr>
          <w:sz w:val="24"/>
        </w:rPr>
        <w:t xml:space="preserve"> «Чик и Брики».</w:t>
      </w:r>
    </w:p>
    <w:p w:rsidR="007D6B8A" w:rsidRDefault="007D6B8A">
      <w:pPr>
        <w:widowControl/>
        <w:jc w:val="both"/>
        <w:rPr>
          <w:b/>
          <w:sz w:val="24"/>
        </w:rPr>
      </w:pPr>
    </w:p>
    <w:p w:rsidR="007D6B8A" w:rsidRDefault="00FD1627">
      <w:pPr>
        <w:widowControl/>
        <w:ind w:firstLine="709"/>
        <w:rPr>
          <w:sz w:val="24"/>
        </w:rPr>
      </w:pPr>
      <w:r>
        <w:rPr>
          <w:b/>
          <w:i/>
          <w:sz w:val="24"/>
        </w:rPr>
        <w:t xml:space="preserve">От 4 до 5 лет                                                                                                                                       </w:t>
      </w:r>
      <w:r>
        <w:rPr>
          <w:i/>
          <w:sz w:val="24"/>
        </w:rPr>
        <w:t xml:space="preserve"> Малые формы фольклора: </w:t>
      </w:r>
      <w:r>
        <w:rPr>
          <w:sz w:val="24"/>
        </w:rPr>
        <w:t>«</w:t>
      </w:r>
      <w:proofErr w:type="spellStart"/>
      <w:r>
        <w:rPr>
          <w:sz w:val="24"/>
        </w:rPr>
        <w:t>Барашеньки</w:t>
      </w:r>
      <w:proofErr w:type="spellEnd"/>
      <w:r>
        <w:rPr>
          <w:sz w:val="24"/>
        </w:rPr>
        <w:t xml:space="preserve">…»,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Pr>
          <w:sz w:val="24"/>
        </w:rPr>
        <w:t>потетень</w:t>
      </w:r>
      <w:proofErr w:type="spellEnd"/>
      <w:r>
        <w:rPr>
          <w:sz w:val="24"/>
        </w:rPr>
        <w:t xml:space="preserve">». </w:t>
      </w:r>
    </w:p>
    <w:p w:rsidR="007D6B8A" w:rsidRDefault="00FD1627">
      <w:pPr>
        <w:widowControl/>
        <w:ind w:firstLine="709"/>
        <w:jc w:val="both"/>
        <w:rPr>
          <w:sz w:val="24"/>
        </w:rPr>
      </w:pPr>
      <w:r>
        <w:rPr>
          <w:i/>
          <w:sz w:val="24"/>
        </w:rPr>
        <w:t xml:space="preserve">Русские народные сказки: </w:t>
      </w:r>
      <w:r>
        <w:rPr>
          <w:sz w:val="24"/>
        </w:rPr>
        <w:t>«Война грибов с ягодами (обработка В. Даля); «Гуси-лебеди» (обработка М.А. Булатова); «</w:t>
      </w:r>
      <w:proofErr w:type="spellStart"/>
      <w:r>
        <w:rPr>
          <w:sz w:val="24"/>
        </w:rPr>
        <w:t>Жихарка</w:t>
      </w:r>
      <w:proofErr w:type="spellEnd"/>
      <w:r>
        <w:rPr>
          <w:sz w:val="24"/>
        </w:rPr>
        <w:t>» (обработка И. Карнауховой); «Заяц-</w:t>
      </w:r>
      <w:proofErr w:type="spellStart"/>
      <w:r>
        <w:rPr>
          <w:sz w:val="24"/>
        </w:rPr>
        <w:t>хваста</w:t>
      </w:r>
      <w:proofErr w:type="spellEnd"/>
      <w:r>
        <w:rPr>
          <w:sz w:val="24"/>
        </w:rPr>
        <w:t xml:space="preserve">» (обработка А.Н. Толстого); «Зимовье» (обр. И. Соколова-Микитова); «Коза-дереза» (обработка М.А. Булатова); «Лиса и козел», «Петушок и бобовое зернышко» (обр. О. </w:t>
      </w:r>
      <w:proofErr w:type="spellStart"/>
      <w:r>
        <w:rPr>
          <w:sz w:val="24"/>
        </w:rPr>
        <w:t>Капицы</w:t>
      </w:r>
      <w:proofErr w:type="spellEnd"/>
      <w:r>
        <w:rPr>
          <w:sz w:val="24"/>
        </w:rPr>
        <w:t>);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7D6B8A" w:rsidRDefault="00FD1627">
      <w:pPr>
        <w:widowControl/>
        <w:ind w:firstLine="709"/>
        <w:jc w:val="both"/>
        <w:rPr>
          <w:i/>
          <w:sz w:val="24"/>
        </w:rPr>
      </w:pPr>
      <w:r>
        <w:rPr>
          <w:i/>
          <w:sz w:val="24"/>
        </w:rPr>
        <w:t>Фольклор народов мира:</w:t>
      </w:r>
    </w:p>
    <w:p w:rsidR="007D6B8A" w:rsidRDefault="00FD1627">
      <w:pPr>
        <w:widowControl/>
        <w:ind w:firstLine="709"/>
        <w:jc w:val="both"/>
        <w:rPr>
          <w:sz w:val="24"/>
        </w:rPr>
      </w:pPr>
      <w:r>
        <w:rPr>
          <w:i/>
          <w:sz w:val="24"/>
        </w:rPr>
        <w:t>Песенки:</w:t>
      </w:r>
      <w:r>
        <w:rPr>
          <w:sz w:val="24"/>
        </w:rPr>
        <w:t xml:space="preserve"> «Рыбки», «Утята», франц., обр. Н. </w:t>
      </w:r>
      <w:proofErr w:type="spellStart"/>
      <w:r>
        <w:rPr>
          <w:sz w:val="24"/>
        </w:rPr>
        <w:t>Гернет</w:t>
      </w:r>
      <w:proofErr w:type="spellEnd"/>
      <w:r>
        <w:rPr>
          <w:sz w:val="24"/>
        </w:rPr>
        <w:t xml:space="preserve"> и С. Гиппиус; «Пальцы», пер. с нем. Л. </w:t>
      </w:r>
      <w:proofErr w:type="spellStart"/>
      <w:r>
        <w:rPr>
          <w:sz w:val="24"/>
        </w:rPr>
        <w:t>Яхина</w:t>
      </w:r>
      <w:proofErr w:type="spellEnd"/>
      <w:r>
        <w:rPr>
          <w:sz w:val="24"/>
        </w:rPr>
        <w:t xml:space="preserve">; «Пирог», венг. нар. песенка (обработка Э. Котляр); «Песня моряка» </w:t>
      </w:r>
      <w:proofErr w:type="spellStart"/>
      <w:r>
        <w:rPr>
          <w:sz w:val="24"/>
        </w:rPr>
        <w:t>норвежск</w:t>
      </w:r>
      <w:proofErr w:type="spellEnd"/>
      <w:r>
        <w:rPr>
          <w:sz w:val="24"/>
        </w:rPr>
        <w:t>. нар. песенка (обработка Ю. Вронского); «</w:t>
      </w:r>
      <w:proofErr w:type="spellStart"/>
      <w:r>
        <w:rPr>
          <w:sz w:val="24"/>
        </w:rPr>
        <w:t>Барабек</w:t>
      </w:r>
      <w:proofErr w:type="spellEnd"/>
      <w:r>
        <w:rPr>
          <w:sz w:val="24"/>
        </w:rPr>
        <w:t>», англ. (обработка К. Чуковского); «Шалтай-Болтай», англ. (обработка С. Маршака).</w:t>
      </w:r>
    </w:p>
    <w:p w:rsidR="007D6B8A" w:rsidRDefault="00FD1627">
      <w:pPr>
        <w:widowControl/>
        <w:ind w:firstLine="709"/>
        <w:jc w:val="both"/>
        <w:rPr>
          <w:sz w:val="24"/>
        </w:rPr>
      </w:pPr>
      <w:r>
        <w:rPr>
          <w:i/>
          <w:sz w:val="24"/>
        </w:rPr>
        <w:t xml:space="preserve">Сказки: </w:t>
      </w:r>
      <w:r>
        <w:rPr>
          <w:sz w:val="24"/>
        </w:rPr>
        <w:t xml:space="preserve">«Бременские музыканты», «Заяц и еж», из сказок братьев Гримм, пер. с. нем. А. Введенского, под ред. С. Маршака; «Два жадных медвежонка», </w:t>
      </w:r>
      <w:proofErr w:type="spellStart"/>
      <w:r>
        <w:rPr>
          <w:sz w:val="24"/>
        </w:rPr>
        <w:t>венгер</w:t>
      </w:r>
      <w:proofErr w:type="spellEnd"/>
      <w:r>
        <w:rPr>
          <w:sz w:val="24"/>
        </w:rPr>
        <w:t xml:space="preserve">. сказка (обработка А. Красновой и В. </w:t>
      </w:r>
      <w:proofErr w:type="spellStart"/>
      <w:r>
        <w:rPr>
          <w:sz w:val="24"/>
        </w:rPr>
        <w:t>Важдаева</w:t>
      </w:r>
      <w:proofErr w:type="spellEnd"/>
      <w:r>
        <w:rPr>
          <w:sz w:val="24"/>
        </w:rPr>
        <w:t xml:space="preserve">); «Колосок», укр. нар. сказка (обработка С. Могилевской); «Красная Шапочка», из сказок Ш. Перро, пер. с франц. Т. </w:t>
      </w:r>
      <w:proofErr w:type="spellStart"/>
      <w:r>
        <w:rPr>
          <w:sz w:val="24"/>
        </w:rPr>
        <w:t>Габбе</w:t>
      </w:r>
      <w:proofErr w:type="spellEnd"/>
      <w:r>
        <w:rPr>
          <w:sz w:val="24"/>
        </w:rPr>
        <w:t xml:space="preserve">; «Пирог», </w:t>
      </w:r>
      <w:proofErr w:type="spellStart"/>
      <w:r>
        <w:rPr>
          <w:sz w:val="24"/>
        </w:rPr>
        <w:t>норвеж</w:t>
      </w:r>
      <w:proofErr w:type="spellEnd"/>
      <w:r>
        <w:rPr>
          <w:sz w:val="24"/>
        </w:rPr>
        <w:t xml:space="preserve">. сказка в обр. М. Абрамовой; «Пых», белорус. нар. сказка (обработка Н. </w:t>
      </w:r>
      <w:proofErr w:type="spellStart"/>
      <w:r>
        <w:rPr>
          <w:sz w:val="24"/>
        </w:rPr>
        <w:t>Мялика</w:t>
      </w:r>
      <w:proofErr w:type="spellEnd"/>
      <w:r>
        <w:rPr>
          <w:sz w:val="24"/>
        </w:rPr>
        <w:t>); «Три поросенка», пер. с англ. С. Михалкова.</w:t>
      </w:r>
    </w:p>
    <w:p w:rsidR="007D6B8A" w:rsidRDefault="00FD1627">
      <w:pPr>
        <w:widowControl/>
        <w:ind w:firstLine="709"/>
        <w:jc w:val="both"/>
        <w:rPr>
          <w:i/>
          <w:sz w:val="24"/>
        </w:rPr>
      </w:pPr>
      <w:r>
        <w:rPr>
          <w:i/>
          <w:sz w:val="24"/>
        </w:rPr>
        <w:t>Произведения поэтов и писателей России:</w:t>
      </w:r>
    </w:p>
    <w:p w:rsidR="007D6B8A" w:rsidRDefault="00FD1627">
      <w:pPr>
        <w:widowControl/>
        <w:ind w:firstLine="709"/>
        <w:jc w:val="both"/>
        <w:rPr>
          <w:sz w:val="24"/>
        </w:rPr>
      </w:pPr>
      <w:r>
        <w:rPr>
          <w:i/>
          <w:sz w:val="24"/>
        </w:rPr>
        <w:t xml:space="preserve">Поэзия: </w:t>
      </w:r>
      <w:r>
        <w:rPr>
          <w:sz w:val="24"/>
        </w:rPr>
        <w:t>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w:t>
      </w:r>
      <w:proofErr w:type="spellStart"/>
      <w:r>
        <w:rPr>
          <w:sz w:val="24"/>
        </w:rPr>
        <w:t>Искалочка</w:t>
      </w:r>
      <w:proofErr w:type="spellEnd"/>
      <w:r>
        <w:rPr>
          <w:sz w:val="24"/>
        </w:rPr>
        <w:t>», «Заячий след», «Кто чему научится»; Благинина Елена Александровна «Дождик, дождик…», «Посидим в тишине», «Эхо»; Саша Черный «</w:t>
      </w:r>
      <w:proofErr w:type="spellStart"/>
      <w:r>
        <w:rPr>
          <w:sz w:val="24"/>
        </w:rPr>
        <w:t>Приставалка</w:t>
      </w:r>
      <w:proofErr w:type="spellEnd"/>
      <w:r>
        <w:rPr>
          <w:sz w:val="24"/>
        </w:rPr>
        <w:t xml:space="preserve">»;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w:t>
      </w:r>
      <w:proofErr w:type="spellStart"/>
      <w:r>
        <w:rPr>
          <w:sz w:val="24"/>
        </w:rPr>
        <w:t>Гернет</w:t>
      </w:r>
      <w:proofErr w:type="spellEnd"/>
      <w:r>
        <w:rPr>
          <w:sz w:val="24"/>
        </w:rPr>
        <w:t xml:space="preserve">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w:t>
      </w:r>
      <w:proofErr w:type="spellStart"/>
      <w:r>
        <w:rPr>
          <w:sz w:val="24"/>
        </w:rPr>
        <w:t>Заходер</w:t>
      </w:r>
      <w:proofErr w:type="spellEnd"/>
      <w:r>
        <w:rPr>
          <w:sz w:val="24"/>
        </w:rPr>
        <w:t xml:space="preserve"> Борис Владимирович «Волчок», «</w:t>
      </w:r>
      <w:proofErr w:type="spellStart"/>
      <w:r>
        <w:rPr>
          <w:sz w:val="24"/>
        </w:rPr>
        <w:t>Кискино</w:t>
      </w:r>
      <w:proofErr w:type="spellEnd"/>
      <w:r>
        <w:rPr>
          <w:sz w:val="24"/>
        </w:rPr>
        <w:t xml:space="preserve"> горе»; </w:t>
      </w:r>
      <w:proofErr w:type="spellStart"/>
      <w:r>
        <w:rPr>
          <w:sz w:val="24"/>
        </w:rPr>
        <w:t>Квитко</w:t>
      </w:r>
      <w:proofErr w:type="spellEnd"/>
      <w:r>
        <w:rPr>
          <w:sz w:val="24"/>
        </w:rPr>
        <w:t xml:space="preserve"> Лев </w:t>
      </w:r>
      <w:proofErr w:type="spellStart"/>
      <w:r>
        <w:rPr>
          <w:sz w:val="24"/>
        </w:rPr>
        <w:t>Моисевич</w:t>
      </w:r>
      <w:proofErr w:type="spellEnd"/>
      <w:r>
        <w:rPr>
          <w:sz w:val="24"/>
        </w:rPr>
        <w:t xml:space="preserve"> «Ручеек»; Кушак Юрий Наумович «Сорок </w:t>
      </w:r>
      <w:proofErr w:type="spellStart"/>
      <w:r>
        <w:rPr>
          <w:sz w:val="24"/>
        </w:rPr>
        <w:t>сорок</w:t>
      </w:r>
      <w:proofErr w:type="spellEnd"/>
      <w:r>
        <w:rPr>
          <w:sz w:val="24"/>
        </w:rPr>
        <w:t xml:space="preserve">»;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w:t>
      </w:r>
      <w:proofErr w:type="spellStart"/>
      <w:r>
        <w:rPr>
          <w:sz w:val="24"/>
        </w:rPr>
        <w:t>Мошковская</w:t>
      </w:r>
      <w:proofErr w:type="spellEnd"/>
      <w:r>
        <w:rPr>
          <w:sz w:val="24"/>
        </w:rPr>
        <w:t xml:space="preserve"> Эмма </w:t>
      </w:r>
      <w:proofErr w:type="spellStart"/>
      <w:r>
        <w:rPr>
          <w:sz w:val="24"/>
        </w:rPr>
        <w:t>Эфраимовна</w:t>
      </w:r>
      <w:proofErr w:type="spellEnd"/>
      <w:r>
        <w:rPr>
          <w:sz w:val="24"/>
        </w:rPr>
        <w:t xml:space="preserve">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w:t>
      </w:r>
      <w:proofErr w:type="spellStart"/>
      <w:r>
        <w:rPr>
          <w:sz w:val="24"/>
        </w:rPr>
        <w:t>Плим</w:t>
      </w:r>
      <w:proofErr w:type="spellEnd"/>
      <w:r>
        <w:rPr>
          <w:sz w:val="24"/>
        </w:rPr>
        <w:t>»,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w:t>
      </w:r>
      <w:proofErr w:type="spellStart"/>
      <w:r>
        <w:rPr>
          <w:sz w:val="24"/>
        </w:rPr>
        <w:t>Закаляка</w:t>
      </w:r>
      <w:proofErr w:type="spellEnd"/>
      <w:r>
        <w:rPr>
          <w:sz w:val="24"/>
        </w:rPr>
        <w:t>», «Радость», «Муха-Цокотуха», «</w:t>
      </w:r>
      <w:proofErr w:type="spellStart"/>
      <w:r>
        <w:rPr>
          <w:sz w:val="24"/>
        </w:rPr>
        <w:t>Тараканище</w:t>
      </w:r>
      <w:proofErr w:type="spellEnd"/>
      <w:r>
        <w:rPr>
          <w:sz w:val="24"/>
        </w:rPr>
        <w:t xml:space="preserve">», «Краденое солнце»; </w:t>
      </w:r>
      <w:proofErr w:type="spellStart"/>
      <w:r>
        <w:rPr>
          <w:sz w:val="24"/>
        </w:rPr>
        <w:t>И.Гамазкова</w:t>
      </w:r>
      <w:proofErr w:type="spellEnd"/>
      <w:r>
        <w:rPr>
          <w:sz w:val="24"/>
        </w:rPr>
        <w:t xml:space="preserve"> «Колыбельная для бабушки», </w:t>
      </w:r>
      <w:proofErr w:type="spellStart"/>
      <w:r>
        <w:rPr>
          <w:sz w:val="24"/>
        </w:rPr>
        <w:t>М.Лукашина</w:t>
      </w:r>
      <w:proofErr w:type="spellEnd"/>
      <w:r>
        <w:rPr>
          <w:sz w:val="24"/>
        </w:rPr>
        <w:t xml:space="preserve"> «Розовые очки», </w:t>
      </w:r>
      <w:proofErr w:type="spellStart"/>
      <w:r>
        <w:rPr>
          <w:sz w:val="24"/>
        </w:rPr>
        <w:t>А.Орлова</w:t>
      </w:r>
      <w:proofErr w:type="spellEnd"/>
      <w:r>
        <w:rPr>
          <w:sz w:val="24"/>
        </w:rPr>
        <w:t xml:space="preserve"> «Невероятно длинная история про таксу», </w:t>
      </w:r>
      <w:proofErr w:type="spellStart"/>
      <w:r>
        <w:rPr>
          <w:sz w:val="24"/>
        </w:rPr>
        <w:t>А.Усачев</w:t>
      </w:r>
      <w:proofErr w:type="spellEnd"/>
      <w:r>
        <w:rPr>
          <w:sz w:val="24"/>
        </w:rPr>
        <w:t xml:space="preserve"> «Выбрал папа ёлочку».</w:t>
      </w:r>
    </w:p>
    <w:p w:rsidR="007D6B8A" w:rsidRDefault="00FD1627">
      <w:pPr>
        <w:widowControl/>
        <w:ind w:firstLine="709"/>
        <w:jc w:val="both"/>
        <w:rPr>
          <w:sz w:val="24"/>
        </w:rPr>
      </w:pPr>
      <w:r>
        <w:rPr>
          <w:i/>
          <w:sz w:val="24"/>
        </w:rPr>
        <w:t xml:space="preserve">Проза: </w:t>
      </w:r>
      <w:r>
        <w:rPr>
          <w:sz w:val="24"/>
        </w:rPr>
        <w:t xml:space="preserve">Абрамцева Наталья </w:t>
      </w:r>
      <w:proofErr w:type="spellStart"/>
      <w:r>
        <w:rPr>
          <w:sz w:val="24"/>
        </w:rPr>
        <w:t>Корнельевна</w:t>
      </w:r>
      <w:proofErr w:type="spellEnd"/>
      <w:r>
        <w:rPr>
          <w:sz w:val="24"/>
        </w:rPr>
        <w:t xml:space="preserve">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w:t>
      </w:r>
      <w:proofErr w:type="spellStart"/>
      <w:r>
        <w:rPr>
          <w:sz w:val="24"/>
        </w:rPr>
        <w:t>Ойка</w:t>
      </w:r>
      <w:proofErr w:type="spellEnd"/>
      <w:r>
        <w:rPr>
          <w:sz w:val="24"/>
        </w:rPr>
        <w:t xml:space="preserve">»; </w:t>
      </w:r>
      <w:proofErr w:type="spellStart"/>
      <w:r>
        <w:rPr>
          <w:sz w:val="24"/>
        </w:rPr>
        <w:t>Сахарнов</w:t>
      </w:r>
      <w:proofErr w:type="spellEnd"/>
      <w:r>
        <w:rPr>
          <w:sz w:val="24"/>
        </w:rPr>
        <w:t xml:space="preserve"> Святослав Владимирович «Кто прячется лучше всех?»; Сладков Николай Иванович «Неслух»; Сутеев Владимир Григорьевич «Мышонок и карандаш»; </w:t>
      </w:r>
      <w:proofErr w:type="spellStart"/>
      <w:r>
        <w:rPr>
          <w:sz w:val="24"/>
        </w:rPr>
        <w:t>Тайц</w:t>
      </w:r>
      <w:proofErr w:type="spellEnd"/>
      <w:r>
        <w:rPr>
          <w:sz w:val="24"/>
        </w:rPr>
        <w:t xml:space="preserve">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w:t>
      </w:r>
      <w:proofErr w:type="spellStart"/>
      <w:r>
        <w:rPr>
          <w:sz w:val="24"/>
        </w:rPr>
        <w:t>Тюпой</w:t>
      </w:r>
      <w:proofErr w:type="spellEnd"/>
      <w:r>
        <w:rPr>
          <w:sz w:val="24"/>
        </w:rPr>
        <w:t xml:space="preserve">», «Почему Тюпа не ловит птиц», «Воробей», «Лисята»; </w:t>
      </w:r>
      <w:proofErr w:type="spellStart"/>
      <w:r>
        <w:rPr>
          <w:sz w:val="24"/>
        </w:rPr>
        <w:t>О.Фадеева</w:t>
      </w:r>
      <w:proofErr w:type="spellEnd"/>
      <w:r>
        <w:rPr>
          <w:sz w:val="24"/>
        </w:rPr>
        <w:t xml:space="preserve"> «Веришь ли ты в море?», «Снежный шар», А. Усачев «Жили-были ежики».</w:t>
      </w:r>
    </w:p>
    <w:p w:rsidR="007D6B8A" w:rsidRDefault="00FD1627">
      <w:pPr>
        <w:widowControl/>
        <w:ind w:firstLine="709"/>
        <w:jc w:val="both"/>
        <w:rPr>
          <w:sz w:val="24"/>
        </w:rPr>
      </w:pPr>
      <w:r>
        <w:rPr>
          <w:i/>
          <w:sz w:val="24"/>
        </w:rPr>
        <w:t xml:space="preserve">Литературные сказки: </w:t>
      </w:r>
      <w:r>
        <w:rPr>
          <w:sz w:val="24"/>
        </w:rPr>
        <w:t>Горький Максим «</w:t>
      </w:r>
      <w:proofErr w:type="spellStart"/>
      <w:r>
        <w:rPr>
          <w:sz w:val="24"/>
        </w:rPr>
        <w:t>Воробьишко</w:t>
      </w:r>
      <w:proofErr w:type="spellEnd"/>
      <w:r>
        <w:rPr>
          <w:sz w:val="24"/>
        </w:rPr>
        <w:t xml:space="preserve">»; Мамин-Сибиряк Дмитрий </w:t>
      </w:r>
      <w:proofErr w:type="spellStart"/>
      <w:r>
        <w:rPr>
          <w:sz w:val="24"/>
        </w:rPr>
        <w:t>Наркисович</w:t>
      </w:r>
      <w:proofErr w:type="spellEnd"/>
      <w:r>
        <w:rPr>
          <w:sz w:val="24"/>
        </w:rPr>
        <w:t xml:space="preserve">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w:t>
      </w:r>
      <w:proofErr w:type="spellStart"/>
      <w:r>
        <w:rPr>
          <w:sz w:val="24"/>
        </w:rPr>
        <w:t>Тараканище</w:t>
      </w:r>
      <w:proofErr w:type="spellEnd"/>
      <w:r>
        <w:rPr>
          <w:sz w:val="24"/>
        </w:rPr>
        <w:t>», «</w:t>
      </w:r>
      <w:proofErr w:type="spellStart"/>
      <w:r>
        <w:rPr>
          <w:sz w:val="24"/>
        </w:rPr>
        <w:t>Федорино</w:t>
      </w:r>
      <w:proofErr w:type="spellEnd"/>
      <w:r>
        <w:rPr>
          <w:sz w:val="24"/>
        </w:rPr>
        <w:t xml:space="preserve"> горе», «Айболит и воробей».</w:t>
      </w:r>
    </w:p>
    <w:p w:rsidR="007D6B8A" w:rsidRDefault="00FD1627">
      <w:pPr>
        <w:widowControl/>
        <w:ind w:firstLine="709"/>
        <w:jc w:val="both"/>
        <w:rPr>
          <w:sz w:val="24"/>
        </w:rPr>
      </w:pPr>
      <w:r>
        <w:rPr>
          <w:i/>
          <w:sz w:val="24"/>
        </w:rPr>
        <w:t xml:space="preserve">Басни: </w:t>
      </w:r>
      <w:r>
        <w:rPr>
          <w:sz w:val="24"/>
        </w:rPr>
        <w:t xml:space="preserve">Толстой Лев Николаевич «Отец приказал сыновьям…», «Мальчик стерег овец…», «Хотела галка пить…». </w:t>
      </w:r>
    </w:p>
    <w:p w:rsidR="007D6B8A" w:rsidRDefault="00FD1627">
      <w:pPr>
        <w:widowControl/>
        <w:ind w:firstLine="709"/>
        <w:jc w:val="both"/>
        <w:rPr>
          <w:i/>
          <w:sz w:val="24"/>
        </w:rPr>
      </w:pPr>
      <w:r>
        <w:rPr>
          <w:i/>
          <w:sz w:val="24"/>
        </w:rPr>
        <w:t>Произведения поэтов и писателей разных стран:</w:t>
      </w:r>
    </w:p>
    <w:p w:rsidR="007D6B8A" w:rsidRDefault="00FD1627">
      <w:pPr>
        <w:widowControl/>
        <w:ind w:firstLine="709"/>
        <w:jc w:val="both"/>
        <w:rPr>
          <w:sz w:val="24"/>
        </w:rPr>
      </w:pPr>
      <w:r>
        <w:rPr>
          <w:i/>
          <w:sz w:val="24"/>
        </w:rPr>
        <w:t xml:space="preserve">Поэзия: </w:t>
      </w:r>
      <w:proofErr w:type="spellStart"/>
      <w:r>
        <w:rPr>
          <w:sz w:val="24"/>
        </w:rPr>
        <w:t>Бжехва</w:t>
      </w:r>
      <w:proofErr w:type="spellEnd"/>
      <w:r>
        <w:rPr>
          <w:sz w:val="24"/>
        </w:rPr>
        <w:t xml:space="preserve"> Ян «Клей», пер. с польск. Б. </w:t>
      </w:r>
      <w:proofErr w:type="spellStart"/>
      <w:r>
        <w:rPr>
          <w:sz w:val="24"/>
        </w:rPr>
        <w:t>Заходер</w:t>
      </w:r>
      <w:proofErr w:type="spellEnd"/>
      <w:r>
        <w:rPr>
          <w:sz w:val="24"/>
        </w:rPr>
        <w:t xml:space="preserve">; </w:t>
      </w:r>
      <w:proofErr w:type="spellStart"/>
      <w:r>
        <w:rPr>
          <w:sz w:val="24"/>
        </w:rPr>
        <w:t>Вангели</w:t>
      </w:r>
      <w:proofErr w:type="spellEnd"/>
      <w:r>
        <w:rPr>
          <w:sz w:val="24"/>
        </w:rPr>
        <w:t xml:space="preserve"> Спиридон Степанович «Подснежники» (главы из книги «</w:t>
      </w:r>
      <w:proofErr w:type="spellStart"/>
      <w:r>
        <w:rPr>
          <w:sz w:val="24"/>
        </w:rPr>
        <w:t>Гугуцэ</w:t>
      </w:r>
      <w:proofErr w:type="spellEnd"/>
      <w:r>
        <w:rPr>
          <w:sz w:val="24"/>
        </w:rPr>
        <w:t xml:space="preserve"> – капитан корабля»), пер. с </w:t>
      </w:r>
      <w:proofErr w:type="spellStart"/>
      <w:r>
        <w:rPr>
          <w:sz w:val="24"/>
        </w:rPr>
        <w:t>молд</w:t>
      </w:r>
      <w:proofErr w:type="spellEnd"/>
      <w:r>
        <w:rPr>
          <w:sz w:val="24"/>
        </w:rPr>
        <w:t xml:space="preserve">. В. Берестова; </w:t>
      </w:r>
      <w:proofErr w:type="spellStart"/>
      <w:r>
        <w:rPr>
          <w:sz w:val="24"/>
        </w:rPr>
        <w:t>Виеру</w:t>
      </w:r>
      <w:proofErr w:type="spellEnd"/>
      <w:r>
        <w:rPr>
          <w:sz w:val="24"/>
        </w:rPr>
        <w:t xml:space="preserve"> </w:t>
      </w:r>
      <w:proofErr w:type="spellStart"/>
      <w:r>
        <w:rPr>
          <w:sz w:val="24"/>
        </w:rPr>
        <w:t>Григоре</w:t>
      </w:r>
      <w:proofErr w:type="spellEnd"/>
      <w:r>
        <w:rPr>
          <w:sz w:val="24"/>
        </w:rPr>
        <w:t xml:space="preserve"> «Я люблю», пер с </w:t>
      </w:r>
      <w:proofErr w:type="spellStart"/>
      <w:r>
        <w:rPr>
          <w:sz w:val="24"/>
        </w:rPr>
        <w:t>молд</w:t>
      </w:r>
      <w:proofErr w:type="spellEnd"/>
      <w:r>
        <w:rPr>
          <w:sz w:val="24"/>
        </w:rPr>
        <w:t xml:space="preserve">. Я. Акима; Витка Василь «Считалочка», пер. </w:t>
      </w:r>
      <w:proofErr w:type="gramStart"/>
      <w:r>
        <w:rPr>
          <w:sz w:val="24"/>
        </w:rPr>
        <w:t>с белорус</w:t>
      </w:r>
      <w:proofErr w:type="gramEnd"/>
      <w:r>
        <w:rPr>
          <w:sz w:val="24"/>
        </w:rPr>
        <w:t xml:space="preserve">. И. </w:t>
      </w:r>
      <w:proofErr w:type="spellStart"/>
      <w:r>
        <w:rPr>
          <w:sz w:val="24"/>
        </w:rPr>
        <w:t>Токмаковой</w:t>
      </w:r>
      <w:proofErr w:type="spellEnd"/>
      <w:r>
        <w:rPr>
          <w:sz w:val="24"/>
        </w:rPr>
        <w:t xml:space="preserve">; </w:t>
      </w:r>
      <w:proofErr w:type="spellStart"/>
      <w:r>
        <w:rPr>
          <w:sz w:val="24"/>
        </w:rPr>
        <w:t>Грубин</w:t>
      </w:r>
      <w:proofErr w:type="spellEnd"/>
      <w:r>
        <w:rPr>
          <w:sz w:val="24"/>
        </w:rPr>
        <w:t xml:space="preserve"> Франтишек «Слезы», пер. с </w:t>
      </w:r>
      <w:proofErr w:type="spellStart"/>
      <w:r>
        <w:rPr>
          <w:sz w:val="24"/>
        </w:rPr>
        <w:t>чеш</w:t>
      </w:r>
      <w:proofErr w:type="spellEnd"/>
      <w:r>
        <w:rPr>
          <w:sz w:val="24"/>
        </w:rPr>
        <w:t xml:space="preserve">. Е. </w:t>
      </w:r>
      <w:proofErr w:type="spellStart"/>
      <w:r>
        <w:rPr>
          <w:sz w:val="24"/>
        </w:rPr>
        <w:t>Солоновича</w:t>
      </w:r>
      <w:proofErr w:type="spellEnd"/>
      <w:r>
        <w:rPr>
          <w:sz w:val="24"/>
        </w:rPr>
        <w:t xml:space="preserve">; </w:t>
      </w:r>
      <w:proofErr w:type="spellStart"/>
      <w:r>
        <w:rPr>
          <w:sz w:val="24"/>
        </w:rPr>
        <w:t>Квитко</w:t>
      </w:r>
      <w:proofErr w:type="spellEnd"/>
      <w:r>
        <w:rPr>
          <w:sz w:val="24"/>
        </w:rPr>
        <w:t xml:space="preserve"> Лев Моисеевич «Бабушкины руки» (пер. с евр. Т. </w:t>
      </w:r>
      <w:proofErr w:type="spellStart"/>
      <w:r>
        <w:rPr>
          <w:sz w:val="24"/>
        </w:rPr>
        <w:t>Спендиаровой</w:t>
      </w:r>
      <w:proofErr w:type="spellEnd"/>
      <w:r>
        <w:rPr>
          <w:sz w:val="24"/>
        </w:rPr>
        <w:t xml:space="preserve">); Райнис Ян «Наперегонки», пер. </w:t>
      </w:r>
      <w:proofErr w:type="gramStart"/>
      <w:r>
        <w:rPr>
          <w:sz w:val="24"/>
        </w:rPr>
        <w:t>с латыш</w:t>
      </w:r>
      <w:proofErr w:type="gramEnd"/>
      <w:r>
        <w:rPr>
          <w:sz w:val="24"/>
        </w:rPr>
        <w:t xml:space="preserve">. Л. </w:t>
      </w:r>
      <w:proofErr w:type="spellStart"/>
      <w:r>
        <w:rPr>
          <w:sz w:val="24"/>
        </w:rPr>
        <w:t>Мезинова</w:t>
      </w:r>
      <w:proofErr w:type="spellEnd"/>
      <w:r>
        <w:rPr>
          <w:sz w:val="24"/>
        </w:rPr>
        <w:t xml:space="preserve">; </w:t>
      </w:r>
      <w:proofErr w:type="spellStart"/>
      <w:r>
        <w:rPr>
          <w:sz w:val="24"/>
        </w:rPr>
        <w:t>Тувим</w:t>
      </w:r>
      <w:proofErr w:type="spellEnd"/>
      <w:r>
        <w:rPr>
          <w:sz w:val="24"/>
        </w:rPr>
        <w:t xml:space="preserve"> Юлиан «Чудеса», пер. с польск. В. Приходько; «Про пана </w:t>
      </w:r>
      <w:proofErr w:type="spellStart"/>
      <w:r>
        <w:rPr>
          <w:sz w:val="24"/>
        </w:rPr>
        <w:t>Трулялинского</w:t>
      </w:r>
      <w:proofErr w:type="spellEnd"/>
      <w:r>
        <w:rPr>
          <w:sz w:val="24"/>
        </w:rPr>
        <w:t xml:space="preserve">», пересказ с польск. Б. </w:t>
      </w:r>
      <w:proofErr w:type="spellStart"/>
      <w:r>
        <w:rPr>
          <w:sz w:val="24"/>
        </w:rPr>
        <w:t>Заходера</w:t>
      </w:r>
      <w:proofErr w:type="spellEnd"/>
      <w:r>
        <w:rPr>
          <w:sz w:val="24"/>
        </w:rPr>
        <w:t xml:space="preserve">; «Овощи», пер с польск. С. Михалкова; Д. </w:t>
      </w:r>
      <w:proofErr w:type="spellStart"/>
      <w:r>
        <w:rPr>
          <w:sz w:val="24"/>
        </w:rPr>
        <w:t>Лангстафф</w:t>
      </w:r>
      <w:proofErr w:type="spellEnd"/>
      <w:r>
        <w:rPr>
          <w:sz w:val="24"/>
        </w:rPr>
        <w:t xml:space="preserve"> «Луговая считалочка» (перевод </w:t>
      </w:r>
      <w:proofErr w:type="spellStart"/>
      <w:r>
        <w:rPr>
          <w:sz w:val="24"/>
        </w:rPr>
        <w:t>М.Галиной</w:t>
      </w:r>
      <w:proofErr w:type="spellEnd"/>
      <w:r>
        <w:rPr>
          <w:sz w:val="24"/>
        </w:rPr>
        <w:t xml:space="preserve">, </w:t>
      </w:r>
      <w:proofErr w:type="spellStart"/>
      <w:r>
        <w:rPr>
          <w:sz w:val="24"/>
        </w:rPr>
        <w:t>А.Штыпеля</w:t>
      </w:r>
      <w:proofErr w:type="spellEnd"/>
      <w:r>
        <w:rPr>
          <w:sz w:val="24"/>
        </w:rPr>
        <w:t xml:space="preserve">), </w:t>
      </w:r>
      <w:proofErr w:type="spellStart"/>
      <w:r>
        <w:rPr>
          <w:sz w:val="24"/>
        </w:rPr>
        <w:t>К.Уилсон</w:t>
      </w:r>
      <w:proofErr w:type="spellEnd"/>
      <w:r>
        <w:rPr>
          <w:sz w:val="24"/>
        </w:rPr>
        <w:t xml:space="preserve"> «Новый год </w:t>
      </w:r>
      <w:proofErr w:type="spellStart"/>
      <w:r>
        <w:rPr>
          <w:sz w:val="24"/>
        </w:rPr>
        <w:t>Медведика</w:t>
      </w:r>
      <w:proofErr w:type="spellEnd"/>
      <w:r>
        <w:rPr>
          <w:sz w:val="24"/>
        </w:rPr>
        <w:t xml:space="preserve">» (перевод </w:t>
      </w:r>
      <w:proofErr w:type="spellStart"/>
      <w:r>
        <w:rPr>
          <w:sz w:val="24"/>
        </w:rPr>
        <w:t>М.Яснова</w:t>
      </w:r>
      <w:proofErr w:type="spellEnd"/>
      <w:r>
        <w:rPr>
          <w:sz w:val="24"/>
        </w:rPr>
        <w:t>).</w:t>
      </w:r>
    </w:p>
    <w:p w:rsidR="007D6B8A" w:rsidRDefault="00FD1627">
      <w:pPr>
        <w:widowControl/>
        <w:ind w:firstLine="709"/>
        <w:jc w:val="both"/>
        <w:rPr>
          <w:sz w:val="24"/>
        </w:rPr>
      </w:pPr>
      <w:r>
        <w:rPr>
          <w:i/>
          <w:sz w:val="24"/>
        </w:rPr>
        <w:t xml:space="preserve">Литературные сказки: </w:t>
      </w:r>
      <w:r>
        <w:rPr>
          <w:sz w:val="24"/>
        </w:rPr>
        <w:t xml:space="preserve">Андерсен Ханс Кристиан «Оле-Лукойе», перевод с </w:t>
      </w:r>
      <w:proofErr w:type="spellStart"/>
      <w:r>
        <w:rPr>
          <w:sz w:val="24"/>
        </w:rPr>
        <w:t>датск</w:t>
      </w:r>
      <w:proofErr w:type="spellEnd"/>
      <w:r>
        <w:rPr>
          <w:sz w:val="24"/>
        </w:rPr>
        <w:t xml:space="preserve">. А. </w:t>
      </w:r>
      <w:proofErr w:type="spellStart"/>
      <w:r>
        <w:rPr>
          <w:sz w:val="24"/>
        </w:rPr>
        <w:t>Ганзен</w:t>
      </w:r>
      <w:proofErr w:type="spellEnd"/>
      <w:r>
        <w:rPr>
          <w:sz w:val="24"/>
        </w:rPr>
        <w:t xml:space="preserve">; </w:t>
      </w:r>
      <w:proofErr w:type="spellStart"/>
      <w:r>
        <w:rPr>
          <w:sz w:val="24"/>
        </w:rPr>
        <w:t>Балинт</w:t>
      </w:r>
      <w:proofErr w:type="spellEnd"/>
      <w:r>
        <w:rPr>
          <w:sz w:val="24"/>
        </w:rPr>
        <w:t xml:space="preserve"> </w:t>
      </w:r>
      <w:proofErr w:type="spellStart"/>
      <w:r>
        <w:rPr>
          <w:sz w:val="24"/>
        </w:rPr>
        <w:t>Агнеш</w:t>
      </w:r>
      <w:proofErr w:type="spellEnd"/>
      <w:r>
        <w:rPr>
          <w:sz w:val="24"/>
        </w:rPr>
        <w:t xml:space="preserve"> «Гном </w:t>
      </w:r>
      <w:proofErr w:type="spellStart"/>
      <w:r>
        <w:rPr>
          <w:sz w:val="24"/>
        </w:rPr>
        <w:t>Гномыч</w:t>
      </w:r>
      <w:proofErr w:type="spellEnd"/>
      <w:r>
        <w:rPr>
          <w:sz w:val="24"/>
        </w:rPr>
        <w:t xml:space="preserve"> и </w:t>
      </w:r>
      <w:proofErr w:type="spellStart"/>
      <w:r>
        <w:rPr>
          <w:sz w:val="24"/>
        </w:rPr>
        <w:t>Изюмка</w:t>
      </w:r>
      <w:proofErr w:type="spellEnd"/>
      <w:r>
        <w:rPr>
          <w:sz w:val="24"/>
        </w:rPr>
        <w:t xml:space="preserve">» (главы из книги), пер. с венг. Г. </w:t>
      </w:r>
      <w:proofErr w:type="spellStart"/>
      <w:r>
        <w:rPr>
          <w:sz w:val="24"/>
        </w:rPr>
        <w:t>Лейбутина</w:t>
      </w:r>
      <w:proofErr w:type="spellEnd"/>
      <w:r>
        <w:rPr>
          <w:sz w:val="24"/>
        </w:rPr>
        <w:t xml:space="preserve">; Берг Лейла «Рыбка» (пер. с англ. О. Образцовой); </w:t>
      </w:r>
      <w:proofErr w:type="spellStart"/>
      <w:r>
        <w:rPr>
          <w:sz w:val="24"/>
        </w:rPr>
        <w:t>Биссет</w:t>
      </w:r>
      <w:proofErr w:type="spellEnd"/>
      <w:r>
        <w:rPr>
          <w:sz w:val="24"/>
        </w:rPr>
        <w:t xml:space="preserve"> Дональд «Про мальчика, который рычал на тигров», пер. с англ. Н. Шерешевской; </w:t>
      </w:r>
      <w:proofErr w:type="spellStart"/>
      <w:r>
        <w:rPr>
          <w:sz w:val="24"/>
        </w:rPr>
        <w:t>Блайтон</w:t>
      </w:r>
      <w:proofErr w:type="spellEnd"/>
      <w:r>
        <w:rPr>
          <w:sz w:val="24"/>
        </w:rPr>
        <w:t xml:space="preserve"> </w:t>
      </w:r>
      <w:proofErr w:type="spellStart"/>
      <w:r>
        <w:rPr>
          <w:sz w:val="24"/>
        </w:rPr>
        <w:t>Энид</w:t>
      </w:r>
      <w:proofErr w:type="spellEnd"/>
      <w:r>
        <w:rPr>
          <w:sz w:val="24"/>
        </w:rPr>
        <w:t xml:space="preserve"> Мэри «Знаменитый утенок Тим» (главы из книги), пер. с англ. Э. Паперной; Милн Алан «Винни-Пух и все-все-все» (главы из книги), пер. с англ. Б. </w:t>
      </w:r>
      <w:proofErr w:type="spellStart"/>
      <w:r>
        <w:rPr>
          <w:sz w:val="24"/>
        </w:rPr>
        <w:t>Заходера</w:t>
      </w:r>
      <w:proofErr w:type="spellEnd"/>
      <w:r>
        <w:rPr>
          <w:sz w:val="24"/>
        </w:rPr>
        <w:t>; Мугур Флорин «</w:t>
      </w:r>
      <w:proofErr w:type="spellStart"/>
      <w:r>
        <w:rPr>
          <w:sz w:val="24"/>
        </w:rPr>
        <w:t>Рилэ-Йепурилэ</w:t>
      </w:r>
      <w:proofErr w:type="spellEnd"/>
      <w:r>
        <w:rPr>
          <w:sz w:val="24"/>
        </w:rPr>
        <w:t xml:space="preserve"> и Жучок с золотыми крылышками» (пер. с </w:t>
      </w:r>
      <w:proofErr w:type="spellStart"/>
      <w:r>
        <w:rPr>
          <w:sz w:val="24"/>
        </w:rPr>
        <w:t>румынск</w:t>
      </w:r>
      <w:proofErr w:type="spellEnd"/>
      <w:r>
        <w:rPr>
          <w:sz w:val="24"/>
        </w:rPr>
        <w:t>. Д. Шполянской); Родари Джанни «Собака, которая не умела лаять» (из книги «Сказки, у которых три конца»), пер. с итал. И. Константиновой; Хогарт Энн «</w:t>
      </w:r>
      <w:proofErr w:type="spellStart"/>
      <w:r>
        <w:rPr>
          <w:sz w:val="24"/>
        </w:rPr>
        <w:t>Мафин</w:t>
      </w:r>
      <w:proofErr w:type="spellEnd"/>
      <w:r>
        <w:rPr>
          <w:sz w:val="24"/>
        </w:rPr>
        <w:t xml:space="preserve"> и его веселые друзья» (главы из книги), пер. с англ. О. Образцовой и Н. </w:t>
      </w:r>
      <w:proofErr w:type="spellStart"/>
      <w:r>
        <w:rPr>
          <w:sz w:val="24"/>
        </w:rPr>
        <w:t>Шанько</w:t>
      </w:r>
      <w:proofErr w:type="spellEnd"/>
      <w:r>
        <w:rPr>
          <w:sz w:val="24"/>
        </w:rPr>
        <w:t xml:space="preserve">; </w:t>
      </w:r>
      <w:proofErr w:type="spellStart"/>
      <w:r>
        <w:rPr>
          <w:sz w:val="24"/>
        </w:rPr>
        <w:t>Эгнер</w:t>
      </w:r>
      <w:proofErr w:type="spellEnd"/>
      <w:r>
        <w:rPr>
          <w:sz w:val="24"/>
        </w:rPr>
        <w:t xml:space="preserve"> </w:t>
      </w:r>
      <w:proofErr w:type="spellStart"/>
      <w:r>
        <w:rPr>
          <w:sz w:val="24"/>
        </w:rPr>
        <w:t>Турбьёрн</w:t>
      </w:r>
      <w:proofErr w:type="spellEnd"/>
      <w:r>
        <w:rPr>
          <w:sz w:val="24"/>
        </w:rPr>
        <w:t xml:space="preserve"> «Приключения в лесу Елки-на-Горке» (главы из книги), пер. с норв. Л. Брауде; </w:t>
      </w:r>
      <w:proofErr w:type="spellStart"/>
      <w:r>
        <w:rPr>
          <w:sz w:val="24"/>
        </w:rPr>
        <w:t>Д.Дональдсон</w:t>
      </w:r>
      <w:proofErr w:type="spellEnd"/>
      <w:r>
        <w:rPr>
          <w:sz w:val="24"/>
        </w:rPr>
        <w:t xml:space="preserve"> «</w:t>
      </w:r>
      <w:proofErr w:type="spellStart"/>
      <w:r>
        <w:rPr>
          <w:sz w:val="24"/>
        </w:rPr>
        <w:t>Груффало</w:t>
      </w:r>
      <w:proofErr w:type="spellEnd"/>
      <w:r>
        <w:rPr>
          <w:sz w:val="24"/>
        </w:rPr>
        <w:t xml:space="preserve">», «Хочу к маме», «Улитка и Кит» (перевод </w:t>
      </w:r>
      <w:proofErr w:type="spellStart"/>
      <w:r>
        <w:rPr>
          <w:sz w:val="24"/>
        </w:rPr>
        <w:t>М.Бородицкой</w:t>
      </w:r>
      <w:proofErr w:type="spellEnd"/>
      <w:r>
        <w:rPr>
          <w:sz w:val="24"/>
        </w:rPr>
        <w:t xml:space="preserve">), </w:t>
      </w:r>
      <w:proofErr w:type="spellStart"/>
      <w:r>
        <w:rPr>
          <w:sz w:val="24"/>
        </w:rPr>
        <w:t>Кадзуо</w:t>
      </w:r>
      <w:proofErr w:type="spellEnd"/>
      <w:r>
        <w:rPr>
          <w:sz w:val="24"/>
        </w:rPr>
        <w:t xml:space="preserve"> </w:t>
      </w:r>
      <w:proofErr w:type="spellStart"/>
      <w:r>
        <w:rPr>
          <w:sz w:val="24"/>
        </w:rPr>
        <w:t>Ивамура</w:t>
      </w:r>
      <w:proofErr w:type="spellEnd"/>
      <w:r>
        <w:rPr>
          <w:sz w:val="24"/>
        </w:rPr>
        <w:t xml:space="preserve"> «14 лесных мышей» ( перевод </w:t>
      </w:r>
      <w:proofErr w:type="spellStart"/>
      <w:r>
        <w:rPr>
          <w:sz w:val="24"/>
        </w:rPr>
        <w:t>Е.Байбиковой</w:t>
      </w:r>
      <w:proofErr w:type="spellEnd"/>
      <w:r>
        <w:rPr>
          <w:sz w:val="24"/>
        </w:rPr>
        <w:t xml:space="preserve">), Г. </w:t>
      </w:r>
      <w:proofErr w:type="spellStart"/>
      <w:r>
        <w:rPr>
          <w:sz w:val="24"/>
        </w:rPr>
        <w:t>Ингавес</w:t>
      </w:r>
      <w:proofErr w:type="spellEnd"/>
      <w:r>
        <w:rPr>
          <w:sz w:val="24"/>
        </w:rPr>
        <w:t xml:space="preserve"> «Мишка Бруно» (перевод О. </w:t>
      </w:r>
      <w:proofErr w:type="spellStart"/>
      <w:r>
        <w:rPr>
          <w:sz w:val="24"/>
        </w:rPr>
        <w:t>Мяэотс</w:t>
      </w:r>
      <w:proofErr w:type="spellEnd"/>
      <w:r>
        <w:rPr>
          <w:sz w:val="24"/>
        </w:rPr>
        <w:t xml:space="preserve">), </w:t>
      </w:r>
      <w:proofErr w:type="spellStart"/>
      <w:r>
        <w:rPr>
          <w:sz w:val="24"/>
        </w:rPr>
        <w:t>Д.Керр</w:t>
      </w:r>
      <w:proofErr w:type="spellEnd"/>
      <w:r>
        <w:rPr>
          <w:sz w:val="24"/>
        </w:rPr>
        <w:t xml:space="preserve"> «</w:t>
      </w:r>
      <w:proofErr w:type="spellStart"/>
      <w:r>
        <w:rPr>
          <w:sz w:val="24"/>
        </w:rPr>
        <w:t>Мяули</w:t>
      </w:r>
      <w:proofErr w:type="spellEnd"/>
      <w:r>
        <w:rPr>
          <w:sz w:val="24"/>
        </w:rPr>
        <w:t xml:space="preserve">. Истории из жизни удивительной кошки» (перевод </w:t>
      </w:r>
      <w:proofErr w:type="spellStart"/>
      <w:r>
        <w:rPr>
          <w:sz w:val="24"/>
        </w:rPr>
        <w:t>М.Аромштам</w:t>
      </w:r>
      <w:proofErr w:type="spellEnd"/>
      <w:r>
        <w:rPr>
          <w:sz w:val="24"/>
        </w:rPr>
        <w:t xml:space="preserve">), Ю. </w:t>
      </w:r>
      <w:proofErr w:type="spellStart"/>
      <w:r>
        <w:rPr>
          <w:sz w:val="24"/>
        </w:rPr>
        <w:t>Лангройтер</w:t>
      </w:r>
      <w:proofErr w:type="spellEnd"/>
      <w:r>
        <w:rPr>
          <w:sz w:val="24"/>
        </w:rPr>
        <w:t xml:space="preserve"> «А дома лучше!» (перевод </w:t>
      </w:r>
      <w:proofErr w:type="spellStart"/>
      <w:r>
        <w:rPr>
          <w:sz w:val="24"/>
        </w:rPr>
        <w:t>В.Фербикова</w:t>
      </w:r>
      <w:proofErr w:type="spellEnd"/>
      <w:r>
        <w:rPr>
          <w:sz w:val="24"/>
        </w:rPr>
        <w:t xml:space="preserve">), О. Пенн «Поцелуй в ладошке» (перевод </w:t>
      </w:r>
      <w:proofErr w:type="spellStart"/>
      <w:r>
        <w:rPr>
          <w:sz w:val="24"/>
        </w:rPr>
        <w:t>Е.Сорокиной</w:t>
      </w:r>
      <w:proofErr w:type="spellEnd"/>
      <w:r>
        <w:rPr>
          <w:sz w:val="24"/>
        </w:rPr>
        <w:t xml:space="preserve">), </w:t>
      </w:r>
      <w:proofErr w:type="spellStart"/>
      <w:r>
        <w:rPr>
          <w:sz w:val="24"/>
        </w:rPr>
        <w:t>Д.Фернли</w:t>
      </w:r>
      <w:proofErr w:type="spellEnd"/>
      <w:r>
        <w:rPr>
          <w:sz w:val="24"/>
        </w:rPr>
        <w:t xml:space="preserve"> «Восемь жилеток Малиновки» (перевод </w:t>
      </w:r>
      <w:proofErr w:type="spellStart"/>
      <w:r>
        <w:rPr>
          <w:sz w:val="24"/>
        </w:rPr>
        <w:t>Д.Налепиной</w:t>
      </w:r>
      <w:proofErr w:type="spellEnd"/>
      <w:r>
        <w:rPr>
          <w:sz w:val="24"/>
        </w:rPr>
        <w:t xml:space="preserve">), Т.  </w:t>
      </w:r>
      <w:proofErr w:type="spellStart"/>
      <w:r>
        <w:rPr>
          <w:sz w:val="24"/>
        </w:rPr>
        <w:t>Уорнс</w:t>
      </w:r>
      <w:proofErr w:type="spellEnd"/>
      <w:r>
        <w:rPr>
          <w:sz w:val="24"/>
        </w:rPr>
        <w:t xml:space="preserve"> Штука-</w:t>
      </w:r>
      <w:proofErr w:type="spellStart"/>
      <w:r>
        <w:rPr>
          <w:sz w:val="24"/>
        </w:rPr>
        <w:t>Дрюка</w:t>
      </w:r>
      <w:proofErr w:type="spellEnd"/>
      <w:r>
        <w:rPr>
          <w:sz w:val="24"/>
        </w:rPr>
        <w:t xml:space="preserve"> (перевод </w:t>
      </w:r>
      <w:proofErr w:type="spellStart"/>
      <w:r>
        <w:rPr>
          <w:sz w:val="24"/>
        </w:rPr>
        <w:t>Д.Соколовой</w:t>
      </w:r>
      <w:proofErr w:type="spellEnd"/>
      <w:r>
        <w:rPr>
          <w:sz w:val="24"/>
        </w:rPr>
        <w:t xml:space="preserve">), </w:t>
      </w:r>
      <w:proofErr w:type="spellStart"/>
      <w:r>
        <w:rPr>
          <w:sz w:val="24"/>
        </w:rPr>
        <w:t>Г.Юхансон</w:t>
      </w:r>
      <w:proofErr w:type="spellEnd"/>
      <w:r>
        <w:rPr>
          <w:sz w:val="24"/>
        </w:rPr>
        <w:t xml:space="preserve"> «Мулле </w:t>
      </w:r>
      <w:proofErr w:type="spellStart"/>
      <w:r>
        <w:rPr>
          <w:sz w:val="24"/>
        </w:rPr>
        <w:t>Мек</w:t>
      </w:r>
      <w:proofErr w:type="spellEnd"/>
      <w:r>
        <w:rPr>
          <w:sz w:val="24"/>
        </w:rPr>
        <w:t xml:space="preserve"> и </w:t>
      </w:r>
      <w:proofErr w:type="spellStart"/>
      <w:r>
        <w:rPr>
          <w:sz w:val="24"/>
        </w:rPr>
        <w:t>Буффа</w:t>
      </w:r>
      <w:proofErr w:type="spellEnd"/>
      <w:r>
        <w:rPr>
          <w:sz w:val="24"/>
        </w:rPr>
        <w:t xml:space="preserve">» (перевод Л. </w:t>
      </w:r>
      <w:proofErr w:type="spellStart"/>
      <w:r>
        <w:rPr>
          <w:sz w:val="24"/>
        </w:rPr>
        <w:t>Затолокиной</w:t>
      </w:r>
      <w:proofErr w:type="spellEnd"/>
      <w:r>
        <w:rPr>
          <w:sz w:val="24"/>
        </w:rPr>
        <w:t>).</w:t>
      </w:r>
    </w:p>
    <w:p w:rsidR="007D6B8A" w:rsidRDefault="007D6B8A">
      <w:pPr>
        <w:widowControl/>
        <w:ind w:firstLine="709"/>
        <w:jc w:val="both"/>
        <w:rPr>
          <w:b/>
          <w:i/>
          <w:sz w:val="24"/>
        </w:rPr>
      </w:pPr>
    </w:p>
    <w:p w:rsidR="007D6B8A" w:rsidRDefault="007D6B8A">
      <w:pPr>
        <w:widowControl/>
        <w:ind w:firstLine="709"/>
        <w:jc w:val="both"/>
        <w:rPr>
          <w:b/>
          <w:i/>
          <w:sz w:val="24"/>
        </w:rPr>
      </w:pPr>
    </w:p>
    <w:p w:rsidR="007D6B8A" w:rsidRDefault="00FD1627">
      <w:pPr>
        <w:pStyle w:val="a8"/>
        <w:ind w:left="0" w:firstLine="284"/>
        <w:rPr>
          <w:b/>
        </w:rPr>
      </w:pPr>
      <w:r>
        <w:rPr>
          <w:b/>
        </w:rPr>
        <w:t>От 5 до 6 лет</w:t>
      </w:r>
    </w:p>
    <w:p w:rsidR="007D6B8A" w:rsidRDefault="00FD1627">
      <w:pPr>
        <w:pStyle w:val="a8"/>
        <w:ind w:left="0" w:firstLine="284"/>
      </w:pPr>
      <w:r>
        <w:t xml:space="preserve">Произведения поэтов и писателей России: </w:t>
      </w:r>
      <w:proofErr w:type="spellStart"/>
      <w:r>
        <w:t>М.Бородицкая</w:t>
      </w:r>
      <w:proofErr w:type="spellEnd"/>
      <w:r>
        <w:t xml:space="preserve"> «Тетушка Луна», </w:t>
      </w:r>
      <w:proofErr w:type="spellStart"/>
      <w:r>
        <w:t>Н.Волкова</w:t>
      </w:r>
      <w:proofErr w:type="spellEnd"/>
      <w:r>
        <w:t xml:space="preserve"> «Воздушные замки», </w:t>
      </w:r>
      <w:proofErr w:type="spellStart"/>
      <w:r>
        <w:t>Г.Дядина</w:t>
      </w:r>
      <w:proofErr w:type="spellEnd"/>
      <w:r>
        <w:t xml:space="preserve"> «Пуговичный городок», </w:t>
      </w:r>
      <w:proofErr w:type="spellStart"/>
      <w:r>
        <w:t>Ю.Симбирская</w:t>
      </w:r>
      <w:proofErr w:type="spellEnd"/>
      <w:r>
        <w:t xml:space="preserve"> «Ехал дождь в командировку», </w:t>
      </w:r>
      <w:proofErr w:type="spellStart"/>
      <w:r>
        <w:t>А.Усачев</w:t>
      </w:r>
      <w:proofErr w:type="spellEnd"/>
      <w:r>
        <w:t xml:space="preserve"> «Колыбельная книга», «К нам приходит Новый год», </w:t>
      </w:r>
      <w:proofErr w:type="spellStart"/>
      <w:r>
        <w:t>М.Яснов</w:t>
      </w:r>
      <w:proofErr w:type="spellEnd"/>
      <w:r>
        <w:t xml:space="preserve"> «Жила-была семья», «Подарки для Елки. Зимняя книга».</w:t>
      </w:r>
    </w:p>
    <w:p w:rsidR="007D6B8A" w:rsidRDefault="00FD1627">
      <w:pPr>
        <w:pStyle w:val="a8"/>
        <w:ind w:left="0" w:firstLine="284"/>
      </w:pPr>
      <w:r>
        <w:t xml:space="preserve">Проза: </w:t>
      </w:r>
      <w:proofErr w:type="spellStart"/>
      <w:r>
        <w:t>И.Зартайская</w:t>
      </w:r>
      <w:proofErr w:type="spellEnd"/>
      <w:r>
        <w:t xml:space="preserve"> «Мышка ищет маму», «Подарок для мышки», </w:t>
      </w:r>
      <w:proofErr w:type="spellStart"/>
      <w:r>
        <w:t>С.Могилевская</w:t>
      </w:r>
      <w:proofErr w:type="spellEnd"/>
      <w:r>
        <w:t xml:space="preserve"> «Мой папа – волшебник», </w:t>
      </w:r>
      <w:proofErr w:type="spellStart"/>
      <w:r>
        <w:t>А.Орлова</w:t>
      </w:r>
      <w:proofErr w:type="spellEnd"/>
      <w:r>
        <w:t xml:space="preserve"> «Обожаю ходить по облакам», Е. Панфилова «</w:t>
      </w:r>
      <w:proofErr w:type="spellStart"/>
      <w:r>
        <w:t>Ашуни</w:t>
      </w:r>
      <w:proofErr w:type="spellEnd"/>
      <w:r>
        <w:t xml:space="preserve">. Сказка с рябиновой ветки», </w:t>
      </w:r>
      <w:proofErr w:type="spellStart"/>
      <w:r>
        <w:t>Ю.Симбирская</w:t>
      </w:r>
      <w:proofErr w:type="spellEnd"/>
      <w:r>
        <w:t xml:space="preserve"> «Лапин», </w:t>
      </w:r>
      <w:proofErr w:type="spellStart"/>
      <w:r>
        <w:t>О.Фадеева</w:t>
      </w:r>
      <w:proofErr w:type="spellEnd"/>
      <w:r>
        <w:t xml:space="preserve"> «Фрося - ель обыкновенная».</w:t>
      </w:r>
    </w:p>
    <w:p w:rsidR="007D6B8A" w:rsidRDefault="00FD1627">
      <w:pPr>
        <w:pStyle w:val="a8"/>
        <w:ind w:left="0" w:firstLine="284"/>
      </w:pPr>
      <w:r>
        <w:t>Произведения поэтов и писателей разных стран:</w:t>
      </w:r>
    </w:p>
    <w:p w:rsidR="007D6B8A" w:rsidRDefault="00FD1627">
      <w:pPr>
        <w:pStyle w:val="a8"/>
        <w:ind w:left="0" w:firstLine="284"/>
      </w:pPr>
      <w:r>
        <w:t xml:space="preserve">Поэзия: </w:t>
      </w:r>
      <w:proofErr w:type="spellStart"/>
      <w:r>
        <w:t>Э.Граветт</w:t>
      </w:r>
      <w:proofErr w:type="spellEnd"/>
      <w:r>
        <w:t xml:space="preserve"> «Полный порядок» (перевод Марина </w:t>
      </w:r>
      <w:proofErr w:type="spellStart"/>
      <w:r>
        <w:t>Бородицкая</w:t>
      </w:r>
      <w:proofErr w:type="spellEnd"/>
      <w:r>
        <w:t xml:space="preserve">), </w:t>
      </w:r>
      <w:proofErr w:type="spellStart"/>
      <w:r>
        <w:t>Д.Дисен</w:t>
      </w:r>
      <w:proofErr w:type="spellEnd"/>
      <w:r>
        <w:t xml:space="preserve"> «Рыбка </w:t>
      </w:r>
      <w:proofErr w:type="spellStart"/>
      <w:r>
        <w:t>Унывака</w:t>
      </w:r>
      <w:proofErr w:type="spellEnd"/>
      <w:r>
        <w:t xml:space="preserve">» (перевод </w:t>
      </w:r>
      <w:proofErr w:type="spellStart"/>
      <w:r>
        <w:t>М.Галиной</w:t>
      </w:r>
      <w:proofErr w:type="spellEnd"/>
      <w:r>
        <w:t xml:space="preserve">, </w:t>
      </w:r>
      <w:proofErr w:type="spellStart"/>
      <w:r>
        <w:t>А.Штыпеля</w:t>
      </w:r>
      <w:proofErr w:type="spellEnd"/>
      <w:r>
        <w:t>)  </w:t>
      </w:r>
    </w:p>
    <w:p w:rsidR="007D6B8A" w:rsidRDefault="00FD1627">
      <w:pPr>
        <w:pStyle w:val="a8"/>
        <w:ind w:left="0" w:firstLine="284"/>
      </w:pPr>
      <w:r>
        <w:t xml:space="preserve">Литературные сказки, рассказы: Л. </w:t>
      </w:r>
      <w:proofErr w:type="spellStart"/>
      <w:r>
        <w:t>Клинтинг</w:t>
      </w:r>
      <w:proofErr w:type="spellEnd"/>
      <w:r>
        <w:t xml:space="preserve"> «Истории про Кастора» (перевод </w:t>
      </w:r>
      <w:proofErr w:type="spellStart"/>
      <w:r>
        <w:t>К.Коваленко</w:t>
      </w:r>
      <w:proofErr w:type="spellEnd"/>
      <w:r>
        <w:t xml:space="preserve">), В. Ли Бертон «Маленький Домик» (перевод </w:t>
      </w:r>
      <w:proofErr w:type="spellStart"/>
      <w:r>
        <w:t>Ю.Шипкова</w:t>
      </w:r>
      <w:proofErr w:type="spellEnd"/>
      <w:r>
        <w:t xml:space="preserve">), </w:t>
      </w:r>
      <w:proofErr w:type="spellStart"/>
      <w:r>
        <w:t>Д.Макки</w:t>
      </w:r>
      <w:proofErr w:type="spellEnd"/>
      <w:r>
        <w:t xml:space="preserve"> «</w:t>
      </w:r>
      <w:proofErr w:type="spellStart"/>
      <w:r>
        <w:t>Элмер</w:t>
      </w:r>
      <w:proofErr w:type="spellEnd"/>
      <w:r>
        <w:t xml:space="preserve">» (перевод </w:t>
      </w:r>
      <w:proofErr w:type="spellStart"/>
      <w:r>
        <w:t>М.Людковской</w:t>
      </w:r>
      <w:proofErr w:type="spellEnd"/>
      <w:r>
        <w:t xml:space="preserve">), </w:t>
      </w:r>
      <w:proofErr w:type="spellStart"/>
      <w:r>
        <w:t>Б.Патерсон</w:t>
      </w:r>
      <w:proofErr w:type="spellEnd"/>
      <w:r>
        <w:t xml:space="preserve">, </w:t>
      </w:r>
      <w:proofErr w:type="spellStart"/>
      <w:r>
        <w:t>С.Патерсон</w:t>
      </w:r>
      <w:proofErr w:type="spellEnd"/>
      <w:r>
        <w:t xml:space="preserve"> «Сказки Лисьего Леса» (перевод </w:t>
      </w:r>
      <w:proofErr w:type="spellStart"/>
      <w:r>
        <w:t>В.Полищука</w:t>
      </w:r>
      <w:proofErr w:type="spellEnd"/>
      <w:r>
        <w:t xml:space="preserve">), </w:t>
      </w:r>
      <w:proofErr w:type="spellStart"/>
      <w:r>
        <w:t>П.Стюарт</w:t>
      </w:r>
      <w:proofErr w:type="spellEnd"/>
      <w:r>
        <w:t xml:space="preserve"> «Сказки о Ёжике и Кролике», </w:t>
      </w:r>
      <w:proofErr w:type="spellStart"/>
      <w:r>
        <w:t>А.Шмидт</w:t>
      </w:r>
      <w:proofErr w:type="spellEnd"/>
      <w:r>
        <w:t xml:space="preserve"> «Саша и Маша. Рассказы для детей» (перевод </w:t>
      </w:r>
      <w:proofErr w:type="spellStart"/>
      <w:r>
        <w:t>И.Трофимовой</w:t>
      </w:r>
      <w:proofErr w:type="spellEnd"/>
      <w:r>
        <w:t>).</w:t>
      </w:r>
    </w:p>
    <w:p w:rsidR="007D6B8A" w:rsidRDefault="007D6B8A">
      <w:pPr>
        <w:pStyle w:val="a8"/>
        <w:ind w:left="0" w:firstLine="284"/>
      </w:pPr>
    </w:p>
    <w:p w:rsidR="007D6B8A" w:rsidRDefault="00FD1627">
      <w:pPr>
        <w:pStyle w:val="a8"/>
        <w:ind w:left="0" w:firstLine="284"/>
        <w:rPr>
          <w:b/>
        </w:rPr>
      </w:pPr>
      <w:r>
        <w:rPr>
          <w:b/>
        </w:rPr>
        <w:t>От 6 до 7 лет</w:t>
      </w:r>
    </w:p>
    <w:p w:rsidR="007D6B8A" w:rsidRDefault="00FD1627">
      <w:pPr>
        <w:pStyle w:val="a8"/>
        <w:ind w:left="0" w:firstLine="284"/>
      </w:pPr>
      <w:r>
        <w:t xml:space="preserve">Произведения поэтов и писателей России: </w:t>
      </w:r>
      <w:proofErr w:type="spellStart"/>
      <w:r>
        <w:t>И.Бродский</w:t>
      </w:r>
      <w:proofErr w:type="spellEnd"/>
      <w:r>
        <w:t xml:space="preserve"> «Баллада о маленьком буксире», М. Моравская «Апельсинные корки», </w:t>
      </w:r>
      <w:proofErr w:type="spellStart"/>
      <w:r>
        <w:t>Ю.</w:t>
      </w:r>
      <w:hyperlink r:id="rId13" w:tooltip="Симбирская Юлия Станиславовна" w:history="1">
        <w:r>
          <w:rPr>
            <w:rStyle w:val="a5"/>
            <w:color w:val="000000"/>
          </w:rPr>
          <w:t>Симбирская</w:t>
        </w:r>
        <w:proofErr w:type="spellEnd"/>
      </w:hyperlink>
      <w:r>
        <w:t xml:space="preserve"> «</w:t>
      </w:r>
      <w:hyperlink r:id="rId14" w:tooltip="Юлия Симбирская - Наперегонки" w:history="1">
        <w:r>
          <w:rPr>
            <w:rStyle w:val="a5"/>
            <w:color w:val="000000"/>
          </w:rPr>
          <w:t>Наперегонки</w:t>
        </w:r>
      </w:hyperlink>
      <w:r>
        <w:t xml:space="preserve">», </w:t>
      </w:r>
      <w:proofErr w:type="spellStart"/>
      <w:r>
        <w:t>Л.Чернаков</w:t>
      </w:r>
      <w:proofErr w:type="spellEnd"/>
      <w:r>
        <w:t xml:space="preserve"> «Часы с квакушкой».</w:t>
      </w:r>
    </w:p>
    <w:p w:rsidR="007D6B8A" w:rsidRDefault="00FD1627">
      <w:pPr>
        <w:pStyle w:val="a8"/>
        <w:ind w:left="0" w:firstLine="284"/>
      </w:pPr>
      <w:r>
        <w:t xml:space="preserve">Проза: </w:t>
      </w:r>
      <w:proofErr w:type="spellStart"/>
      <w:r>
        <w:t>К.Мартынова</w:t>
      </w:r>
      <w:proofErr w:type="spellEnd"/>
      <w:r>
        <w:t xml:space="preserve">, </w:t>
      </w:r>
      <w:proofErr w:type="spellStart"/>
      <w:r>
        <w:t>О.Василиади</w:t>
      </w:r>
      <w:proofErr w:type="spellEnd"/>
      <w:r>
        <w:t xml:space="preserve"> «Елка, кот и Новый год», </w:t>
      </w:r>
      <w:proofErr w:type="spellStart"/>
      <w:r>
        <w:t>Е.Ракитина</w:t>
      </w:r>
      <w:proofErr w:type="spellEnd"/>
      <w:r>
        <w:t xml:space="preserve"> «Приключения новогодних игрушек», «</w:t>
      </w:r>
      <w:proofErr w:type="spellStart"/>
      <w:r>
        <w:t>Серёжик</w:t>
      </w:r>
      <w:proofErr w:type="spellEnd"/>
      <w:r>
        <w:t xml:space="preserve">», </w:t>
      </w:r>
      <w:proofErr w:type="spellStart"/>
      <w:r>
        <w:t>О.Фадеева</w:t>
      </w:r>
      <w:proofErr w:type="spellEnd"/>
      <w:r>
        <w:t xml:space="preserve"> «Мне письмо!».</w:t>
      </w:r>
    </w:p>
    <w:p w:rsidR="007D6B8A" w:rsidRDefault="00FD1627">
      <w:pPr>
        <w:pStyle w:val="a8"/>
        <w:ind w:left="0" w:firstLine="284"/>
      </w:pPr>
      <w:r>
        <w:t>Произведения поэтов и писателей разных стран:</w:t>
      </w:r>
    </w:p>
    <w:p w:rsidR="007D6B8A" w:rsidRDefault="00FD1627">
      <w:pPr>
        <w:pStyle w:val="a8"/>
        <w:ind w:left="0" w:firstLine="284"/>
      </w:pPr>
      <w:r>
        <w:t xml:space="preserve">Поэзия: </w:t>
      </w:r>
      <w:proofErr w:type="spellStart"/>
      <w:r>
        <w:t>А.Бети</w:t>
      </w:r>
      <w:proofErr w:type="spellEnd"/>
      <w:r>
        <w:t xml:space="preserve"> «Гектор – архитектор», «Роза Ривера - инженер» (перевод </w:t>
      </w:r>
      <w:proofErr w:type="spellStart"/>
      <w:r>
        <w:t>М.Галиной</w:t>
      </w:r>
      <w:proofErr w:type="spellEnd"/>
      <w:r>
        <w:t xml:space="preserve">, </w:t>
      </w:r>
      <w:proofErr w:type="spellStart"/>
      <w:r>
        <w:t>А.Штыпеля</w:t>
      </w:r>
      <w:proofErr w:type="spellEnd"/>
      <w:r>
        <w:t>).</w:t>
      </w:r>
    </w:p>
    <w:p w:rsidR="007D6B8A" w:rsidRDefault="00FD1627">
      <w:pPr>
        <w:pStyle w:val="a8"/>
        <w:ind w:left="0" w:firstLine="284"/>
      </w:pPr>
      <w:r>
        <w:t xml:space="preserve">Литературные сказки, рассказы: </w:t>
      </w:r>
      <w:proofErr w:type="spellStart"/>
      <w:r>
        <w:t>С.Нурдквист</w:t>
      </w:r>
      <w:proofErr w:type="spellEnd"/>
      <w:r>
        <w:t xml:space="preserve"> «История о том, как </w:t>
      </w:r>
      <w:proofErr w:type="spellStart"/>
      <w:r>
        <w:t>Финдус</w:t>
      </w:r>
      <w:proofErr w:type="spellEnd"/>
      <w:r>
        <w:t xml:space="preserve"> потерялся, когда был маленьким», </w:t>
      </w:r>
      <w:proofErr w:type="spellStart"/>
      <w:r>
        <w:t>И.Пенгвийи</w:t>
      </w:r>
      <w:proofErr w:type="spellEnd"/>
      <w:r>
        <w:t xml:space="preserve"> «Роза морей» (перевод </w:t>
      </w:r>
      <w:proofErr w:type="spellStart"/>
      <w:r>
        <w:t>А.Поповой</w:t>
      </w:r>
      <w:proofErr w:type="spellEnd"/>
      <w:r>
        <w:t xml:space="preserve">), Э. Рауд «Муфта, Полботинка и Моховая Борода», К. Грэм «Ветер в ивах» (перевод </w:t>
      </w:r>
      <w:proofErr w:type="spellStart"/>
      <w:r>
        <w:t>И.Токмаковой</w:t>
      </w:r>
      <w:proofErr w:type="spellEnd"/>
      <w:r>
        <w:t>).</w:t>
      </w:r>
    </w:p>
    <w:p w:rsidR="007D6B8A" w:rsidRDefault="007D6B8A">
      <w:pPr>
        <w:widowControl/>
        <w:ind w:firstLine="567"/>
        <w:jc w:val="both"/>
        <w:rPr>
          <w:b/>
          <w:sz w:val="24"/>
        </w:rPr>
      </w:pPr>
    </w:p>
    <w:p w:rsidR="007D6B8A" w:rsidRDefault="00FD1627">
      <w:pPr>
        <w:widowControl/>
        <w:ind w:firstLine="567"/>
        <w:jc w:val="both"/>
        <w:rPr>
          <w:b/>
          <w:sz w:val="24"/>
        </w:rPr>
      </w:pPr>
      <w:r>
        <w:rPr>
          <w:b/>
          <w:sz w:val="24"/>
        </w:rPr>
        <w:t xml:space="preserve">    Перечень музыкальных произведений</w:t>
      </w:r>
    </w:p>
    <w:p w:rsidR="007D6B8A" w:rsidRDefault="007D6B8A">
      <w:pPr>
        <w:widowControl/>
        <w:ind w:firstLine="709"/>
        <w:jc w:val="both"/>
        <w:rPr>
          <w:b/>
          <w:sz w:val="24"/>
        </w:rPr>
      </w:pPr>
    </w:p>
    <w:p w:rsidR="007D6B8A" w:rsidRDefault="00FD1627">
      <w:pPr>
        <w:widowControl/>
        <w:ind w:firstLine="709"/>
        <w:jc w:val="both"/>
        <w:rPr>
          <w:b/>
          <w:i/>
          <w:sz w:val="24"/>
        </w:rPr>
      </w:pPr>
      <w:r>
        <w:rPr>
          <w:b/>
          <w:i/>
          <w:sz w:val="24"/>
        </w:rPr>
        <w:t>От 3 до 4 лет</w:t>
      </w:r>
    </w:p>
    <w:p w:rsidR="007D6B8A" w:rsidRDefault="00FD1627">
      <w:pPr>
        <w:pStyle w:val="a8"/>
        <w:ind w:left="0" w:firstLine="142"/>
      </w:pPr>
      <w:r>
        <w:rPr>
          <w:i/>
        </w:rPr>
        <w:t>Слушание:</w:t>
      </w:r>
      <w:r>
        <w:t xml:space="preserve"> «Грустный дождик», «Вальс», муз. Д. </w:t>
      </w:r>
      <w:proofErr w:type="spellStart"/>
      <w:r>
        <w:t>Кабалевского</w:t>
      </w:r>
      <w:proofErr w:type="spellEnd"/>
      <w:r>
        <w:t>; «Листопад», муз. Т. </w:t>
      </w:r>
      <w:proofErr w:type="spellStart"/>
      <w:r>
        <w:t>Попатенко</w:t>
      </w:r>
      <w:proofErr w:type="spellEnd"/>
      <w:r>
        <w:t xml:space="preserve">; «Осенью», муз. С. </w:t>
      </w:r>
      <w:proofErr w:type="spellStart"/>
      <w:r>
        <w:t>Майкапара</w:t>
      </w:r>
      <w:proofErr w:type="spellEnd"/>
      <w:r>
        <w:t xml:space="preserve">; «Марш», муз. М. Журбина; «Плясовая», рус. нар. мелодия;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«Плакса», «Злюка» и «Резвушка», муз. Д. </w:t>
      </w:r>
      <w:proofErr w:type="spellStart"/>
      <w:r>
        <w:t>Кабалевского</w:t>
      </w:r>
      <w:proofErr w:type="spellEnd"/>
      <w:r>
        <w:t xml:space="preserve">; «Солдатский марш», муз. Р. Шумана; «Елочка», муз. М. </w:t>
      </w:r>
      <w:proofErr w:type="spellStart"/>
      <w:r>
        <w:t>Красева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«Марш», муз. Ю. </w:t>
      </w:r>
      <w:proofErr w:type="spellStart"/>
      <w:r>
        <w:t>Чичкова</w:t>
      </w:r>
      <w:proofErr w:type="spellEnd"/>
      <w:r>
        <w:t xml:space="preserve">; рус. плясовые мелодии по усмотрению музыкального руководителя; «Весною», муз. С. </w:t>
      </w:r>
      <w:proofErr w:type="spellStart"/>
      <w:r>
        <w:t>Майкапара</w:t>
      </w:r>
      <w:proofErr w:type="spellEnd"/>
      <w:r>
        <w:t xml:space="preserve">; «Подснежники», муз. В. Калинникова; «Зайчик», муз. Л. </w:t>
      </w:r>
      <w:proofErr w:type="spellStart"/>
      <w:r>
        <w:t>Лядовой</w:t>
      </w:r>
      <w:proofErr w:type="spellEnd"/>
      <w:r>
        <w:t xml:space="preserve">; «Медведь», муз. Е. Тиличеевой; «Резвушка» и «Капризуля», муз. В. Волкова; «Дождик», муз. Н. Любарского; «Воробей», муз. А. </w:t>
      </w:r>
      <w:proofErr w:type="spellStart"/>
      <w:r>
        <w:t>Руббах</w:t>
      </w:r>
      <w:proofErr w:type="spellEnd"/>
      <w:r>
        <w:t xml:space="preserve">;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w:t>
      </w:r>
      <w:proofErr w:type="spellStart"/>
      <w:r>
        <w:t>Каргановой</w:t>
      </w:r>
      <w:proofErr w:type="spellEnd"/>
      <w:r>
        <w:t xml:space="preserve">; «Лесные картинки», муз. Ю. </w:t>
      </w:r>
      <w:proofErr w:type="spellStart"/>
      <w:r>
        <w:t>Слонова</w:t>
      </w:r>
      <w:proofErr w:type="spellEnd"/>
      <w:r>
        <w:t>.</w:t>
      </w:r>
    </w:p>
    <w:p w:rsidR="007D6B8A" w:rsidRDefault="00FD1627">
      <w:pPr>
        <w:pStyle w:val="a8"/>
        <w:ind w:left="0" w:firstLine="142"/>
        <w:rPr>
          <w:i/>
        </w:rPr>
      </w:pPr>
      <w:r>
        <w:rPr>
          <w:i/>
        </w:rPr>
        <w:t>Пение:</w:t>
      </w:r>
    </w:p>
    <w:p w:rsidR="007D6B8A" w:rsidRDefault="00FD1627">
      <w:pPr>
        <w:pStyle w:val="a8"/>
        <w:ind w:left="0" w:firstLine="142"/>
      </w:pPr>
      <w:r>
        <w:rPr>
          <w:i/>
        </w:rPr>
        <w:t>Упражнения на развитие слуха и голоса:</w:t>
      </w:r>
      <w:r>
        <w:t xml:space="preserve"> «</w:t>
      </w:r>
      <w:proofErr w:type="spellStart"/>
      <w:r>
        <w:t>Лю-лю</w:t>
      </w:r>
      <w:proofErr w:type="spellEnd"/>
      <w:r>
        <w:t xml:space="preserve">, бай», рус. нар. колыбельная; «Колыбельная», муз. М. </w:t>
      </w:r>
      <w:proofErr w:type="spellStart"/>
      <w:r>
        <w:t>Раухвергера</w:t>
      </w:r>
      <w:proofErr w:type="spellEnd"/>
      <w:r>
        <w:t xml:space="preserve">; «Я иду с цветами», муз. Е. Тиличеевой, сл. Л. Дымовой; «Маме улыбаемся», муз. В. </w:t>
      </w:r>
      <w:proofErr w:type="spellStart"/>
      <w:r>
        <w:t>Агафонникова</w:t>
      </w:r>
      <w:proofErr w:type="spellEnd"/>
      <w:r>
        <w:t xml:space="preserve">, сл. З. Петровой; пение народной потешки «Солнышко-ведрышко; «Солнышко-ведрышко», муз. В. Карасевой, сл. народные; «Солнышко», укр. нар. мелодия, </w:t>
      </w:r>
      <w:proofErr w:type="spellStart"/>
      <w:r>
        <w:t>обраб</w:t>
      </w:r>
      <w:proofErr w:type="spellEnd"/>
      <w:r>
        <w:t xml:space="preserve">. Н. </w:t>
      </w:r>
      <w:proofErr w:type="spellStart"/>
      <w:r>
        <w:t>Метлова</w:t>
      </w:r>
      <w:proofErr w:type="spellEnd"/>
      <w:r>
        <w:t xml:space="preserve">, сл. Е. </w:t>
      </w:r>
      <w:proofErr w:type="spellStart"/>
      <w:r>
        <w:t>Переплетчиковой</w:t>
      </w:r>
      <w:proofErr w:type="spellEnd"/>
      <w:r>
        <w:t xml:space="preserve">. </w:t>
      </w:r>
    </w:p>
    <w:p w:rsidR="007D6B8A" w:rsidRDefault="00FD1627">
      <w:pPr>
        <w:pStyle w:val="a8"/>
        <w:ind w:left="0" w:firstLine="142"/>
      </w:pPr>
      <w:r>
        <w:rPr>
          <w:i/>
        </w:rPr>
        <w:t>Песни:</w:t>
      </w:r>
      <w:r>
        <w:t xml:space="preserve"> «Петушок» и «Ладушки», рус. нар. песни; «Зайчик», рус. нар. песня, обр. Н. Лобачева; «Осенью», укр. нар. мелодия, обр. Н. </w:t>
      </w:r>
      <w:proofErr w:type="spellStart"/>
      <w:r>
        <w:t>Метлова</w:t>
      </w:r>
      <w:proofErr w:type="spellEnd"/>
      <w:r>
        <w:t xml:space="preserve">, сл. Н. </w:t>
      </w:r>
      <w:proofErr w:type="spellStart"/>
      <w:r>
        <w:t>Плакиды</w:t>
      </w:r>
      <w:proofErr w:type="spellEnd"/>
      <w:r>
        <w:t xml:space="preserve">; «Осенняя песенка», муз. Ан. Александрова, сл. Н. Френкель;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«Плачет котик», муз. М. </w:t>
      </w:r>
      <w:proofErr w:type="spellStart"/>
      <w:r>
        <w:t>Парцхаладзе</w:t>
      </w:r>
      <w:proofErr w:type="spellEnd"/>
      <w:r>
        <w:t xml:space="preserve">; «Прокати, лошадка, нас», муз. В. </w:t>
      </w:r>
      <w:proofErr w:type="spellStart"/>
      <w:r>
        <w:t>Агафонникова</w:t>
      </w:r>
      <w:proofErr w:type="spellEnd"/>
      <w:r>
        <w:t xml:space="preserve"> и К. Козыревой, сл. И. Михайловой; «Маме в день 8 Марта», муз. Е. Тиличеевой, сл. М. </w:t>
      </w:r>
      <w:proofErr w:type="spellStart"/>
      <w:r>
        <w:t>Ивенсен</w:t>
      </w:r>
      <w:proofErr w:type="spellEnd"/>
      <w:r>
        <w:t xml:space="preserve">; «Маме песенку пою», муз. Т. </w:t>
      </w:r>
      <w:proofErr w:type="spellStart"/>
      <w:r>
        <w:t>Попатенко</w:t>
      </w:r>
      <w:proofErr w:type="spellEnd"/>
      <w:r>
        <w:t xml:space="preserve">, сл. Е. Авдиенко; «Гуси», рус. нар. песня, </w:t>
      </w:r>
      <w:proofErr w:type="spellStart"/>
      <w:r>
        <w:t>обраб</w:t>
      </w:r>
      <w:proofErr w:type="spellEnd"/>
      <w:r>
        <w:t xml:space="preserve">. Н. </w:t>
      </w:r>
      <w:proofErr w:type="spellStart"/>
      <w:r>
        <w:t>Метлова</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«Машина», муз. Т. </w:t>
      </w:r>
      <w:proofErr w:type="spellStart"/>
      <w:r>
        <w:t>Попатенко</w:t>
      </w:r>
      <w:proofErr w:type="spellEnd"/>
      <w:r>
        <w:t xml:space="preserve">, сл. Н. Найденовой; «Цыплята», муз. А. Филиппенко, сл. Т. Волгиной; «Игра с лошадкой», муз. И. Кишко, сл. В. </w:t>
      </w:r>
      <w:proofErr w:type="spellStart"/>
      <w:r>
        <w:t>Кукловской</w:t>
      </w:r>
      <w:proofErr w:type="spellEnd"/>
      <w:r>
        <w:t>.</w:t>
      </w:r>
    </w:p>
    <w:p w:rsidR="007D6B8A" w:rsidRDefault="00FD1627">
      <w:pPr>
        <w:pStyle w:val="a8"/>
        <w:ind w:left="0" w:firstLine="142"/>
      </w:pPr>
      <w:r>
        <w:rPr>
          <w:i/>
        </w:rPr>
        <w:t>Песенное творчество:</w:t>
      </w:r>
      <w:r>
        <w:t xml:space="preserve"> «Бай-бай, бай-бай», «</w:t>
      </w:r>
      <w:proofErr w:type="spellStart"/>
      <w:r>
        <w:t>Лю-лю</w:t>
      </w:r>
      <w:proofErr w:type="spellEnd"/>
      <w:r>
        <w:t>, бай», рус. нар. колыбельные; «Человек идет», муз. М. Лазарева, сл. Л. Дымовой; «Как тебя зовут?», «</w:t>
      </w:r>
      <w:proofErr w:type="spellStart"/>
      <w:r>
        <w:t>Cпой</w:t>
      </w:r>
      <w:proofErr w:type="spellEnd"/>
      <w:r>
        <w:t xml:space="preserve"> колыбельную», «Ах ты, </w:t>
      </w:r>
      <w:proofErr w:type="spellStart"/>
      <w:r>
        <w:t>котенька-коток</w:t>
      </w:r>
      <w:proofErr w:type="spellEnd"/>
      <w:r>
        <w:t>», рус. нар. колыбельная; «</w:t>
      </w:r>
      <w:proofErr w:type="spellStart"/>
      <w:r>
        <w:t>Закличка</w:t>
      </w:r>
      <w:proofErr w:type="spellEnd"/>
      <w:r>
        <w:t xml:space="preserve"> солнца», сл. нар., </w:t>
      </w:r>
      <w:proofErr w:type="spellStart"/>
      <w:r>
        <w:t>обраб</w:t>
      </w:r>
      <w:proofErr w:type="spellEnd"/>
      <w:r>
        <w:t>. И. Лазарева и М. Лазарева; придумывание колыбельной мелодии и плясовой мелодии.</w:t>
      </w:r>
    </w:p>
    <w:p w:rsidR="007D6B8A" w:rsidRDefault="00FD1627">
      <w:pPr>
        <w:pStyle w:val="a8"/>
        <w:ind w:left="0" w:firstLine="142"/>
        <w:rPr>
          <w:i/>
        </w:rPr>
      </w:pPr>
      <w:r>
        <w:rPr>
          <w:i/>
        </w:rPr>
        <w:t>Музыкально-ритмические движения:</w:t>
      </w:r>
    </w:p>
    <w:p w:rsidR="007D6B8A" w:rsidRDefault="00FD1627">
      <w:pPr>
        <w:pStyle w:val="a8"/>
        <w:ind w:left="0" w:firstLine="142"/>
      </w:pPr>
      <w:r>
        <w:rPr>
          <w:i/>
        </w:rPr>
        <w:t>Игровые упражнения:</w:t>
      </w:r>
      <w:r>
        <w:t xml:space="preserve"> «Ладушки», муз. Н. Римского-Корсакова; «Марш», муз. Э. </w:t>
      </w:r>
      <w:proofErr w:type="spellStart"/>
      <w:r>
        <w:t>Парлова</w:t>
      </w:r>
      <w:proofErr w:type="spellEnd"/>
      <w:r>
        <w:t xml:space="preserve">; «Кто хочет побегать?», лит. нар. мелодия, </w:t>
      </w:r>
      <w:proofErr w:type="spellStart"/>
      <w:r>
        <w:t>обраб</w:t>
      </w:r>
      <w:proofErr w:type="spellEnd"/>
      <w:r>
        <w:t xml:space="preserve">. Л. </w:t>
      </w:r>
      <w:proofErr w:type="spellStart"/>
      <w:r>
        <w:t>Вишкаревой</w:t>
      </w:r>
      <w:proofErr w:type="spellEnd"/>
      <w:r>
        <w:t xml:space="preserve">; ходьба и бег под музыку «Марш и бег» Ан. 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rsidR="007D6B8A" w:rsidRDefault="00FD1627">
      <w:pPr>
        <w:pStyle w:val="a8"/>
        <w:ind w:left="0" w:firstLine="142"/>
      </w:pPr>
      <w:r>
        <w:rPr>
          <w:i/>
        </w:rPr>
        <w:t>Этюды-драматизации</w:t>
      </w:r>
      <w:r>
        <w:t xml:space="preserve">: «Смело идти и прятаться», муз. И. Беркович («Марш»);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«Птички»,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rsidR="007D6B8A" w:rsidRDefault="00FD1627">
      <w:pPr>
        <w:pStyle w:val="a8"/>
        <w:ind w:left="0" w:firstLine="142"/>
      </w:pPr>
      <w:r>
        <w:rPr>
          <w:i/>
        </w:rPr>
        <w:t>Игры:</w:t>
      </w:r>
      <w:r>
        <w:t xml:space="preserve"> «Солнышко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Ан. Александрова; «Прятки», рус. нар. мелодия; «Заинька, выходи», муз. Е. Тиличеевой; «Игра с куклой», муз. В. Карасевой; «Ходит Ваня», рус. нар. песня, обр. Н. </w:t>
      </w:r>
      <w:proofErr w:type="spellStart"/>
      <w:r>
        <w:t>Метлова</w:t>
      </w:r>
      <w:proofErr w:type="spellEnd"/>
      <w:r>
        <w:t xml:space="preserve">; «Игра с погремушками», финская нар. мелодия; «Заинька», муз. А. Лядова; «Прогулка», муз. И. </w:t>
      </w:r>
      <w:proofErr w:type="spellStart"/>
      <w:r>
        <w:t>Пахельбеля</w:t>
      </w:r>
      <w:proofErr w:type="spellEnd"/>
      <w:r>
        <w:t xml:space="preserve"> и Г. Свиридова; «Игра с цветными флажками», рус. нар. мелодия.</w:t>
      </w:r>
    </w:p>
    <w:p w:rsidR="007D6B8A" w:rsidRDefault="00FD1627">
      <w:pPr>
        <w:pStyle w:val="a8"/>
        <w:ind w:left="0" w:firstLine="142"/>
      </w:pPr>
      <w:r>
        <w:rPr>
          <w:i/>
        </w:rPr>
        <w:t>Хороводы и пляски:</w:t>
      </w:r>
      <w:r>
        <w:t xml:space="preserve"> «Пляска с погремушками», муз</w:t>
      </w:r>
      <w:proofErr w:type="gramStart"/>
      <w:r>
        <w:t>.</w:t>
      </w:r>
      <w:proofErr w:type="gramEnd"/>
      <w:r>
        <w:t xml:space="preserve">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пляска с воспитателем под рус. нар. мелодию «Пойду ль, выйду ль я», </w:t>
      </w:r>
      <w:proofErr w:type="spellStart"/>
      <w:r>
        <w:t>обраб</w:t>
      </w:r>
      <w:proofErr w:type="spellEnd"/>
      <w:r>
        <w:t xml:space="preserve">. Т. </w:t>
      </w:r>
      <w:proofErr w:type="spellStart"/>
      <w:r>
        <w:t>Попатенко</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 улице мостовой», рус. нар. мелодия, обр. Т. Ломовой; танец с куклами под укр. нар. мелодию, </w:t>
      </w:r>
      <w:proofErr w:type="spellStart"/>
      <w:r>
        <w:t>обраб</w:t>
      </w:r>
      <w:proofErr w:type="spellEnd"/>
      <w:r>
        <w:t xml:space="preserve">. Н. Лысенко; «Маленький танец», муз. Н. Александровой; «Греет солнышко теплее», муз. Т. </w:t>
      </w:r>
      <w:proofErr w:type="spellStart"/>
      <w:r>
        <w:t>Вилькорейской</w:t>
      </w:r>
      <w:proofErr w:type="spellEnd"/>
      <w:r>
        <w:t xml:space="preserve">, сл. О. </w:t>
      </w:r>
      <w:proofErr w:type="spellStart"/>
      <w:r>
        <w:t>Высотской</w:t>
      </w:r>
      <w:proofErr w:type="spellEnd"/>
      <w:r>
        <w:t xml:space="preserve">; «Помирились», муз. Т. </w:t>
      </w:r>
      <w:proofErr w:type="spellStart"/>
      <w:r>
        <w:t>Вилькорейской</w:t>
      </w:r>
      <w:proofErr w:type="spellEnd"/>
      <w:r>
        <w:t>.</w:t>
      </w:r>
    </w:p>
    <w:p w:rsidR="007D6B8A" w:rsidRDefault="00FD1627">
      <w:pPr>
        <w:pStyle w:val="a8"/>
        <w:ind w:left="0" w:firstLine="142"/>
      </w:pPr>
      <w:r>
        <w:rPr>
          <w:i/>
        </w:rPr>
        <w:t>Характерные танцы:</w:t>
      </w:r>
      <w:r>
        <w:t xml:space="preserve"> «Танец снежинок», муз. Бекмана; «Фонарики», муз. Р. </w:t>
      </w:r>
      <w:proofErr w:type="spellStart"/>
      <w:r>
        <w:t>Рустамова</w:t>
      </w:r>
      <w:proofErr w:type="spellEnd"/>
      <w:r>
        <w:t xml:space="preserve">; «Танец Петрушек», </w:t>
      </w:r>
      <w:proofErr w:type="spellStart"/>
      <w:r>
        <w:t>латв</w:t>
      </w:r>
      <w:proofErr w:type="spellEnd"/>
      <w:r>
        <w:t>. нар. полька; «Танец зайчиков», рус. нар. мелодия; «Вышли куклы танцевать», муз. В. Витлина</w:t>
      </w:r>
    </w:p>
    <w:p w:rsidR="007D6B8A" w:rsidRDefault="00FD1627">
      <w:pPr>
        <w:pStyle w:val="a8"/>
        <w:ind w:left="0" w:firstLine="142"/>
      </w:pPr>
      <w:r>
        <w:rPr>
          <w:i/>
        </w:rPr>
        <w:t>Развитие танцевально-игрового творчества</w:t>
      </w:r>
      <w:r>
        <w:t xml:space="preserve">: «Пляска», муз. Р. </w:t>
      </w:r>
      <w:proofErr w:type="spellStart"/>
      <w:r>
        <w:t>Рустамова</w:t>
      </w:r>
      <w:proofErr w:type="spellEnd"/>
      <w:r>
        <w:t xml:space="preserve">; «Зайцы», муз. Е. Тиличеевой; «Веселые ножки», рус. нар. мелодия, </w:t>
      </w:r>
      <w:proofErr w:type="spellStart"/>
      <w:r>
        <w:t>обраб</w:t>
      </w:r>
      <w:proofErr w:type="spellEnd"/>
      <w:r>
        <w:t xml:space="preserve">. В. </w:t>
      </w:r>
      <w:proofErr w:type="spellStart"/>
      <w:r>
        <w:t>Агафонникова</w:t>
      </w:r>
      <w:proofErr w:type="spellEnd"/>
      <w:r>
        <w:t xml:space="preserve">; «Волшебные платочки», рус. нар. мелодия, </w:t>
      </w:r>
      <w:proofErr w:type="spellStart"/>
      <w:r>
        <w:t>обраб</w:t>
      </w:r>
      <w:proofErr w:type="spellEnd"/>
      <w:r>
        <w:t xml:space="preserve">. Р. </w:t>
      </w:r>
      <w:proofErr w:type="spellStart"/>
      <w:r>
        <w:t>Рустамова</w:t>
      </w:r>
      <w:proofErr w:type="spellEnd"/>
      <w:r>
        <w:t xml:space="preserve">. </w:t>
      </w:r>
    </w:p>
    <w:p w:rsidR="007D6B8A" w:rsidRDefault="00FD1627">
      <w:pPr>
        <w:pStyle w:val="a8"/>
        <w:ind w:left="0" w:firstLine="142"/>
        <w:rPr>
          <w:i/>
        </w:rPr>
      </w:pPr>
      <w:r>
        <w:rPr>
          <w:i/>
        </w:rPr>
        <w:t>Музыкально-дидактические игры:</w:t>
      </w:r>
    </w:p>
    <w:p w:rsidR="007D6B8A" w:rsidRDefault="00FD1627">
      <w:pPr>
        <w:pStyle w:val="a8"/>
        <w:ind w:left="0" w:firstLine="142"/>
      </w:pPr>
      <w:r>
        <w:rPr>
          <w:i/>
        </w:rPr>
        <w:t xml:space="preserve">Развитие </w:t>
      </w:r>
      <w:proofErr w:type="spellStart"/>
      <w:r>
        <w:rPr>
          <w:i/>
        </w:rPr>
        <w:t>звуковысотного</w:t>
      </w:r>
      <w:proofErr w:type="spellEnd"/>
      <w:r>
        <w:rPr>
          <w:i/>
        </w:rPr>
        <w:t xml:space="preserve"> слуха</w:t>
      </w:r>
      <w:r>
        <w:t xml:space="preserve">: «Птицы и птенчики», «Веселые матрешки», «Три медведя». </w:t>
      </w:r>
    </w:p>
    <w:p w:rsidR="007D6B8A" w:rsidRDefault="00FD1627">
      <w:pPr>
        <w:pStyle w:val="a8"/>
        <w:ind w:left="0" w:firstLine="142"/>
      </w:pPr>
      <w:r>
        <w:rPr>
          <w:i/>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 </w:t>
      </w:r>
    </w:p>
    <w:p w:rsidR="007D6B8A" w:rsidRDefault="00FD1627">
      <w:pPr>
        <w:pStyle w:val="a8"/>
        <w:ind w:left="0" w:firstLine="142"/>
      </w:pPr>
      <w:r>
        <w:rPr>
          <w:i/>
        </w:rPr>
        <w:t>Определение жанра и развитие памяти:</w:t>
      </w:r>
      <w:r>
        <w:t xml:space="preserve"> «Что делает кукла?», «Узнай и спой песню по картинке». </w:t>
      </w:r>
    </w:p>
    <w:p w:rsidR="007D6B8A" w:rsidRDefault="00FD1627">
      <w:pPr>
        <w:pStyle w:val="a8"/>
        <w:ind w:left="0" w:firstLine="142"/>
      </w:pPr>
      <w:r>
        <w:rPr>
          <w:i/>
        </w:rPr>
        <w:t>Подыгрывание на детских ударных музыкальных инструментах</w:t>
      </w:r>
      <w:r>
        <w:t>: Народные мелодии.</w:t>
      </w:r>
    </w:p>
    <w:p w:rsidR="007D6B8A" w:rsidRDefault="007D6B8A">
      <w:pPr>
        <w:pStyle w:val="a8"/>
        <w:ind w:left="0" w:firstLine="142"/>
        <w:rPr>
          <w:b/>
        </w:rPr>
      </w:pPr>
    </w:p>
    <w:p w:rsidR="007D6B8A" w:rsidRDefault="00FD1627">
      <w:pPr>
        <w:pStyle w:val="a8"/>
        <w:ind w:left="0" w:firstLine="142"/>
        <w:rPr>
          <w:b/>
          <w:i/>
        </w:rPr>
      </w:pPr>
      <w:r>
        <w:rPr>
          <w:b/>
          <w:i/>
        </w:rPr>
        <w:t>От 4 лет до 5 лет</w:t>
      </w:r>
    </w:p>
    <w:p w:rsidR="007D6B8A" w:rsidRDefault="00FD1627">
      <w:pPr>
        <w:pStyle w:val="a8"/>
        <w:ind w:left="0" w:firstLine="142"/>
      </w:pPr>
      <w:r>
        <w:rPr>
          <w:i/>
        </w:rPr>
        <w:t>Слушание</w:t>
      </w:r>
      <w:r>
        <w:t>: «Колыбельная», муз. А. Гречанинова; «Марш», муз. Л. Шульгина, «Ах ты, береза», рус. нар. песня; «Осенняя песенка», муз. Д. Васильева-</w:t>
      </w:r>
      <w:proofErr w:type="spellStart"/>
      <w:r>
        <w:t>Буглая</w:t>
      </w:r>
      <w:proofErr w:type="spellEnd"/>
      <w:r>
        <w:t xml:space="preserve">,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w:t>
      </w:r>
      <w:proofErr w:type="spellStart"/>
      <w:r>
        <w:t>обраб</w:t>
      </w:r>
      <w:proofErr w:type="spellEnd"/>
      <w:r>
        <w:t xml:space="preserve">. Г. Лобачева, сл. О. </w:t>
      </w:r>
      <w:proofErr w:type="spellStart"/>
      <w:r>
        <w:t>Высотской</w:t>
      </w:r>
      <w:proofErr w:type="spellEnd"/>
      <w:r>
        <w:t>;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7D6B8A" w:rsidRDefault="00FD1627">
      <w:pPr>
        <w:pStyle w:val="a8"/>
        <w:ind w:left="0" w:firstLine="142"/>
        <w:rPr>
          <w:i/>
        </w:rPr>
      </w:pPr>
      <w:r>
        <w:rPr>
          <w:i/>
        </w:rPr>
        <w:t>Пение:</w:t>
      </w:r>
    </w:p>
    <w:p w:rsidR="007D6B8A" w:rsidRDefault="00FD1627">
      <w:pPr>
        <w:pStyle w:val="a8"/>
        <w:ind w:left="0" w:firstLine="142"/>
      </w:pPr>
      <w:r>
        <w:rPr>
          <w:i/>
        </w:rPr>
        <w:t>Упражнения на развитие слуха и голоса:</w:t>
      </w:r>
      <w:r>
        <w:t xml:space="preserve"> «Две тетери», муз. М. Щеглова, сл. народные; «Жук», муз. Н. </w:t>
      </w:r>
      <w:proofErr w:type="spellStart"/>
      <w:r>
        <w:t>Потоловского</w:t>
      </w:r>
      <w:proofErr w:type="spellEnd"/>
      <w:r>
        <w:t xml:space="preserve">, сл. народные. «Колыбельная зайчонка», муз. В. Карасевой, сл. Н. Френкель; «Птенчики», муз. Е. Тиличеевой, сл. М. </w:t>
      </w:r>
      <w:proofErr w:type="spellStart"/>
      <w:r>
        <w:t>Долинова</w:t>
      </w:r>
      <w:proofErr w:type="spellEnd"/>
      <w:r>
        <w:t>; «Путаница» — песня-шутка; муз. Е. Тиличеевой, сл. К. Чуковского. «</w:t>
      </w:r>
      <w:proofErr w:type="spellStart"/>
      <w:r>
        <w:t>Кукушечка</w:t>
      </w:r>
      <w:proofErr w:type="spellEnd"/>
      <w:r>
        <w:t xml:space="preserve">», рус. нар. песня, </w:t>
      </w:r>
      <w:proofErr w:type="spellStart"/>
      <w:r>
        <w:t>обраб</w:t>
      </w:r>
      <w:proofErr w:type="spellEnd"/>
      <w:r>
        <w:t>. И. Арсеева; «Паучок» и «Кисонька-</w:t>
      </w:r>
      <w:proofErr w:type="spellStart"/>
      <w:r>
        <w:t>мурысонька</w:t>
      </w:r>
      <w:proofErr w:type="spellEnd"/>
      <w:r>
        <w:t xml:space="preserve">», рус. нар. песни; </w:t>
      </w:r>
      <w:proofErr w:type="spellStart"/>
      <w:r>
        <w:t>заклички</w:t>
      </w:r>
      <w:proofErr w:type="spellEnd"/>
      <w:r>
        <w:t>: «Ой, кулики! Весна поет!» и «</w:t>
      </w:r>
      <w:proofErr w:type="spellStart"/>
      <w:r>
        <w:t>Жаворонушки</w:t>
      </w:r>
      <w:proofErr w:type="spellEnd"/>
      <w:r>
        <w:t xml:space="preserve">, прилетите!»; «Где был, Иванушка?», рус. нар. песня; «Гуси», рус. нар. песня, «Пастушок», муз. Н. Преображенской, сл. народные. </w:t>
      </w:r>
    </w:p>
    <w:p w:rsidR="007D6B8A" w:rsidRDefault="00FD1627">
      <w:pPr>
        <w:pStyle w:val="a8"/>
        <w:ind w:left="0" w:firstLine="142"/>
      </w:pPr>
      <w:r>
        <w:rPr>
          <w:i/>
        </w:rPr>
        <w:t>Песни:</w:t>
      </w:r>
      <w:r>
        <w:t xml:space="preserve"> «Осень», муз. Ю. </w:t>
      </w:r>
      <w:proofErr w:type="spellStart"/>
      <w:r>
        <w:t>Чичкова</w:t>
      </w:r>
      <w:proofErr w:type="spellEnd"/>
      <w:r>
        <w:t xml:space="preserve">, сл. И. </w:t>
      </w:r>
      <w:proofErr w:type="spellStart"/>
      <w:r>
        <w:t>Мазнина</w:t>
      </w:r>
      <w:proofErr w:type="spellEnd"/>
      <w:r>
        <w:t>; «Баю, бай», муз. М. Красина, сл. М. </w:t>
      </w:r>
      <w:proofErr w:type="spellStart"/>
      <w:r>
        <w:t>Чарной</w:t>
      </w:r>
      <w:proofErr w:type="spellEnd"/>
      <w:r>
        <w:t xml:space="preserve">; «Осень», муз. И. Кишко, сл. Т. Волгиной; «Осенью», рус. нар. мелодия, </w:t>
      </w:r>
      <w:proofErr w:type="spellStart"/>
      <w:r>
        <w:t>обраб</w:t>
      </w:r>
      <w:proofErr w:type="spellEnd"/>
      <w:r>
        <w:t xml:space="preserve">. И. Кишко, сл. И. </w:t>
      </w:r>
      <w:proofErr w:type="spellStart"/>
      <w:r>
        <w:t>Плакиды</w:t>
      </w:r>
      <w:proofErr w:type="spellEnd"/>
      <w:r>
        <w:t xml:space="preserve">; «Кошечка», муз. В. Витлина, сл. Н. Найденовой; «Снежинки», муз. О. Берта, </w:t>
      </w:r>
      <w:proofErr w:type="spellStart"/>
      <w:r>
        <w:t>обраб</w:t>
      </w:r>
      <w:proofErr w:type="spellEnd"/>
      <w:r>
        <w:t xml:space="preserve">. Н. </w:t>
      </w:r>
      <w:proofErr w:type="spellStart"/>
      <w:r>
        <w:t>Метлова</w:t>
      </w:r>
      <w:proofErr w:type="spellEnd"/>
      <w:r>
        <w:t xml:space="preserve">, сл. В. Антоновой;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маме», муз. А. Филиппенко, сл. Т. Волгиной; колядки: «Здравствуйте», «С Новым годом!»; «Воробей», муз. В. </w:t>
      </w:r>
      <w:proofErr w:type="spellStart"/>
      <w:r>
        <w:t>Герчик</w:t>
      </w:r>
      <w:proofErr w:type="spellEnd"/>
      <w:r>
        <w:t xml:space="preserve">, сл. А. Чельцова; «Веснянка», укр. нар. песня; «Дождик», муз. М. </w:t>
      </w:r>
      <w:proofErr w:type="spellStart"/>
      <w:r>
        <w:t>Красева</w:t>
      </w:r>
      <w:proofErr w:type="spellEnd"/>
      <w:r>
        <w:t xml:space="preserve">, сл. Н. Френкель; «Зайчик», муз. М. </w:t>
      </w:r>
      <w:proofErr w:type="spellStart"/>
      <w:r>
        <w:t>Старокадомского</w:t>
      </w:r>
      <w:proofErr w:type="spellEnd"/>
      <w:r>
        <w:t xml:space="preserve">, сл. М. </w:t>
      </w:r>
      <w:proofErr w:type="spellStart"/>
      <w:r>
        <w:t>Клоковой</w:t>
      </w:r>
      <w:proofErr w:type="spellEnd"/>
      <w:r>
        <w:t xml:space="preserve">; «Лошадка», муз. Т. Ломовой, сл. М. </w:t>
      </w:r>
      <w:proofErr w:type="spellStart"/>
      <w:r>
        <w:t>Ивенсен</w:t>
      </w:r>
      <w:proofErr w:type="spellEnd"/>
      <w:r>
        <w:t xml:space="preserve">; «Паровоз», муз. З. </w:t>
      </w:r>
      <w:proofErr w:type="spellStart"/>
      <w:r>
        <w:t>Компанейца</w:t>
      </w:r>
      <w:proofErr w:type="spellEnd"/>
      <w:r>
        <w:t xml:space="preserve">, сл. О. </w:t>
      </w:r>
      <w:proofErr w:type="spellStart"/>
      <w:r>
        <w:t>Высотской</w:t>
      </w:r>
      <w:proofErr w:type="spellEnd"/>
      <w:r>
        <w:t xml:space="preserve">; Песни из детских мультфильмов: «Улыбка», муз. В. Шаинского, сл. М. </w:t>
      </w:r>
      <w:proofErr w:type="spellStart"/>
      <w:r>
        <w:t>Пляцковского</w:t>
      </w:r>
      <w:proofErr w:type="spellEnd"/>
      <w:r>
        <w:t xml:space="preserve"> (мультфильм «Крошка Енот»); «Песенка про кузнечика», муз. В. Шаинского, сл. Н. Носова (мультфильм «Приключения Незнайки»); «Если добрый ты», муз. Б. Савельева, сл. М. </w:t>
      </w:r>
      <w:proofErr w:type="spellStart"/>
      <w:r>
        <w:t>Пляцковского</w:t>
      </w:r>
      <w:proofErr w:type="spellEnd"/>
      <w:r>
        <w:t xml:space="preserve"> (мультфильм «День рождения кота Леопольда»).</w:t>
      </w:r>
    </w:p>
    <w:p w:rsidR="007D6B8A" w:rsidRDefault="00FD1627">
      <w:pPr>
        <w:pStyle w:val="a8"/>
        <w:ind w:left="0" w:firstLine="142"/>
        <w:rPr>
          <w:i/>
        </w:rPr>
      </w:pPr>
      <w:r>
        <w:rPr>
          <w:i/>
        </w:rPr>
        <w:t>Музыкально-ритмические движения:</w:t>
      </w:r>
    </w:p>
    <w:p w:rsidR="007D6B8A" w:rsidRDefault="00FD1627">
      <w:pPr>
        <w:pStyle w:val="a8"/>
        <w:ind w:left="0" w:firstLine="142"/>
      </w:pPr>
      <w:r>
        <w:rPr>
          <w:i/>
        </w:rPr>
        <w:t>Игровые упражнения</w:t>
      </w:r>
      <w:r>
        <w:t xml:space="preserve">: «Пружинки» под рус. нар. мелодию; ходьба под «Марш», муз. И. Беркович; «Веселые мячики» (подпрыгивание и бег), муз. М. </w:t>
      </w:r>
      <w:proofErr w:type="spellStart"/>
      <w:r>
        <w:t>Сатулиной</w:t>
      </w:r>
      <w:proofErr w:type="spellEnd"/>
      <w:r>
        <w:t xml:space="preserve">; «Качание рук с лентами», польск. нар. мелодия, </w:t>
      </w:r>
      <w:proofErr w:type="spellStart"/>
      <w:r>
        <w:t>обраб</w:t>
      </w:r>
      <w:proofErr w:type="spellEnd"/>
      <w:r>
        <w:t>. Л. </w:t>
      </w:r>
      <w:proofErr w:type="spellStart"/>
      <w:r>
        <w:t>Вишкарева</w:t>
      </w:r>
      <w:proofErr w:type="spellEnd"/>
      <w:r>
        <w:t xml:space="preserve">; Прыжки под англ. нар. мелодию «Полли»; легкий бег под </w:t>
      </w:r>
      <w:proofErr w:type="spellStart"/>
      <w:r>
        <w:t>латв</w:t>
      </w:r>
      <w:proofErr w:type="spellEnd"/>
      <w:r>
        <w:t xml:space="preserve">. «Польку», муз. А. </w:t>
      </w:r>
      <w:proofErr w:type="spellStart"/>
      <w:r>
        <w:t>Жилинского</w:t>
      </w:r>
      <w:proofErr w:type="spellEnd"/>
      <w:r>
        <w:t xml:space="preserve">; «Марш», муз. Е. Тиличеевой;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t>Старокадомского</w:t>
      </w:r>
      <w:proofErr w:type="spellEnd"/>
      <w:r>
        <w:t xml:space="preserve">; «Упражнения с цветами» под муз. «Вальса» А. Жилина; «Жуки», венг. нар. мелодия, </w:t>
      </w:r>
      <w:proofErr w:type="spellStart"/>
      <w:r>
        <w:t>обраб</w:t>
      </w:r>
      <w:proofErr w:type="spellEnd"/>
      <w:r>
        <w:t xml:space="preserve">. Л. </w:t>
      </w:r>
      <w:proofErr w:type="spellStart"/>
      <w:r>
        <w:t>Вишкарева</w:t>
      </w:r>
      <w:proofErr w:type="spellEnd"/>
      <w:r>
        <w:t>.</w:t>
      </w:r>
    </w:p>
    <w:p w:rsidR="007D6B8A" w:rsidRDefault="00FD1627">
      <w:pPr>
        <w:pStyle w:val="a8"/>
        <w:ind w:left="0" w:firstLine="142"/>
      </w:pPr>
      <w:r>
        <w:rPr>
          <w:i/>
        </w:rPr>
        <w:t>Этюды-драматизации</w:t>
      </w:r>
      <w:r>
        <w:t xml:space="preserve">: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 «Сапожки скачут по дорожке», муз. А. Филиппенко, сл. Т. Волгиной; «Веселая прогулка», муз. П. Чайковского</w:t>
      </w:r>
    </w:p>
    <w:p w:rsidR="007D6B8A" w:rsidRDefault="00FD1627">
      <w:pPr>
        <w:pStyle w:val="a8"/>
        <w:ind w:left="0" w:firstLine="142"/>
      </w:pPr>
      <w:r>
        <w:rPr>
          <w:i/>
        </w:rPr>
        <w:t>Хороводы и пляски:</w:t>
      </w:r>
      <w:r>
        <w:t xml:space="preserve"> «Пляска парами», латыш. нар. мелодия; «По улице мостовой», рус. нар. мелодия, </w:t>
      </w:r>
      <w:proofErr w:type="spellStart"/>
      <w:r>
        <w:t>обраб</w:t>
      </w:r>
      <w:proofErr w:type="spellEnd"/>
      <w:r>
        <w:t>. Т. Ломовой; «Топ и хлоп», муз. Т. Назарова-</w:t>
      </w:r>
      <w:proofErr w:type="spellStart"/>
      <w:r>
        <w:t>Метнер</w:t>
      </w:r>
      <w:proofErr w:type="spellEnd"/>
      <w:r>
        <w:t xml:space="preserve">, сл. Е. </w:t>
      </w:r>
      <w:proofErr w:type="spellStart"/>
      <w:r>
        <w:t>Каргановой</w:t>
      </w:r>
      <w:proofErr w:type="spellEnd"/>
      <w:r>
        <w:t xml:space="preserve">;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w:t>
      </w:r>
      <w:proofErr w:type="spellStart"/>
      <w:r>
        <w:t>обраб</w:t>
      </w:r>
      <w:proofErr w:type="spellEnd"/>
      <w:r>
        <w:t xml:space="preserve">. Г. Теплицкого; «Пляска с султанчиками», укр. нар. мелодия, </w:t>
      </w:r>
      <w:proofErr w:type="spellStart"/>
      <w:r>
        <w:t>обраб</w:t>
      </w:r>
      <w:proofErr w:type="spellEnd"/>
      <w:r>
        <w:t xml:space="preserve">. М. </w:t>
      </w:r>
      <w:proofErr w:type="spellStart"/>
      <w:r>
        <w:t>Раухвергера</w:t>
      </w:r>
      <w:proofErr w:type="spellEnd"/>
      <w:r>
        <w:t>; «Кто у нас хороший?», муз. Ан. Александрова, сл. народные.</w:t>
      </w:r>
    </w:p>
    <w:p w:rsidR="007D6B8A" w:rsidRDefault="00FD1627">
      <w:pPr>
        <w:pStyle w:val="a8"/>
        <w:ind w:left="0" w:firstLine="142"/>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xml:space="preserve">;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w:t>
      </w:r>
      <w:proofErr w:type="spellStart"/>
      <w:r>
        <w:t>Ивенсен</w:t>
      </w:r>
      <w:proofErr w:type="spellEnd"/>
      <w:r>
        <w:t>; «Коза-дереза», сл. народные, муз. М. Магиденко.</w:t>
      </w:r>
    </w:p>
    <w:p w:rsidR="007D6B8A" w:rsidRDefault="00FD1627">
      <w:pPr>
        <w:pStyle w:val="a8"/>
        <w:ind w:left="0" w:firstLine="142"/>
      </w:pPr>
      <w:r>
        <w:rPr>
          <w:i/>
        </w:rPr>
        <w:t>Музыкальные игры:</w:t>
      </w:r>
      <w:r>
        <w:t xml:space="preserve">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xml:space="preserve">; «Самолеты», муз. М. Магиденко; «Игра Деда Мороза со снежками», муз. П. Чайковского (из балета «Спящая красавица»); «Жмурки», муз. Ф. </w:t>
      </w:r>
      <w:proofErr w:type="spellStart"/>
      <w:r>
        <w:t>Флотова</w:t>
      </w:r>
      <w:proofErr w:type="spellEnd"/>
      <w:r>
        <w:t xml:space="preserve">; «Веселые мячики», муз. М. </w:t>
      </w:r>
      <w:proofErr w:type="spellStart"/>
      <w:r>
        <w:t>Сатулина</w:t>
      </w:r>
      <w:proofErr w:type="spellEnd"/>
      <w:r>
        <w:t xml:space="preserve">; «Найди себе пару», муз. Т. Ломовой; «Займи домик», муз. М. Магиденко; «Кто скорее возьмет игрушку?», </w:t>
      </w:r>
      <w:proofErr w:type="spellStart"/>
      <w:r>
        <w:t>латв</w:t>
      </w:r>
      <w:proofErr w:type="spellEnd"/>
      <w:r>
        <w:t xml:space="preserve">. нар. мелодия; «Веселая карусель», рус. нар. мелодия, </w:t>
      </w:r>
      <w:proofErr w:type="spellStart"/>
      <w:r>
        <w:t>обраб</w:t>
      </w:r>
      <w:proofErr w:type="spellEnd"/>
      <w:r>
        <w:t>. Е. Тиличеевой; «</w:t>
      </w:r>
      <w:proofErr w:type="spellStart"/>
      <w:r>
        <w:t>Ловишки</w:t>
      </w:r>
      <w:proofErr w:type="spellEnd"/>
      <w:r>
        <w:t xml:space="preserve">», рус. нар. мелодия, </w:t>
      </w:r>
      <w:proofErr w:type="spellStart"/>
      <w:r>
        <w:t>обраб</w:t>
      </w:r>
      <w:proofErr w:type="spellEnd"/>
      <w:r>
        <w:t>. А. Сидельникова.</w:t>
      </w:r>
    </w:p>
    <w:p w:rsidR="007D6B8A" w:rsidRDefault="00FD1627">
      <w:pPr>
        <w:pStyle w:val="a8"/>
        <w:ind w:left="0" w:firstLine="142"/>
      </w:pPr>
      <w:r>
        <w:rPr>
          <w:i/>
        </w:rPr>
        <w:t xml:space="preserve">Игры с пением: </w:t>
      </w:r>
      <w:r>
        <w:t xml:space="preserve">«Огородная-хороводная», муз. Б. </w:t>
      </w:r>
      <w:proofErr w:type="spellStart"/>
      <w:r>
        <w:t>Можжевелова</w:t>
      </w:r>
      <w:proofErr w:type="spellEnd"/>
      <w:r>
        <w:t xml:space="preserve">, сл. А. </w:t>
      </w:r>
      <w:proofErr w:type="spellStart"/>
      <w:r>
        <w:t>Пассовой</w:t>
      </w:r>
      <w:proofErr w:type="spellEnd"/>
      <w:r>
        <w:t xml:space="preserve">; «Кукла», муз. </w:t>
      </w:r>
      <w:proofErr w:type="spellStart"/>
      <w:r>
        <w:t>Старокадомского</w:t>
      </w:r>
      <w:proofErr w:type="spellEnd"/>
      <w:r>
        <w:t xml:space="preserve">, сл. О. </w:t>
      </w:r>
      <w:proofErr w:type="spellStart"/>
      <w:r>
        <w:t>Высотской</w:t>
      </w:r>
      <w:proofErr w:type="spellEnd"/>
      <w:r>
        <w:t xml:space="preserve">; Игры с пением. «Дед Мороз и дети», муз. И. Кишко, сл. М. </w:t>
      </w:r>
      <w:proofErr w:type="spellStart"/>
      <w:r>
        <w:t>Ивенсен</w:t>
      </w:r>
      <w:proofErr w:type="spellEnd"/>
      <w:r>
        <w:t xml:space="preserve">; «Заинька», муз. М. </w:t>
      </w:r>
      <w:proofErr w:type="spellStart"/>
      <w:r>
        <w:t>Красева</w:t>
      </w:r>
      <w:proofErr w:type="spellEnd"/>
      <w:r>
        <w:t xml:space="preserve">, сл. Л. Некрасова; «Заинька, выходи», «Гуси, лебеди и волк», муз. Е. Тиличеевой, сл. М. Булатова; «Мы на луг ходили», муз. А. Филиппенко, сл. Н. </w:t>
      </w:r>
      <w:proofErr w:type="spellStart"/>
      <w:r>
        <w:t>Кукловской</w:t>
      </w:r>
      <w:proofErr w:type="spellEnd"/>
      <w:r>
        <w:t xml:space="preserve">; «Рыбка», муз. М. </w:t>
      </w:r>
      <w:proofErr w:type="spellStart"/>
      <w:r>
        <w:t>Красева</w:t>
      </w:r>
      <w:proofErr w:type="spellEnd"/>
      <w:r>
        <w:t xml:space="preserve">; «Платочек», укр. нар. песня, обр. Н. </w:t>
      </w:r>
      <w:proofErr w:type="spellStart"/>
      <w:r>
        <w:t>Метлова</w:t>
      </w:r>
      <w:proofErr w:type="spellEnd"/>
      <w:r>
        <w:t xml:space="preserve">; «Веселая девочка Таня», муз. А. Филиппенко, сл. Н. </w:t>
      </w:r>
      <w:proofErr w:type="spellStart"/>
      <w:r>
        <w:t>Кукловской</w:t>
      </w:r>
      <w:proofErr w:type="spellEnd"/>
      <w:r>
        <w:t xml:space="preserve"> и Р. Борисовой.</w:t>
      </w:r>
    </w:p>
    <w:p w:rsidR="007D6B8A" w:rsidRDefault="00FD1627">
      <w:pPr>
        <w:pStyle w:val="a8"/>
        <w:ind w:left="0" w:firstLine="142"/>
      </w:pPr>
      <w:r>
        <w:rPr>
          <w:i/>
        </w:rPr>
        <w:t>Песенное творчество</w:t>
      </w:r>
      <w: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w:t>
      </w:r>
      <w:proofErr w:type="spellStart"/>
      <w:r>
        <w:t>Ивенсен</w:t>
      </w:r>
      <w:proofErr w:type="spellEnd"/>
      <w:r>
        <w:t>; «Курочка-</w:t>
      </w:r>
      <w:proofErr w:type="spellStart"/>
      <w:r>
        <w:t>рябушечка</w:t>
      </w:r>
      <w:proofErr w:type="spellEnd"/>
      <w:r>
        <w:t>», муз. Г. Лобачева, сл. народные; «</w:t>
      </w:r>
      <w:proofErr w:type="spellStart"/>
      <w:r>
        <w:t>Котенька-коток</w:t>
      </w:r>
      <w:proofErr w:type="spellEnd"/>
      <w:r>
        <w:t xml:space="preserve">», рус. нар. песня. </w:t>
      </w:r>
    </w:p>
    <w:p w:rsidR="007D6B8A" w:rsidRDefault="00FD1627">
      <w:pPr>
        <w:pStyle w:val="a8"/>
        <w:ind w:left="0" w:firstLine="142"/>
      </w:pPr>
      <w:r>
        <w:rPr>
          <w:i/>
        </w:rPr>
        <w:t>Развитие танцевально-игрового творчества:</w:t>
      </w:r>
      <w:r>
        <w:t xml:space="preserve"> «Лошадка», муз. Н. </w:t>
      </w:r>
      <w:proofErr w:type="spellStart"/>
      <w:r>
        <w:t>Потоловского</w:t>
      </w:r>
      <w:proofErr w:type="spellEnd"/>
      <w:r>
        <w:t xml:space="preserve">; «Зайчики», «Наседка и цыплята», «Воробей», муз. Т. Ломовой; «Ой, хмель мой, хмелек», рус. нар. мелодия, </w:t>
      </w:r>
      <w:proofErr w:type="spellStart"/>
      <w:r>
        <w:t>обраб</w:t>
      </w:r>
      <w:proofErr w:type="spellEnd"/>
      <w:r>
        <w:t>. М. </w:t>
      </w:r>
      <w:proofErr w:type="spellStart"/>
      <w:r>
        <w:t>Раухвергера</w:t>
      </w:r>
      <w:proofErr w:type="spellEnd"/>
      <w:r>
        <w:t xml:space="preserve">; «Кукла», муз. М. </w:t>
      </w:r>
      <w:proofErr w:type="spellStart"/>
      <w:r>
        <w:t>Старокадомского</w:t>
      </w:r>
      <w:proofErr w:type="spellEnd"/>
      <w:r>
        <w:t xml:space="preserve">; «Скачут по дорожке», муз. А. Филиппенко; придумай пляску Петрушек под музыку «Петрушка» И. Брамса; «Медвежата», муз. М. </w:t>
      </w:r>
      <w:proofErr w:type="spellStart"/>
      <w:r>
        <w:t>Красева</w:t>
      </w:r>
      <w:proofErr w:type="spellEnd"/>
      <w:r>
        <w:t xml:space="preserve">, сл. Н. Френкель. </w:t>
      </w:r>
    </w:p>
    <w:p w:rsidR="007D6B8A" w:rsidRDefault="00FD1627">
      <w:pPr>
        <w:pStyle w:val="a8"/>
        <w:ind w:left="0" w:firstLine="142"/>
        <w:rPr>
          <w:i/>
        </w:rPr>
      </w:pPr>
      <w:r>
        <w:rPr>
          <w:i/>
        </w:rPr>
        <w:t>Музыкально-дидактические игры:</w:t>
      </w:r>
    </w:p>
    <w:p w:rsidR="007D6B8A" w:rsidRDefault="00FD1627">
      <w:pPr>
        <w:pStyle w:val="a8"/>
        <w:ind w:left="0" w:firstLine="142"/>
      </w:pPr>
      <w:r>
        <w:rPr>
          <w:i/>
        </w:rPr>
        <w:t xml:space="preserve">Развитие </w:t>
      </w:r>
      <w:proofErr w:type="spellStart"/>
      <w:r>
        <w:rPr>
          <w:i/>
        </w:rPr>
        <w:t>звуковысотного</w:t>
      </w:r>
      <w:proofErr w:type="spellEnd"/>
      <w:r>
        <w:rPr>
          <w:i/>
        </w:rPr>
        <w:t xml:space="preserve"> слуха</w:t>
      </w:r>
      <w:r>
        <w:t xml:space="preserve">: «Птицы и птенчики», «Качели». </w:t>
      </w:r>
    </w:p>
    <w:p w:rsidR="007D6B8A" w:rsidRDefault="00FD1627">
      <w:pPr>
        <w:pStyle w:val="a8"/>
        <w:ind w:left="0" w:firstLine="142"/>
      </w:pPr>
      <w:r>
        <w:rPr>
          <w:i/>
        </w:rPr>
        <w:t>Развитие ритмического слуха</w:t>
      </w:r>
      <w:r>
        <w:t>: «Петушок, курочка и цыпленок», «Кто как идет?», «Веселые дудочки»; «Сыграй, как я».</w:t>
      </w:r>
    </w:p>
    <w:p w:rsidR="007D6B8A" w:rsidRDefault="00FD1627">
      <w:pPr>
        <w:pStyle w:val="a8"/>
        <w:ind w:left="0" w:firstLine="142"/>
      </w:pPr>
      <w:r>
        <w:rPr>
          <w:i/>
        </w:rPr>
        <w:t>Развитие тембрового и динамического слуха</w:t>
      </w:r>
      <w: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7D6B8A" w:rsidRDefault="00FD1627">
      <w:pPr>
        <w:pStyle w:val="a8"/>
        <w:ind w:left="0" w:firstLine="142"/>
        <w:rPr>
          <w:i/>
        </w:rPr>
      </w:pPr>
      <w:r>
        <w:rPr>
          <w:i/>
        </w:rPr>
        <w:t xml:space="preserve">Игра на детских музыкальных инструментах: </w:t>
      </w:r>
      <w:r>
        <w:t xml:space="preserve">«Мы идем с флажками», «Гармошка», «Небо синее», «Андрей-воробей», муз. Е. Тиличеевой, сл. М. </w:t>
      </w:r>
      <w:proofErr w:type="spellStart"/>
      <w:r>
        <w:t>Долинова</w:t>
      </w:r>
      <w:proofErr w:type="spellEnd"/>
      <w:r>
        <w:t xml:space="preserve">; «Сорока-сорока», рус. нар. прибаутка, обр. Т. </w:t>
      </w:r>
      <w:proofErr w:type="spellStart"/>
      <w:r>
        <w:t>Попатенко</w:t>
      </w:r>
      <w:proofErr w:type="spellEnd"/>
      <w:r>
        <w:t xml:space="preserve">; «Кап-кап-кап…», румын. нар. песня, обр. Т. </w:t>
      </w:r>
      <w:proofErr w:type="spellStart"/>
      <w:r>
        <w:t>Попатенко</w:t>
      </w:r>
      <w:proofErr w:type="spellEnd"/>
      <w:r>
        <w:t>; «Лиса», рус. нар. прибаутка, обр. В. Попова; подыгрывание рус. нар. мелодий.</w:t>
      </w:r>
    </w:p>
    <w:p w:rsidR="007D6B8A" w:rsidRDefault="007D6B8A">
      <w:pPr>
        <w:pStyle w:val="a8"/>
        <w:ind w:left="0" w:firstLine="142"/>
      </w:pPr>
    </w:p>
    <w:p w:rsidR="007D6B8A" w:rsidRDefault="00FD1627">
      <w:pPr>
        <w:pStyle w:val="a8"/>
        <w:ind w:left="0" w:firstLine="142"/>
        <w:rPr>
          <w:b/>
          <w:i/>
        </w:rPr>
      </w:pPr>
      <w:r>
        <w:rPr>
          <w:b/>
          <w:i/>
        </w:rPr>
        <w:t>От 5 лет до 6 лет</w:t>
      </w:r>
    </w:p>
    <w:p w:rsidR="007D6B8A" w:rsidRDefault="00FD1627">
      <w:pPr>
        <w:pStyle w:val="a8"/>
        <w:ind w:left="0" w:firstLine="142"/>
      </w:pPr>
      <w:r>
        <w:rPr>
          <w:i/>
        </w:rPr>
        <w:t>Слушание:</w:t>
      </w:r>
      <w:r>
        <w:t xml:space="preserve"> «Марш», муз. Д. Шостаковича; «Колыбельная», «Парень с гармошкой», муз. Г. Свиридова; «Листопад», муз. Т. </w:t>
      </w:r>
      <w:proofErr w:type="spellStart"/>
      <w:r>
        <w:t>Попатенко</w:t>
      </w:r>
      <w:proofErr w:type="spellEnd"/>
      <w:r>
        <w:t>,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w:t>
      </w:r>
      <w:proofErr w:type="spellStart"/>
      <w:r>
        <w:t>Компанейца</w:t>
      </w:r>
      <w:proofErr w:type="spellEnd"/>
      <w:r>
        <w:t xml:space="preserve">, сл. З. Петровой; «Мамин праздник», муз. Е. Тиличеевой, сл. Л. </w:t>
      </w:r>
      <w:proofErr w:type="spellStart"/>
      <w:r>
        <w:t>Румарчук</w:t>
      </w:r>
      <w:proofErr w:type="spellEnd"/>
      <w:r>
        <w:t>; «Моя Россия», муз. Г. Струве, сл. Н. Соловьевой; «Кто придумал песенку?», муз. Д. Львова-</w:t>
      </w:r>
      <w:proofErr w:type="spellStart"/>
      <w:r>
        <w:t>Компанейца</w:t>
      </w:r>
      <w:proofErr w:type="spellEnd"/>
      <w:r>
        <w:t xml:space="preserve">,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w:t>
      </w:r>
      <w:proofErr w:type="spellStart"/>
      <w:r>
        <w:t>Майкапара</w:t>
      </w:r>
      <w:proofErr w:type="spellEnd"/>
      <w:r>
        <w:t xml:space="preserve">;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w:t>
      </w:r>
      <w:proofErr w:type="spellStart"/>
      <w:r>
        <w:t>Майкапара</w:t>
      </w:r>
      <w:proofErr w:type="spellEnd"/>
      <w:r>
        <w:t>);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7D6B8A" w:rsidRDefault="00FD1627">
      <w:pPr>
        <w:pStyle w:val="a8"/>
        <w:ind w:left="0" w:firstLine="142"/>
        <w:rPr>
          <w:i/>
        </w:rPr>
      </w:pPr>
      <w:r>
        <w:rPr>
          <w:i/>
        </w:rPr>
        <w:t>Пение:</w:t>
      </w:r>
    </w:p>
    <w:p w:rsidR="007D6B8A" w:rsidRDefault="00FD1627">
      <w:pPr>
        <w:pStyle w:val="a8"/>
        <w:ind w:left="0" w:firstLine="142"/>
      </w:pPr>
      <w:r>
        <w:rPr>
          <w:i/>
        </w:rPr>
        <w:t>Упражнения на развитие слуха и голоса</w:t>
      </w:r>
      <w:r>
        <w:t xml:space="preserve">: «Зайка», муз. В. Карасевой, сл. Н. Френкель; «Сшили кошке к празднику сапожки», детская песенка; «Ворон», рус. нар. песня, </w:t>
      </w:r>
      <w:proofErr w:type="spellStart"/>
      <w:r>
        <w:t>обраб</w:t>
      </w:r>
      <w:proofErr w:type="spellEnd"/>
      <w:r>
        <w:t xml:space="preserve">. Е. Тиличеевой; «Андрей-воробей», рус. нар. песня, обр. Ю. </w:t>
      </w:r>
      <w:proofErr w:type="spellStart"/>
      <w:r>
        <w:t>Слонова</w:t>
      </w:r>
      <w:proofErr w:type="spellEnd"/>
      <w:r>
        <w:t xml:space="preserve">; «Бубенчики», «Гармошка», муз. Е. Тиличеевой; «Считалочка», муз. И. Арсеева; «Снега-жемчуга», муз. М. </w:t>
      </w:r>
      <w:proofErr w:type="spellStart"/>
      <w:r>
        <w:t>Парцхаладзе</w:t>
      </w:r>
      <w:proofErr w:type="spellEnd"/>
      <w:r>
        <w:t xml:space="preserve">, сл. М. </w:t>
      </w:r>
      <w:proofErr w:type="spellStart"/>
      <w:r>
        <w:t>Пляцковского</w:t>
      </w:r>
      <w:proofErr w:type="spellEnd"/>
      <w:r>
        <w:t xml:space="preserve">; «Где зимуют зяблики?», муз. Е. </w:t>
      </w:r>
      <w:proofErr w:type="spellStart"/>
      <w:r>
        <w:t>Зарицкой</w:t>
      </w:r>
      <w:proofErr w:type="spellEnd"/>
      <w:r>
        <w:t xml:space="preserve">, сл. Л. Куклина; «Паровоз», «Петрушка», муз. В. Карасевой, сл. Н. Френкель; «Барабан», муз. Е. Тиличеевой, сл. Н. Найденовой; «Тучка», </w:t>
      </w:r>
      <w:proofErr w:type="spellStart"/>
      <w:r>
        <w:t>закличка</w:t>
      </w:r>
      <w:proofErr w:type="spellEnd"/>
      <w:r>
        <w:t xml:space="preserve">; «Колыбельная», муз. Е. Тиличеевой, сл. Н. Найденовой; рус. нар. песенки и </w:t>
      </w:r>
      <w:proofErr w:type="spellStart"/>
      <w:r>
        <w:t>попевки</w:t>
      </w:r>
      <w:proofErr w:type="spellEnd"/>
      <w:r>
        <w:t xml:space="preserve">. </w:t>
      </w:r>
    </w:p>
    <w:p w:rsidR="007D6B8A" w:rsidRDefault="00FD1627">
      <w:pPr>
        <w:pStyle w:val="a8"/>
        <w:ind w:left="0" w:firstLine="142"/>
      </w:pPr>
      <w:r>
        <w:rPr>
          <w:i/>
        </w:rPr>
        <w:t>Песни:</w:t>
      </w:r>
      <w:r>
        <w:t xml:space="preserve"> «Журавли», муз. А. Лившица, сл. М. Познанской; «К нам гости пришли», муз. Ан.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Ан. Александрова, сл. Г. Бойко; «Рыбка», муз. М. </w:t>
      </w:r>
      <w:proofErr w:type="spellStart"/>
      <w:r>
        <w:t>Красева</w:t>
      </w:r>
      <w:proofErr w:type="spellEnd"/>
      <w:r>
        <w:t xml:space="preserve">, сл. М. </w:t>
      </w:r>
      <w:proofErr w:type="spellStart"/>
      <w:r>
        <w:t>Клоковой</w:t>
      </w:r>
      <w:proofErr w:type="spellEnd"/>
      <w:r>
        <w:t xml:space="preserve">; «Курица», муз. Е. Тиличеевой, сл. М. </w:t>
      </w:r>
      <w:proofErr w:type="spellStart"/>
      <w:r>
        <w:t>Долинова</w:t>
      </w:r>
      <w:proofErr w:type="spellEnd"/>
      <w:r>
        <w:t xml:space="preserve">; «Березка», муз. Е. Тиличеевой, сл. П. Воронько; «Ландыш», муз. М. </w:t>
      </w:r>
      <w:proofErr w:type="spellStart"/>
      <w:r>
        <w:t>Красева</w:t>
      </w:r>
      <w:proofErr w:type="spellEnd"/>
      <w:r>
        <w:t xml:space="preserve">, сл. Н. Френкель; «Весенняя песенка», муз. А. Филлипенко, сл. Г Бойко; «Тяв-тяв», муз. В </w:t>
      </w:r>
      <w:proofErr w:type="spellStart"/>
      <w:r>
        <w:t>Герчик</w:t>
      </w:r>
      <w:proofErr w:type="spellEnd"/>
      <w:r>
        <w:t xml:space="preserve">, сл. Ю. Разумовского; «Птичий дом», муз. Ю. </w:t>
      </w:r>
      <w:proofErr w:type="spellStart"/>
      <w:r>
        <w:t>Слонова</w:t>
      </w:r>
      <w:proofErr w:type="spellEnd"/>
      <w:r>
        <w:t xml:space="preserve">, сл. О. </w:t>
      </w:r>
      <w:proofErr w:type="spellStart"/>
      <w:r>
        <w:t>Высотской</w:t>
      </w:r>
      <w:proofErr w:type="spellEnd"/>
      <w:r>
        <w:t>; «Горошина», муз. В. Карасевой, сл. Н. Френкель; «Гуси», муз. А. Филиппенко, сл. Т. Волгиной.</w:t>
      </w:r>
    </w:p>
    <w:p w:rsidR="007D6B8A" w:rsidRDefault="00FD1627">
      <w:pPr>
        <w:pStyle w:val="a8"/>
        <w:ind w:left="0" w:firstLine="142"/>
        <w:rPr>
          <w:i/>
        </w:rPr>
      </w:pPr>
      <w:r>
        <w:rPr>
          <w:i/>
        </w:rPr>
        <w:t>Песенное творчество:</w:t>
      </w:r>
    </w:p>
    <w:p w:rsidR="007D6B8A" w:rsidRDefault="00FD1627">
      <w:pPr>
        <w:pStyle w:val="a8"/>
        <w:ind w:left="0" w:firstLine="142"/>
      </w:pPr>
      <w:r>
        <w:rPr>
          <w:i/>
        </w:rPr>
        <w:t>Произведения:</w:t>
      </w:r>
      <w:r>
        <w:t xml:space="preserve"> «Колыбельная», рус. нар. песня; «Марш», муз. М. </w:t>
      </w:r>
      <w:proofErr w:type="spellStart"/>
      <w:r>
        <w:t>Красева</w:t>
      </w:r>
      <w:proofErr w:type="spellEnd"/>
      <w:r>
        <w:t>; «Дили-</w:t>
      </w:r>
      <w:proofErr w:type="spellStart"/>
      <w:r>
        <w:t>дили</w:t>
      </w:r>
      <w:proofErr w:type="spellEnd"/>
      <w:r>
        <w:t xml:space="preserve">! Бом! Бом!», укр. нар. песня, сл. Е. </w:t>
      </w:r>
      <w:proofErr w:type="spellStart"/>
      <w:r>
        <w:t>Макшанцевой</w:t>
      </w:r>
      <w:proofErr w:type="spellEnd"/>
      <w:r>
        <w:t xml:space="preserve">; Потешки, дразнилки, считалки и другие рус. нар. </w:t>
      </w:r>
      <w:proofErr w:type="spellStart"/>
      <w:r>
        <w:t>попевки</w:t>
      </w:r>
      <w:proofErr w:type="spellEnd"/>
      <w:r>
        <w:t>.</w:t>
      </w:r>
    </w:p>
    <w:p w:rsidR="007D6B8A" w:rsidRDefault="00FD1627">
      <w:pPr>
        <w:pStyle w:val="a8"/>
        <w:ind w:left="0" w:firstLine="142"/>
        <w:rPr>
          <w:i/>
        </w:rPr>
      </w:pPr>
      <w:r>
        <w:rPr>
          <w:i/>
        </w:rPr>
        <w:t>Музыкально-ритмические движения:</w:t>
      </w:r>
    </w:p>
    <w:p w:rsidR="007D6B8A" w:rsidRDefault="00FD1627">
      <w:pPr>
        <w:pStyle w:val="a8"/>
        <w:ind w:left="0" w:firstLine="142"/>
      </w:pPr>
      <w:r>
        <w:rPr>
          <w:i/>
        </w:rPr>
        <w:t>Упражнения:</w:t>
      </w:r>
      <w:r>
        <w:t xml:space="preserve"> «Маленький марш», муз. Т. Ломовой; «Пружинка», муз. Е. </w:t>
      </w:r>
      <w:proofErr w:type="spellStart"/>
      <w:r>
        <w:t>Гнесиной</w:t>
      </w:r>
      <w:proofErr w:type="spellEnd"/>
      <w:r>
        <w:t xml:space="preserve"> («Этюд»); «Шаг и бег», муз. Н. Надененко; «Плавные руки», муз. Р. Глиэра («Вальс», фрагмент); «Кто лучше скачет», муз. Т. Ломовой; «Учись плясать по-русски!», муз. Л. </w:t>
      </w:r>
      <w:proofErr w:type="spellStart"/>
      <w:r>
        <w:t>Вишкарева</w:t>
      </w:r>
      <w:proofErr w:type="spellEnd"/>
      <w:r>
        <w:t xml:space="preserve"> (вариации на рус. нар. мелодию «Из-под дуба, из-под вяза»); «Росинки», муз. С. </w:t>
      </w:r>
      <w:proofErr w:type="spellStart"/>
      <w:r>
        <w:t>Майкапара</w:t>
      </w:r>
      <w:proofErr w:type="spellEnd"/>
      <w:r>
        <w:t xml:space="preserve">; «Канава», рус. нар. мелодия, обр. Р. </w:t>
      </w:r>
      <w:proofErr w:type="spellStart"/>
      <w:r>
        <w:t>Рустамова</w:t>
      </w:r>
      <w:proofErr w:type="spellEnd"/>
      <w:r>
        <w:t>.</w:t>
      </w:r>
    </w:p>
    <w:p w:rsidR="007D6B8A" w:rsidRDefault="00FD1627">
      <w:pPr>
        <w:pStyle w:val="a8"/>
        <w:ind w:left="0" w:firstLine="142"/>
      </w:pPr>
      <w:r>
        <w:rPr>
          <w:i/>
        </w:rPr>
        <w:t>Упражнения с предметам</w:t>
      </w:r>
      <w:r>
        <w:t xml:space="preserve">и: «Вальс», муз. А. Дворжака; «Упражнения с ленточками», укр. нар. мелодия, </w:t>
      </w:r>
      <w:proofErr w:type="spellStart"/>
      <w:r>
        <w:t>обраб</w:t>
      </w:r>
      <w:proofErr w:type="spellEnd"/>
      <w:r>
        <w:t xml:space="preserve">. Р. </w:t>
      </w:r>
      <w:proofErr w:type="spellStart"/>
      <w:r>
        <w:t>Рустамова</w:t>
      </w:r>
      <w:proofErr w:type="spellEnd"/>
      <w:r>
        <w:t xml:space="preserve">; «Гавот», муз. Ф. Госсека; «Передача платочка», муз. Т. Ломовой; «Упражнения с мячами», муз. Т. Ломовой; «Вальс», муз. Ф. </w:t>
      </w:r>
      <w:proofErr w:type="spellStart"/>
      <w:r>
        <w:t>Бургмюллера</w:t>
      </w:r>
      <w:proofErr w:type="spellEnd"/>
      <w:r>
        <w:t>. Этюды. «Ау!» («Игра в лесу», муз. Т. Ломовой).</w:t>
      </w:r>
    </w:p>
    <w:p w:rsidR="007D6B8A" w:rsidRDefault="00FD1627">
      <w:pPr>
        <w:pStyle w:val="a8"/>
        <w:ind w:left="0" w:firstLine="142"/>
      </w:pPr>
      <w:r>
        <w:rPr>
          <w:i/>
        </w:rPr>
        <w:t>Этюды:</w:t>
      </w:r>
      <w:r>
        <w:t xml:space="preserve"> «Тихий танец» (тема из вариаций), муз. В. Моцарта; «Полька», нем. нар. танец.</w:t>
      </w:r>
    </w:p>
    <w:p w:rsidR="007D6B8A" w:rsidRDefault="00FD1627">
      <w:pPr>
        <w:pStyle w:val="a8"/>
        <w:ind w:left="0" w:firstLine="142"/>
      </w:pPr>
      <w:r>
        <w:rPr>
          <w:i/>
        </w:rPr>
        <w:t>Танцы и пляски</w:t>
      </w:r>
      <w:r>
        <w:t xml:space="preserve">: «Дружные пары», муз. И. Штрауса («Полька»); «Парный танец», муз. Ан. Александрова («Полька»); «Приглашение», рус. нар. мелодия «Лен», </w:t>
      </w:r>
      <w:proofErr w:type="spellStart"/>
      <w:r>
        <w:t>обраб</w:t>
      </w:r>
      <w:proofErr w:type="spellEnd"/>
      <w:r>
        <w:t>. М. </w:t>
      </w:r>
      <w:proofErr w:type="spellStart"/>
      <w:r>
        <w:t>Раухвергера</w:t>
      </w:r>
      <w:proofErr w:type="spellEnd"/>
      <w:r>
        <w:t xml:space="preserve">; «Задорный танец», муз. В. Золотарева; «Зеркало», «Ой, хмель мой, хмелек», рус. нар. мелодии; «Круговая пляска», рус. нар. мелодия, обр. С. </w:t>
      </w:r>
      <w:proofErr w:type="spellStart"/>
      <w:r>
        <w:t>Разоренова</w:t>
      </w:r>
      <w:proofErr w:type="spellEnd"/>
      <w:r>
        <w:t>; Пляска мальчиков «</w:t>
      </w:r>
      <w:proofErr w:type="spellStart"/>
      <w:r>
        <w:t>Чеботуха</w:t>
      </w:r>
      <w:proofErr w:type="spellEnd"/>
      <w:r>
        <w:t>», рус. нар. мелодия.</w:t>
      </w:r>
    </w:p>
    <w:p w:rsidR="007D6B8A" w:rsidRDefault="00FD1627">
      <w:pPr>
        <w:pStyle w:val="a8"/>
        <w:ind w:left="0" w:firstLine="142"/>
      </w:pPr>
      <w:r>
        <w:rPr>
          <w:i/>
        </w:rPr>
        <w:t>Характерные танцы:</w:t>
      </w:r>
      <w:r>
        <w:t xml:space="preserve"> «Матрешки», муз. Б. Мокроусова; «</w:t>
      </w:r>
      <w:proofErr w:type="spellStart"/>
      <w:r>
        <w:t>Чеботуха</w:t>
      </w:r>
      <w:proofErr w:type="spellEnd"/>
      <w:r>
        <w:t xml:space="preserve">», рус. нар. мелодия, </w:t>
      </w:r>
      <w:proofErr w:type="spellStart"/>
      <w:r>
        <w:t>обраб</w:t>
      </w:r>
      <w:proofErr w:type="spellEnd"/>
      <w:r>
        <w:t xml:space="preserve">. В. Золотарева; «Танец бусинок», муз. Т. Ломовой; «Пляска Петрушек», хорват. нар. мелодия; «Хлопушки», муз. Н. </w:t>
      </w:r>
      <w:proofErr w:type="spellStart"/>
      <w:r>
        <w:t>Кизельваттер</w:t>
      </w:r>
      <w:proofErr w:type="spellEnd"/>
      <w:r>
        <w:t xml:space="preserve">; «Танец Снегурочки и снежинок», муз. Р. Глиэра; «Танец гномов», муз. Ф. </w:t>
      </w:r>
      <w:proofErr w:type="spellStart"/>
      <w:r>
        <w:t>Черчеля</w:t>
      </w:r>
      <w:proofErr w:type="spellEnd"/>
      <w:r>
        <w:t>.</w:t>
      </w:r>
    </w:p>
    <w:p w:rsidR="007D6B8A" w:rsidRDefault="00FD1627">
      <w:pPr>
        <w:pStyle w:val="a8"/>
        <w:ind w:left="0" w:firstLine="142"/>
      </w:pPr>
      <w:r>
        <w:rPr>
          <w:i/>
        </w:rPr>
        <w:t xml:space="preserve"> Хороводы</w:t>
      </w:r>
      <w:r>
        <w:t xml:space="preserve">: «К нам гости пришли», муз. Ан. Александрова, сл. М. </w:t>
      </w:r>
      <w:proofErr w:type="spellStart"/>
      <w:r>
        <w:t>Ивенсен</w:t>
      </w:r>
      <w:proofErr w:type="spellEnd"/>
      <w:r>
        <w:t xml:space="preserve">; «Урожайная», муз. А. Филиппенко, сл. О. Волгиной; «Новогодняя хороводная», муз. С. </w:t>
      </w:r>
      <w:proofErr w:type="spellStart"/>
      <w:r>
        <w:t>Шайдар</w:t>
      </w:r>
      <w:proofErr w:type="spellEnd"/>
      <w:r>
        <w:t xml:space="preserve">; «Новогодний хоровод», муз. Т. </w:t>
      </w:r>
      <w:proofErr w:type="spellStart"/>
      <w:r>
        <w:t>Попатенко</w:t>
      </w:r>
      <w:proofErr w:type="spellEnd"/>
      <w:r>
        <w:t xml:space="preserve">; «К нам приходит Новый год», муз. В. </w:t>
      </w:r>
      <w:proofErr w:type="spellStart"/>
      <w:r>
        <w:t>Герчик</w:t>
      </w:r>
      <w:proofErr w:type="spellEnd"/>
      <w:r>
        <w:t xml:space="preserve">, сл. З. Петровой; «Пошла млада за водой», рус. нар. песня, </w:t>
      </w:r>
      <w:proofErr w:type="spellStart"/>
      <w:r>
        <w:t>обраб</w:t>
      </w:r>
      <w:proofErr w:type="spellEnd"/>
      <w:r>
        <w:t xml:space="preserve">. В. </w:t>
      </w:r>
      <w:proofErr w:type="spellStart"/>
      <w:r>
        <w:t>Агафонникова</w:t>
      </w:r>
      <w:proofErr w:type="spellEnd"/>
      <w:r>
        <w:t>.</w:t>
      </w:r>
    </w:p>
    <w:p w:rsidR="007D6B8A" w:rsidRDefault="00FD1627">
      <w:pPr>
        <w:pStyle w:val="a8"/>
        <w:ind w:left="0" w:firstLine="142"/>
      </w:pPr>
      <w:r>
        <w:rPr>
          <w:i/>
        </w:rPr>
        <w:t>Музыкальные игры: Игры.</w:t>
      </w:r>
      <w:r>
        <w:t xml:space="preserve"> «</w:t>
      </w:r>
      <w:proofErr w:type="spellStart"/>
      <w:r>
        <w:t>Ловишка</w:t>
      </w:r>
      <w:proofErr w:type="spellEnd"/>
      <w:r>
        <w:t xml:space="preserve">», муз. Й. Гайдна; «Не выпустим», муз. Т. Ломовой; «Будь ловким!», муз. Н. </w:t>
      </w:r>
      <w:proofErr w:type="spellStart"/>
      <w:r>
        <w:t>Ладухина</w:t>
      </w:r>
      <w:proofErr w:type="spellEnd"/>
      <w:r>
        <w:t xml:space="preserve">; «Игра с бубном», муз. М. </w:t>
      </w:r>
      <w:proofErr w:type="spellStart"/>
      <w:r>
        <w:t>Красева</w:t>
      </w:r>
      <w:proofErr w:type="spellEnd"/>
      <w:r>
        <w:t xml:space="preserve">; «Ищи игрушку», «Будь ловкий», рус. нар. мелодия, </w:t>
      </w:r>
      <w:proofErr w:type="spellStart"/>
      <w:r>
        <w:t>обраб</w:t>
      </w:r>
      <w:proofErr w:type="spellEnd"/>
      <w:r>
        <w:t xml:space="preserve">. В. </w:t>
      </w:r>
      <w:proofErr w:type="spellStart"/>
      <w:r>
        <w:t>Агафонникова</w:t>
      </w:r>
      <w:proofErr w:type="spellEnd"/>
      <w:r>
        <w:t xml:space="preserve">; «Летчики на аэродроме», муз. М. </w:t>
      </w:r>
      <w:proofErr w:type="spellStart"/>
      <w:r>
        <w:t>Раухвергера</w:t>
      </w:r>
      <w:proofErr w:type="spellEnd"/>
      <w:r>
        <w:t xml:space="preserve">;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 xml:space="preserve">; «Береги обруч», муз. В. Витлина; «Найди игрушку», </w:t>
      </w:r>
      <w:proofErr w:type="spellStart"/>
      <w:r>
        <w:t>латв</w:t>
      </w:r>
      <w:proofErr w:type="spellEnd"/>
      <w:r>
        <w:t>. нар. песня, обр. Г. Фрида.</w:t>
      </w:r>
    </w:p>
    <w:p w:rsidR="007D6B8A" w:rsidRDefault="00FD1627">
      <w:pPr>
        <w:pStyle w:val="a8"/>
        <w:ind w:left="0" w:firstLine="142"/>
      </w:pPr>
      <w:r>
        <w:rPr>
          <w:i/>
        </w:rPr>
        <w:t>Игры с пением:</w:t>
      </w:r>
      <w:r>
        <w:t xml:space="preserve"> «Колпачок», «Ой, заинька по </w:t>
      </w:r>
      <w:proofErr w:type="spellStart"/>
      <w:r>
        <w:t>сенечкам</w:t>
      </w:r>
      <w:proofErr w:type="spellEnd"/>
      <w:r>
        <w:t xml:space="preserve">», «Ворон», рус. нар. песни; «Заинька», рус. нар. песня, </w:t>
      </w:r>
      <w:proofErr w:type="spellStart"/>
      <w:r>
        <w:t>обраб</w:t>
      </w:r>
      <w:proofErr w:type="spellEnd"/>
      <w:r>
        <w:t xml:space="preserve">. Н. Римского-Корсакова; «Как на тоненький ледок», рус. нар. песня, </w:t>
      </w:r>
      <w:proofErr w:type="spellStart"/>
      <w:r>
        <w:t>обраб</w:t>
      </w:r>
      <w:proofErr w:type="spellEnd"/>
      <w:r>
        <w:t xml:space="preserve">. А. Рубца; «Ежик», муз. А. Аверина; «Хоровод в лесу», муз. М. Иорданского; «Ежик и мышки», муз. М. </w:t>
      </w:r>
      <w:proofErr w:type="spellStart"/>
      <w:r>
        <w:t>Красева</w:t>
      </w:r>
      <w:proofErr w:type="spellEnd"/>
      <w:r>
        <w:t xml:space="preserve">, сл. М. </w:t>
      </w:r>
      <w:proofErr w:type="spellStart"/>
      <w:r>
        <w:t>Клоковой</w:t>
      </w:r>
      <w:proofErr w:type="spellEnd"/>
      <w:r>
        <w:t xml:space="preserve">; «Цветы», муз. Н. </w:t>
      </w:r>
      <w:proofErr w:type="spellStart"/>
      <w:r>
        <w:t>Бахутовой</w:t>
      </w:r>
      <w:proofErr w:type="spellEnd"/>
      <w:r>
        <w:t>, слова народные.</w:t>
      </w:r>
    </w:p>
    <w:p w:rsidR="007D6B8A" w:rsidRDefault="00FD1627">
      <w:pPr>
        <w:pStyle w:val="a8"/>
        <w:ind w:left="0" w:firstLine="142"/>
        <w:rPr>
          <w:i/>
        </w:rPr>
      </w:pPr>
      <w:r>
        <w:rPr>
          <w:i/>
        </w:rPr>
        <w:t>Музыкально-дидактические игры:</w:t>
      </w:r>
    </w:p>
    <w:p w:rsidR="007D6B8A" w:rsidRDefault="00FD1627">
      <w:pPr>
        <w:pStyle w:val="a8"/>
        <w:ind w:left="0" w:firstLine="142"/>
      </w:pPr>
      <w:r>
        <w:rPr>
          <w:i/>
        </w:rPr>
        <w:t xml:space="preserve">Развитие </w:t>
      </w:r>
      <w:proofErr w:type="spellStart"/>
      <w:r>
        <w:rPr>
          <w:i/>
        </w:rPr>
        <w:t>звуковысотного</w:t>
      </w:r>
      <w:proofErr w:type="spellEnd"/>
      <w:r>
        <w:rPr>
          <w:i/>
        </w:rPr>
        <w:t xml:space="preserve"> слуха:</w:t>
      </w:r>
      <w: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7D6B8A" w:rsidRDefault="00FD1627">
      <w:pPr>
        <w:pStyle w:val="a8"/>
        <w:ind w:left="0" w:firstLine="142"/>
      </w:pPr>
      <w:r>
        <w:rPr>
          <w:i/>
        </w:rPr>
        <w:t xml:space="preserve"> Развитие тембрового слуха:</w:t>
      </w:r>
      <w:r>
        <w:t xml:space="preserve"> «На чем играю?», «Музыкальные загадки», «Музыкальный домик». </w:t>
      </w:r>
    </w:p>
    <w:p w:rsidR="007D6B8A" w:rsidRDefault="00FD1627">
      <w:pPr>
        <w:pStyle w:val="a8"/>
        <w:ind w:left="0" w:firstLine="142"/>
      </w:pPr>
      <w:r>
        <w:rPr>
          <w:i/>
        </w:rPr>
        <w:t>Развитие диатонического слуха</w:t>
      </w:r>
      <w:r>
        <w:t>: «Громко, тихо запоем», «Звенящие колокольчики».</w:t>
      </w:r>
    </w:p>
    <w:p w:rsidR="007D6B8A" w:rsidRDefault="00FD1627">
      <w:pPr>
        <w:pStyle w:val="a8"/>
        <w:ind w:left="0" w:firstLine="142"/>
      </w:pPr>
      <w:r>
        <w:rPr>
          <w:i/>
        </w:rPr>
        <w:t xml:space="preserve"> Развитие восприятия музыки и музыкальной памяти</w:t>
      </w:r>
      <w:r>
        <w:t xml:space="preserve">: «Будь внимательным», «Буратино», «Музыкальный магазин», «Времена года», «Наши песни». </w:t>
      </w:r>
    </w:p>
    <w:p w:rsidR="007D6B8A" w:rsidRDefault="00FD1627">
      <w:pPr>
        <w:pStyle w:val="a8"/>
        <w:ind w:left="0" w:firstLine="142"/>
        <w:rPr>
          <w:b/>
        </w:rPr>
      </w:pPr>
      <w:r>
        <w:rPr>
          <w:i/>
        </w:rPr>
        <w:t>Инсценировки и музыкальные спектакли:</w:t>
      </w:r>
      <w:r>
        <w:t xml:space="preserve"> «К нам гости пришли», муз. Ан. Александрова; «Как у наших у ворот», рус. нар. мелодия, </w:t>
      </w:r>
      <w:proofErr w:type="spellStart"/>
      <w:r>
        <w:t>обраб</w:t>
      </w:r>
      <w:proofErr w:type="spellEnd"/>
      <w:r>
        <w:t xml:space="preserve">. В. </w:t>
      </w:r>
      <w:proofErr w:type="spellStart"/>
      <w:r>
        <w:t>Агафонникова</w:t>
      </w:r>
      <w:proofErr w:type="spellEnd"/>
      <w:r>
        <w:t xml:space="preserve">; «Где был, Иванушка?», рус. нар.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w:t>
      </w:r>
      <w:proofErr w:type="spellStart"/>
      <w:r>
        <w:t>муз.Т</w:t>
      </w:r>
      <w:proofErr w:type="spellEnd"/>
      <w:r>
        <w:t xml:space="preserve">. </w:t>
      </w:r>
      <w:proofErr w:type="spellStart"/>
      <w:r>
        <w:t>Вилькорейской</w:t>
      </w:r>
      <w:proofErr w:type="spellEnd"/>
      <w:r>
        <w:t xml:space="preserve">. </w:t>
      </w:r>
    </w:p>
    <w:p w:rsidR="007D6B8A" w:rsidRDefault="00FD1627">
      <w:pPr>
        <w:pStyle w:val="a8"/>
        <w:ind w:left="0" w:firstLine="142"/>
      </w:pPr>
      <w:r>
        <w:rPr>
          <w:i/>
        </w:rPr>
        <w:t>Развитие танцевально-игрового творчества</w:t>
      </w:r>
      <w: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w:t>
      </w:r>
      <w:proofErr w:type="spellStart"/>
      <w:r>
        <w:t>обраб</w:t>
      </w:r>
      <w:proofErr w:type="spellEnd"/>
      <w:r>
        <w:t xml:space="preserve">. Р. </w:t>
      </w:r>
      <w:proofErr w:type="spellStart"/>
      <w:r>
        <w:t>Рустамова</w:t>
      </w:r>
      <w:proofErr w:type="spellEnd"/>
      <w:r>
        <w:t xml:space="preserve">; «А я по лугу», рус. нар. мелодия, </w:t>
      </w:r>
      <w:proofErr w:type="spellStart"/>
      <w:r>
        <w:t>обраб</w:t>
      </w:r>
      <w:proofErr w:type="spellEnd"/>
      <w:r>
        <w:t>. Т. Смирновой.</w:t>
      </w:r>
    </w:p>
    <w:p w:rsidR="007D6B8A" w:rsidRDefault="00FD1627">
      <w:pPr>
        <w:pStyle w:val="a8"/>
        <w:ind w:left="0" w:firstLine="142"/>
      </w:pPr>
      <w:r>
        <w:rPr>
          <w:i/>
        </w:rPr>
        <w:t>Игра на детских музыкальных инструментах:</w:t>
      </w:r>
      <w:r>
        <w:t xml:space="preserve"> «Небо синее», «Смелый пилот», муз. Е. Тиличеевой, сл. М. </w:t>
      </w:r>
      <w:proofErr w:type="spellStart"/>
      <w:r>
        <w:t>Долинова</w:t>
      </w:r>
      <w:proofErr w:type="spellEnd"/>
      <w:r>
        <w:t xml:space="preserve">; «Дон-дон», рус. нар. песня, </w:t>
      </w:r>
      <w:proofErr w:type="spellStart"/>
      <w:r>
        <w:t>обраб</w:t>
      </w:r>
      <w:proofErr w:type="spellEnd"/>
      <w:r>
        <w:t xml:space="preserve">. Р. </w:t>
      </w:r>
      <w:proofErr w:type="spellStart"/>
      <w:r>
        <w:t>Рустамова</w:t>
      </w:r>
      <w:proofErr w:type="spellEnd"/>
      <w:r>
        <w:t xml:space="preserve">; «Гори, гори ясно!», рус. нар. мелодия; «Пастушок», </w:t>
      </w:r>
      <w:proofErr w:type="spellStart"/>
      <w:r>
        <w:t>чеш</w:t>
      </w:r>
      <w:proofErr w:type="spellEnd"/>
      <w:r>
        <w:t xml:space="preserve">. нар. мелодия, </w:t>
      </w:r>
      <w:proofErr w:type="spellStart"/>
      <w:r>
        <w:t>обраб</w:t>
      </w:r>
      <w:proofErr w:type="spellEnd"/>
      <w:r>
        <w:t xml:space="preserve">. И. Берковича; «Петушок», рус. нар. песня, </w:t>
      </w:r>
      <w:proofErr w:type="spellStart"/>
      <w:r>
        <w:t>обраб</w:t>
      </w:r>
      <w:proofErr w:type="spellEnd"/>
      <w:r>
        <w:t xml:space="preserve">. М. </w:t>
      </w:r>
      <w:proofErr w:type="spellStart"/>
      <w:r>
        <w:t>Красева</w:t>
      </w:r>
      <w:proofErr w:type="spellEnd"/>
      <w:r>
        <w:t xml:space="preserve">; «Часики», муз. С. </w:t>
      </w:r>
      <w:proofErr w:type="spellStart"/>
      <w:r>
        <w:t>Вольфензона</w:t>
      </w:r>
      <w:proofErr w:type="spellEnd"/>
      <w:r>
        <w:t xml:space="preserve">; «Жил у нашей бабушки черный баран», рус. нар. шуточная песня, </w:t>
      </w:r>
      <w:proofErr w:type="spellStart"/>
      <w:r>
        <w:t>обраб</w:t>
      </w:r>
      <w:proofErr w:type="spellEnd"/>
      <w:r>
        <w:t xml:space="preserve">. В. </w:t>
      </w:r>
      <w:proofErr w:type="spellStart"/>
      <w:r>
        <w:t>Агафонникова</w:t>
      </w:r>
      <w:proofErr w:type="spellEnd"/>
      <w:r>
        <w:t>.</w:t>
      </w:r>
    </w:p>
    <w:p w:rsidR="007D6B8A" w:rsidRDefault="007D6B8A">
      <w:pPr>
        <w:pStyle w:val="a8"/>
        <w:ind w:left="0" w:firstLine="142"/>
        <w:rPr>
          <w:b/>
        </w:rPr>
      </w:pPr>
    </w:p>
    <w:p w:rsidR="007D6B8A" w:rsidRDefault="00FD1627">
      <w:pPr>
        <w:pStyle w:val="a8"/>
        <w:ind w:left="0" w:firstLine="142"/>
        <w:rPr>
          <w:b/>
          <w:i/>
        </w:rPr>
      </w:pPr>
      <w:r>
        <w:rPr>
          <w:b/>
          <w:i/>
        </w:rPr>
        <w:t>От 6 лет до 7 лет</w:t>
      </w:r>
    </w:p>
    <w:p w:rsidR="007D6B8A" w:rsidRDefault="00FD1627">
      <w:pPr>
        <w:pStyle w:val="a8"/>
        <w:ind w:left="0" w:firstLine="142"/>
      </w:pPr>
      <w:r>
        <w:rPr>
          <w:i/>
        </w:rPr>
        <w:t>Слушание</w:t>
      </w:r>
      <w: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w:t>
      </w:r>
      <w:proofErr w:type="spellStart"/>
      <w:r>
        <w:t>Пожаровой</w:t>
      </w:r>
      <w:proofErr w:type="spellEnd"/>
      <w:r>
        <w:t xml:space="preserve">;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w:t>
      </w:r>
      <w:proofErr w:type="spellStart"/>
      <w:r>
        <w:t>Пожаровой</w:t>
      </w:r>
      <w:proofErr w:type="spellEnd"/>
      <w:r>
        <w:t xml:space="preserve">;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w:t>
      </w:r>
      <w:proofErr w:type="spellStart"/>
      <w:r>
        <w:t>Кабалевского</w:t>
      </w:r>
      <w:proofErr w:type="spellEnd"/>
      <w:r>
        <w:t xml:space="preserve">; «Зима» из цикла «Времена года» А. Вивальди; «В пещере горного короля» (сюита из музыки к драме Г. Ибсена «Пер </w:t>
      </w:r>
      <w:proofErr w:type="spellStart"/>
      <w:r>
        <w:t>Гюнт</w:t>
      </w:r>
      <w:proofErr w:type="spellEnd"/>
      <w:r>
        <w:t xml:space="preserve">»),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w:t>
      </w:r>
      <w:proofErr w:type="spellStart"/>
      <w:r>
        <w:t>Майкапара</w:t>
      </w:r>
      <w:proofErr w:type="spellEnd"/>
      <w:r>
        <w:t xml:space="preserve">; «Ромашковая Русь», «Незабудковая гжель», «Свирель да рожок», «Палех» и «Наша хохлома», муз. Ю. </w:t>
      </w:r>
      <w:proofErr w:type="spellStart"/>
      <w:r>
        <w:t>Чичкова</w:t>
      </w:r>
      <w:proofErr w:type="spellEnd"/>
      <w:r>
        <w:t xml:space="preserve"> (сб. «Ромашковая Русь»); «Лето» из цикла «Времена года» А. Вивальди.</w:t>
      </w:r>
    </w:p>
    <w:p w:rsidR="007D6B8A" w:rsidRDefault="00FD1627">
      <w:pPr>
        <w:pStyle w:val="a8"/>
        <w:ind w:left="0" w:firstLine="142"/>
        <w:rPr>
          <w:i/>
        </w:rPr>
      </w:pPr>
      <w:r>
        <w:rPr>
          <w:i/>
        </w:rPr>
        <w:t>Пение:</w:t>
      </w:r>
    </w:p>
    <w:p w:rsidR="007D6B8A" w:rsidRDefault="00FD1627">
      <w:pPr>
        <w:pStyle w:val="a8"/>
        <w:ind w:left="0" w:firstLine="142"/>
      </w:pPr>
      <w:r>
        <w:rPr>
          <w:i/>
        </w:rPr>
        <w:t>Упражнения на развитие слуха и голоса</w:t>
      </w:r>
      <w:r>
        <w:t>: «Лиса по лесу ходила», рус. нар. песня;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«Ходит зайка по саду», рус. нар. мелодия; «Лиса по лесу ходила», рус. нар. песня;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«Ходит зайка по саду», рус. нар. мелодия;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 «А я по лугу», рус. нар. мелодия; «Скок-скок, поскок», рус. нар. песня; «Огород», муз. В. Карасевой; «Вальс», «Чепуха», «Балалайка», муз. Е. Тиличеевой, сл. Н. Найденовой.</w:t>
      </w:r>
    </w:p>
    <w:p w:rsidR="007D6B8A" w:rsidRDefault="00FD1627">
      <w:pPr>
        <w:pStyle w:val="a8"/>
        <w:ind w:left="0" w:firstLine="142"/>
      </w:pPr>
      <w:r>
        <w:rPr>
          <w:i/>
        </w:rPr>
        <w:t>Песни:</w:t>
      </w:r>
      <w:r>
        <w:t xml:space="preserve">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«Моя Россия», муз. Г. Струве; «Нам в любой мороз тепло», муз. М. </w:t>
      </w:r>
      <w:proofErr w:type="spellStart"/>
      <w:r>
        <w:t>Парцхаладзе</w:t>
      </w:r>
      <w:proofErr w:type="spellEnd"/>
      <w:r>
        <w:t xml:space="preserve">; «Улетают журавли», муз. В. </w:t>
      </w:r>
      <w:proofErr w:type="spellStart"/>
      <w:r>
        <w:t>Кикто</w:t>
      </w:r>
      <w:proofErr w:type="spellEnd"/>
      <w:r>
        <w:t xml:space="preserve">; «Будет горка во дворе», муз. Т. </w:t>
      </w:r>
      <w:proofErr w:type="spellStart"/>
      <w:r>
        <w:t>Попатенко</w:t>
      </w:r>
      <w:proofErr w:type="spellEnd"/>
      <w:r>
        <w:t xml:space="preserve">, сл. Е. Авдиенко; «Зимняя песенка», муз. М. </w:t>
      </w:r>
      <w:proofErr w:type="spellStart"/>
      <w:r>
        <w:t>Kpaсева</w:t>
      </w:r>
      <w:proofErr w:type="spellEnd"/>
      <w:r>
        <w:t xml:space="preserve">, сл. С. </w:t>
      </w:r>
      <w:proofErr w:type="spellStart"/>
      <w:r>
        <w:t>Вышеславцевой</w:t>
      </w:r>
      <w:proofErr w:type="spellEnd"/>
      <w:r>
        <w:t xml:space="preserve">; «Елка», муз. Е. Тиличеевой, сл. Е. </w:t>
      </w:r>
      <w:proofErr w:type="spellStart"/>
      <w:r>
        <w:t>Шмановой</w:t>
      </w:r>
      <w:proofErr w:type="spellEnd"/>
      <w:r>
        <w:t xml:space="preserve">; «К нам приходит </w:t>
      </w:r>
      <w:proofErr w:type="spellStart"/>
      <w:r>
        <w:t>Hовый</w:t>
      </w:r>
      <w:proofErr w:type="spellEnd"/>
      <w:r>
        <w:t xml:space="preserve"> год», муз. В. </w:t>
      </w:r>
      <w:proofErr w:type="spellStart"/>
      <w:r>
        <w:t>Герчик</w:t>
      </w:r>
      <w:proofErr w:type="spellEnd"/>
      <w:r>
        <w:t xml:space="preserve">, сл. З. Петровой; «Мамин праздник», муз. Ю. Гурьева, сл. С. Вигдорова; «Самая хорошая», муз. В. Иванникова, сл. О. Фадеевой; «Спят деревья на опушке», муз. М. Иорданского, сл. И. </w:t>
      </w:r>
      <w:proofErr w:type="spellStart"/>
      <w:r>
        <w:t>Черницкой</w:t>
      </w:r>
      <w:proofErr w:type="spellEnd"/>
      <w:r>
        <w:t xml:space="preserve">; «Хорошо у нас в саду», муз. В. </w:t>
      </w:r>
      <w:proofErr w:type="spellStart"/>
      <w:r>
        <w:t>Герчик</w:t>
      </w:r>
      <w:proofErr w:type="spellEnd"/>
      <w:r>
        <w:t xml:space="preserve">, сл. А. Пришельца; «Хорошо, что снежок пошел», муз. А. Островского; «Новогодний хоровод», муз. Т. </w:t>
      </w:r>
      <w:proofErr w:type="spellStart"/>
      <w:r>
        <w:t>Попатенко</w:t>
      </w:r>
      <w:proofErr w:type="spellEnd"/>
      <w:r>
        <w:t xml:space="preserve">; «Это мамин день», муз. Ю. Тугаринова; «Новогодняя хороводная», муз. С. Шнайдера; «Песенка про бабушку», «Брат-солдат», муз. М. </w:t>
      </w:r>
      <w:proofErr w:type="spellStart"/>
      <w:r>
        <w:t>Парцхаладзе</w:t>
      </w:r>
      <w:proofErr w:type="spellEnd"/>
      <w:r>
        <w:t xml:space="preserve">; «Пришла весна», муз. З. Левиной, сл. Л. Некрасовой; «Веснянка», укр. нар. песня, </w:t>
      </w:r>
      <w:proofErr w:type="spellStart"/>
      <w:r>
        <w:t>обраб</w:t>
      </w:r>
      <w:proofErr w:type="spellEnd"/>
      <w:r>
        <w:t xml:space="preserve">. Г. Лобачева; «Спят деревья на опушке», муз. М. Иорданского, сл. И. </w:t>
      </w:r>
      <w:proofErr w:type="spellStart"/>
      <w:r>
        <w:t>Черницкой</w:t>
      </w:r>
      <w:proofErr w:type="spellEnd"/>
      <w:r>
        <w:t xml:space="preserve">; «Во поле береза стояла», рус. нар. песня, </w:t>
      </w:r>
      <w:proofErr w:type="spellStart"/>
      <w:r>
        <w:t>обраб</w:t>
      </w:r>
      <w:proofErr w:type="spellEnd"/>
      <w:r>
        <w:t xml:space="preserve">. Н. Римского-Корсакова; «Я хочу учиться», муз. A. </w:t>
      </w:r>
      <w:proofErr w:type="spellStart"/>
      <w:r>
        <w:t>Долуханяна</w:t>
      </w:r>
      <w:proofErr w:type="spellEnd"/>
      <w:r>
        <w:t xml:space="preserve">, сл. З. Петровой; «До свиданья, детский сад», муз. Ю. </w:t>
      </w:r>
      <w:proofErr w:type="spellStart"/>
      <w:r>
        <w:t>Слонова</w:t>
      </w:r>
      <w:proofErr w:type="spellEnd"/>
      <w:r>
        <w:t xml:space="preserve">, сл. B. Малкова; «Мы теперь ученики», муз. Г. Струве; «Праздник Победы», муз. М. </w:t>
      </w:r>
      <w:proofErr w:type="spellStart"/>
      <w:r>
        <w:t>Парцхаладзе</w:t>
      </w:r>
      <w:proofErr w:type="spellEnd"/>
      <w:r>
        <w:t xml:space="preserve">; «Урок», муз. Т. </w:t>
      </w:r>
      <w:proofErr w:type="spellStart"/>
      <w:r>
        <w:t>Попатенко</w:t>
      </w:r>
      <w:proofErr w:type="spellEnd"/>
      <w:r>
        <w:t>;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w:t>
      </w:r>
      <w:proofErr w:type="spellStart"/>
      <w:r>
        <w:t>Компанейца</w:t>
      </w:r>
      <w:proofErr w:type="spellEnd"/>
      <w:r>
        <w:t>.</w:t>
      </w:r>
    </w:p>
    <w:p w:rsidR="007D6B8A" w:rsidRDefault="00FD1627">
      <w:pPr>
        <w:pStyle w:val="a8"/>
        <w:ind w:left="0" w:firstLine="142"/>
      </w:pPr>
      <w:r>
        <w:rPr>
          <w:i/>
        </w:rPr>
        <w:t>Песенное творчество:</w:t>
      </w:r>
      <w: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7D6B8A" w:rsidRDefault="00FD1627">
      <w:pPr>
        <w:pStyle w:val="a8"/>
        <w:ind w:left="0" w:firstLine="142"/>
        <w:rPr>
          <w:i/>
        </w:rPr>
      </w:pPr>
      <w:r>
        <w:rPr>
          <w:i/>
        </w:rPr>
        <w:t>Музыкально-ритмические движения:</w:t>
      </w:r>
    </w:p>
    <w:p w:rsidR="007D6B8A" w:rsidRDefault="00FD1627">
      <w:pPr>
        <w:pStyle w:val="a8"/>
        <w:ind w:left="0" w:firstLine="142"/>
      </w:pPr>
      <w:r>
        <w:rPr>
          <w:i/>
        </w:rPr>
        <w:t>Упражнения</w:t>
      </w:r>
      <w: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w:t>
      </w:r>
      <w:proofErr w:type="spellStart"/>
      <w:r>
        <w:t>Гуритта</w:t>
      </w:r>
      <w:proofErr w:type="spellEnd"/>
      <w:r>
        <w:t xml:space="preserve">); «Кто лучше скачет?», «Бег», муз. Т. Ломовой; «Смелый наездник», муз. Р. Шумана; «Качание рук», польск. нар. мелодия, </w:t>
      </w:r>
      <w:proofErr w:type="spellStart"/>
      <w:r>
        <w:t>обраб</w:t>
      </w:r>
      <w:proofErr w:type="spellEnd"/>
      <w:r>
        <w:t xml:space="preserve">. В. Иванникова; «Упражнение с лентами», муз. В. Моцарта; Потопаем-покружимся: «Ах, улица, улица широкая», рус. нар. мелодия, </w:t>
      </w:r>
      <w:proofErr w:type="spellStart"/>
      <w:r>
        <w:t>обраб</w:t>
      </w:r>
      <w:proofErr w:type="spellEnd"/>
      <w:r>
        <w:t xml:space="preserve">. Т. Ломовой; полоскать платочки: «Ой, </w:t>
      </w:r>
      <w:proofErr w:type="spellStart"/>
      <w:r>
        <w:t>утушка</w:t>
      </w:r>
      <w:proofErr w:type="spellEnd"/>
      <w:r>
        <w:t xml:space="preserve"> луговая», рус. нар. мелодия, </w:t>
      </w:r>
      <w:proofErr w:type="spellStart"/>
      <w:r>
        <w:t>обраб</w:t>
      </w:r>
      <w:proofErr w:type="spellEnd"/>
      <w:r>
        <w:t xml:space="preserve">. Т. Ломовой; «Упражнение с цветами», муз. Т. Ломовой; «Упражнение с флажками», нем. нар. танцевальная мелодия; «Упражнение с кубиками», муз. С. Соснина; «Погремушки», муз. Т. </w:t>
      </w:r>
      <w:proofErr w:type="spellStart"/>
      <w:r>
        <w:t>Вилькорейской</w:t>
      </w:r>
      <w:proofErr w:type="spellEnd"/>
      <w:r>
        <w:t xml:space="preserve">; «Упражнение с мячами», «Скакалки», муз. А. Петрова; «Упражнение с лентой» (швед. нар. мелодия, </w:t>
      </w:r>
      <w:proofErr w:type="spellStart"/>
      <w:r>
        <w:t>обраб</w:t>
      </w:r>
      <w:proofErr w:type="spellEnd"/>
      <w:r>
        <w:t xml:space="preserve">. Л. </w:t>
      </w:r>
      <w:proofErr w:type="spellStart"/>
      <w:r>
        <w:t>Вишкарева</w:t>
      </w:r>
      <w:proofErr w:type="spellEnd"/>
      <w:r>
        <w:t>); «Упражнение с лентой» («Игровая», муз. И. Кишко).</w:t>
      </w:r>
    </w:p>
    <w:p w:rsidR="007D6B8A" w:rsidRDefault="00FD1627">
      <w:pPr>
        <w:pStyle w:val="a8"/>
        <w:ind w:left="0" w:firstLine="142"/>
      </w:pPr>
      <w:r>
        <w:rPr>
          <w:i/>
        </w:rPr>
        <w:t>Этюды:</w:t>
      </w:r>
      <w:r>
        <w:t xml:space="preserve"> Попляшем («</w:t>
      </w:r>
      <w:proofErr w:type="spellStart"/>
      <w:r>
        <w:t>Барашенька</w:t>
      </w:r>
      <w:proofErr w:type="spellEnd"/>
      <w:r>
        <w:t xml:space="preserve">», рус. нар. мелодия); дождик («Дождик», муз. Н. Любарского); «Лошадки» («Танец», муз. </w:t>
      </w:r>
      <w:proofErr w:type="spellStart"/>
      <w:r>
        <w:t>Дарондо</w:t>
      </w:r>
      <w:proofErr w:type="spellEnd"/>
      <w:r>
        <w:t xml:space="preserve">); «Обидели», муз. М. Степаненко; «Медведи пляшут», муз. М. </w:t>
      </w:r>
      <w:proofErr w:type="spellStart"/>
      <w:r>
        <w:t>Красева</w:t>
      </w:r>
      <w:proofErr w:type="spellEnd"/>
      <w:r>
        <w:t xml:space="preserve">; Показывай направление («Марш», муз. Д. </w:t>
      </w:r>
      <w:proofErr w:type="spellStart"/>
      <w:r>
        <w:t>Кабалевского</w:t>
      </w:r>
      <w:proofErr w:type="spellEnd"/>
      <w:r>
        <w:t>);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7D6B8A" w:rsidRDefault="00FD1627">
      <w:pPr>
        <w:pStyle w:val="a8"/>
        <w:ind w:left="0" w:firstLine="142"/>
      </w:pPr>
      <w:r>
        <w:rPr>
          <w:i/>
        </w:rPr>
        <w:t>Танцы и пляски</w:t>
      </w:r>
      <w:r>
        <w:t xml:space="preserve">: «Парная пляска», </w:t>
      </w:r>
      <w:proofErr w:type="spellStart"/>
      <w:r>
        <w:t>карельск</w:t>
      </w:r>
      <w:proofErr w:type="spellEnd"/>
      <w:r>
        <w:t xml:space="preserve">. нар. мелодия; «Танец с колосьями», муз. И. Дунаевского (из кинофильма «Кубанские казаки»); «Круговой галоп», венг. нар. мелодия; «Пружинка», муз. Ю. </w:t>
      </w:r>
      <w:proofErr w:type="spellStart"/>
      <w:r>
        <w:t>Чичкова</w:t>
      </w:r>
      <w:proofErr w:type="spellEnd"/>
      <w:r>
        <w:t xml:space="preserve"> («Полька»); «Парный танец», латыш. нар. мелодия; «Задорный танец», муз. В. Золотарева; «Полька», муз. В. Косенко; «Вальс», муз. Е. Макарова; «Полька», муз. П. Чайковского; «Менуэт», муз. С. </w:t>
      </w:r>
      <w:proofErr w:type="spellStart"/>
      <w:r>
        <w:t>Майкапара</w:t>
      </w:r>
      <w:proofErr w:type="spellEnd"/>
      <w:r>
        <w:t xml:space="preserve">; «Вальс», муз. Г. Бахман; «Яблочко», муз. Р. Глиэра (из балета «Красный мак»); «Тачанка», муз. К. Листова; «Мазурка», муз. Г. Венявского; «Каблучки», рус. нар. мелодия, </w:t>
      </w:r>
      <w:proofErr w:type="spellStart"/>
      <w:r>
        <w:t>обраб</w:t>
      </w:r>
      <w:proofErr w:type="spellEnd"/>
      <w:r>
        <w:t>. Е. Адлера; «</w:t>
      </w:r>
      <w:proofErr w:type="spellStart"/>
      <w:r>
        <w:t>Прялица</w:t>
      </w:r>
      <w:proofErr w:type="spellEnd"/>
      <w:r>
        <w:t xml:space="preserve">», рус. нар. мелодия, </w:t>
      </w:r>
      <w:proofErr w:type="spellStart"/>
      <w:r>
        <w:t>обраб</w:t>
      </w:r>
      <w:proofErr w:type="spellEnd"/>
      <w:r>
        <w:t xml:space="preserve">. Т. Ломовой; «Русская пляска с ложками», «А я по лугу», «Полянка», рус. нар. мелодии; «Посеяли девки лен», рус. нар. песни; «Сударушка», рус. нар. мелодия, </w:t>
      </w:r>
      <w:proofErr w:type="spellStart"/>
      <w:r>
        <w:t>обраб</w:t>
      </w:r>
      <w:proofErr w:type="spellEnd"/>
      <w:r>
        <w:t xml:space="preserve">. Ю. </w:t>
      </w:r>
      <w:proofErr w:type="spellStart"/>
      <w:r>
        <w:t>Слонова</w:t>
      </w:r>
      <w:proofErr w:type="spellEnd"/>
      <w:r>
        <w:t xml:space="preserve">; «Кадриль с ложками», рус. нар. мелодия, </w:t>
      </w:r>
      <w:proofErr w:type="spellStart"/>
      <w:r>
        <w:t>обраб</w:t>
      </w:r>
      <w:proofErr w:type="spellEnd"/>
      <w:r>
        <w:t xml:space="preserve">. Е. Туманяна; «Плясовая», муз. Т. Ломовой; «Уж я колышки тешу», рус. нар. песня, </w:t>
      </w:r>
      <w:proofErr w:type="spellStart"/>
      <w:r>
        <w:t>обраб</w:t>
      </w:r>
      <w:proofErr w:type="spellEnd"/>
      <w:r>
        <w:t xml:space="preserve">. Е. Тиличеевой; «Тачанка», муз. К. Листова; «Вальс», муз. Ф. Шуберта; «Пошла млада», «Всем, Надюша, расскажи», «Посеяли девки лен», рус. нар. песни; «Сударушка», рус. нар. мелодия, </w:t>
      </w:r>
      <w:proofErr w:type="spellStart"/>
      <w:r>
        <w:t>обраб</w:t>
      </w:r>
      <w:proofErr w:type="spellEnd"/>
      <w:r>
        <w:t xml:space="preserve">. Ю. </w:t>
      </w:r>
      <w:proofErr w:type="spellStart"/>
      <w:r>
        <w:t>Слонова</w:t>
      </w:r>
      <w:proofErr w:type="spellEnd"/>
      <w:r>
        <w:t xml:space="preserve">; «Барыня», рус. нар. песня, </w:t>
      </w:r>
      <w:proofErr w:type="spellStart"/>
      <w:r>
        <w:t>обраб</w:t>
      </w:r>
      <w:proofErr w:type="spellEnd"/>
      <w:r>
        <w:t xml:space="preserve">. В. </w:t>
      </w:r>
      <w:proofErr w:type="spellStart"/>
      <w:r>
        <w:t>Кикто</w:t>
      </w:r>
      <w:proofErr w:type="spellEnd"/>
      <w:r>
        <w:t>; «Пойду ль, выйду ль я», рус. нар. мелодия.</w:t>
      </w:r>
    </w:p>
    <w:p w:rsidR="007D6B8A" w:rsidRDefault="00FD1627">
      <w:pPr>
        <w:pStyle w:val="a8"/>
        <w:ind w:left="0" w:firstLine="142"/>
      </w:pPr>
      <w:r>
        <w:rPr>
          <w:i/>
        </w:rPr>
        <w:t>Характерные танцы:</w:t>
      </w:r>
      <w:r>
        <w:t xml:space="preserve"> «Танец Петрушек», муз. А. Даргомыжского («Вальс»);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7D6B8A" w:rsidRDefault="00FD1627">
      <w:pPr>
        <w:pStyle w:val="a8"/>
        <w:ind w:left="0" w:firstLine="142"/>
      </w:pPr>
      <w:r>
        <w:rPr>
          <w:i/>
        </w:rPr>
        <w:t>Хороводы</w:t>
      </w:r>
      <w:r>
        <w:t xml:space="preserve">: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xml:space="preserve">. А. Новикова; «Зимний праздник», муз. М. </w:t>
      </w:r>
      <w:proofErr w:type="spellStart"/>
      <w:r>
        <w:t>Старокадомского</w:t>
      </w:r>
      <w:proofErr w:type="spellEnd"/>
      <w:r>
        <w:t xml:space="preserve">; «Под Новый год», муз. Е. </w:t>
      </w:r>
      <w:proofErr w:type="spellStart"/>
      <w:r>
        <w:t>Зарицкой</w:t>
      </w:r>
      <w:proofErr w:type="spellEnd"/>
      <w:r>
        <w:t xml:space="preserve">; «К нам приходит Новый год», муз. В. </w:t>
      </w:r>
      <w:proofErr w:type="spellStart"/>
      <w:r>
        <w:t>Герчик</w:t>
      </w:r>
      <w:proofErr w:type="spellEnd"/>
      <w:r>
        <w:t xml:space="preserve">, сл. З. Петровой; «Во поле береза стояла», рус. нар. песня, </w:t>
      </w:r>
      <w:proofErr w:type="spellStart"/>
      <w:r>
        <w:t>обраб</w:t>
      </w:r>
      <w:proofErr w:type="spellEnd"/>
      <w:r>
        <w:t xml:space="preserve">. Н. Римского-Корсакова; «Во саду ли, в огороде», рус. нар. мелодия, </w:t>
      </w:r>
      <w:proofErr w:type="spellStart"/>
      <w:r>
        <w:t>обраб</w:t>
      </w:r>
      <w:proofErr w:type="spellEnd"/>
      <w:r>
        <w:t>. И. Арсеева.</w:t>
      </w:r>
    </w:p>
    <w:p w:rsidR="007D6B8A" w:rsidRDefault="00FD1627">
      <w:pPr>
        <w:pStyle w:val="a8"/>
        <w:ind w:left="0" w:firstLine="142"/>
        <w:rPr>
          <w:i/>
        </w:rPr>
      </w:pPr>
      <w:r>
        <w:rPr>
          <w:i/>
        </w:rPr>
        <w:t>Музыкальные игры:</w:t>
      </w:r>
    </w:p>
    <w:p w:rsidR="007D6B8A" w:rsidRDefault="00FD1627">
      <w:pPr>
        <w:pStyle w:val="a8"/>
        <w:ind w:left="0" w:firstLine="142"/>
      </w:pPr>
      <w:r>
        <w:rPr>
          <w:i/>
        </w:rPr>
        <w:t>Игры</w:t>
      </w:r>
      <w:r>
        <w:t>. «Бери флажок», «Найди себе пару», венг. нар. мелодии; «Зайцы и лиса», «Кот и мыши», муз. Т. Ломовой; «Кто скорей?», муз. М. Шварца; «Игра с погремушками», муз. Ф. Шуберта «</w:t>
      </w:r>
      <w:proofErr w:type="spellStart"/>
      <w:r>
        <w:t>Экоссез</w:t>
      </w:r>
      <w:proofErr w:type="spellEnd"/>
      <w:r>
        <w:t xml:space="preserve">»; «Звероловы и звери», муз. Е. Тиличеевой; «Поездка», «Прогулка», муз. М. </w:t>
      </w:r>
      <w:proofErr w:type="spellStart"/>
      <w:r>
        <w:t>Кусс</w:t>
      </w:r>
      <w:proofErr w:type="spellEnd"/>
      <w:r>
        <w:t xml:space="preserve"> (к игре «Поезд»); «Пастух и козлята», рус. нар. песня, </w:t>
      </w:r>
      <w:proofErr w:type="spellStart"/>
      <w:r>
        <w:t>обраб</w:t>
      </w:r>
      <w:proofErr w:type="spellEnd"/>
      <w:r>
        <w:t xml:space="preserve">. В. </w:t>
      </w:r>
      <w:proofErr w:type="spellStart"/>
      <w:r>
        <w:t>Трутовского</w:t>
      </w:r>
      <w:proofErr w:type="spellEnd"/>
      <w:r>
        <w:t xml:space="preserve">. </w:t>
      </w:r>
    </w:p>
    <w:p w:rsidR="007D6B8A" w:rsidRDefault="00FD1627">
      <w:pPr>
        <w:pStyle w:val="a8"/>
        <w:ind w:left="0" w:firstLine="142"/>
      </w:pPr>
      <w:r>
        <w:rPr>
          <w:i/>
        </w:rPr>
        <w:t>Игры с пением</w:t>
      </w:r>
      <w:r>
        <w:t xml:space="preserve">: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«Как на тоненький ледок», рус. нар. песня; «Сеяли девушки», </w:t>
      </w:r>
      <w:proofErr w:type="spellStart"/>
      <w:r>
        <w:t>обраб</w:t>
      </w:r>
      <w:proofErr w:type="spellEnd"/>
      <w:r>
        <w:t xml:space="preserve">. И. Кишко; «Тень-тень», муз. В. Калинникова; «Со вьюном я хожу», рус. нар. песня, </w:t>
      </w:r>
      <w:proofErr w:type="spellStart"/>
      <w:r>
        <w:t>обраб</w:t>
      </w:r>
      <w:proofErr w:type="spellEnd"/>
      <w:r>
        <w:t>. А. Гречанинова; «</w:t>
      </w:r>
      <w:proofErr w:type="spellStart"/>
      <w:r>
        <w:t>Земелюшка</w:t>
      </w:r>
      <w:proofErr w:type="spellEnd"/>
      <w:r>
        <w:t xml:space="preserve">-чернозем», рус. нар. песня; «Савка и Гришка», белорус. нар. песня; «Уж как по мосту-мосточку», «Как у наших у ворот», «Камаринская», </w:t>
      </w:r>
      <w:proofErr w:type="spellStart"/>
      <w:r>
        <w:t>обраб</w:t>
      </w:r>
      <w:proofErr w:type="spellEnd"/>
      <w:r>
        <w:t xml:space="preserve">. А. </w:t>
      </w:r>
      <w:proofErr w:type="spellStart"/>
      <w:r>
        <w:t>Быканова</w:t>
      </w:r>
      <w:proofErr w:type="spellEnd"/>
      <w:r>
        <w:t xml:space="preserve">; «Зайчик», «Медведюшка», рус. нар. песни, </w:t>
      </w:r>
      <w:proofErr w:type="spellStart"/>
      <w:r>
        <w:t>обраб</w:t>
      </w:r>
      <w:proofErr w:type="spellEnd"/>
      <w:r>
        <w:t xml:space="preserve">. М. </w:t>
      </w:r>
      <w:proofErr w:type="spellStart"/>
      <w:r>
        <w:t>Красева</w:t>
      </w:r>
      <w:proofErr w:type="spellEnd"/>
      <w:r>
        <w:t xml:space="preserve">; «Журавель», укр. нар. песня; «Игра с флажками», муз. Ю. </w:t>
      </w:r>
      <w:proofErr w:type="spellStart"/>
      <w:r>
        <w:t>Чичкова</w:t>
      </w:r>
      <w:proofErr w:type="spellEnd"/>
      <w:r>
        <w:t>.</w:t>
      </w:r>
    </w:p>
    <w:p w:rsidR="007D6B8A" w:rsidRDefault="00FD1627">
      <w:pPr>
        <w:pStyle w:val="a8"/>
        <w:ind w:left="0" w:firstLine="142"/>
        <w:rPr>
          <w:i/>
        </w:rPr>
      </w:pPr>
      <w:r>
        <w:rPr>
          <w:i/>
        </w:rPr>
        <w:t>Музыкально-дидактические игры:</w:t>
      </w:r>
    </w:p>
    <w:p w:rsidR="007D6B8A" w:rsidRDefault="00FD1627">
      <w:pPr>
        <w:pStyle w:val="a8"/>
        <w:ind w:left="0" w:firstLine="142"/>
      </w:pPr>
      <w:r>
        <w:rPr>
          <w:i/>
        </w:rPr>
        <w:t xml:space="preserve">Развитие </w:t>
      </w:r>
      <w:proofErr w:type="spellStart"/>
      <w:r>
        <w:rPr>
          <w:i/>
        </w:rPr>
        <w:t>звуковысотного</w:t>
      </w:r>
      <w:proofErr w:type="spellEnd"/>
      <w:r>
        <w:rPr>
          <w:i/>
        </w:rPr>
        <w:t xml:space="preserve"> слуха</w:t>
      </w:r>
      <w:r>
        <w:t xml:space="preserve">. «Три поросенка», «Подумай, отгадай», «Звуки разные бывают», «Веселые Петрушки». </w:t>
      </w:r>
    </w:p>
    <w:p w:rsidR="007D6B8A" w:rsidRDefault="00FD1627">
      <w:pPr>
        <w:pStyle w:val="a8"/>
        <w:ind w:left="0" w:firstLine="142"/>
      </w:pPr>
      <w:r>
        <w:rPr>
          <w:i/>
        </w:rPr>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7D6B8A" w:rsidRDefault="00FD1627">
      <w:pPr>
        <w:pStyle w:val="a8"/>
        <w:ind w:left="0" w:firstLine="142"/>
      </w:pPr>
      <w:r>
        <w:rPr>
          <w:i/>
        </w:rPr>
        <w:t>Развитие диатонического слуха</w:t>
      </w:r>
      <w:r>
        <w:t>: «Громко-тихо запоем», «Звенящие колокольчики, ищи».</w:t>
      </w:r>
    </w:p>
    <w:p w:rsidR="007D6B8A" w:rsidRDefault="00FD1627">
      <w:pPr>
        <w:pStyle w:val="a8"/>
        <w:ind w:left="0" w:firstLine="142"/>
      </w:pPr>
      <w:r>
        <w:rPr>
          <w:i/>
        </w:rPr>
        <w:t xml:space="preserve"> Развитие восприятия музыки</w:t>
      </w:r>
      <w:r>
        <w:t xml:space="preserve">: «На лугу», «Песня — танец — марш», «Времена года», «Наши любимые произведения». </w:t>
      </w:r>
    </w:p>
    <w:p w:rsidR="007D6B8A" w:rsidRDefault="00FD1627">
      <w:pPr>
        <w:pStyle w:val="a8"/>
        <w:ind w:left="0" w:firstLine="142"/>
      </w:pPr>
      <w:r>
        <w:rPr>
          <w:i/>
        </w:rPr>
        <w:t>Развитие музыкальной памяти</w:t>
      </w:r>
      <w:r>
        <w:t>: «Назови композитора», «Угадай песню», «Повтори мелодию», «Узнай произведение».</w:t>
      </w:r>
    </w:p>
    <w:p w:rsidR="007D6B8A" w:rsidRDefault="00FD1627">
      <w:pPr>
        <w:pStyle w:val="a8"/>
        <w:ind w:left="0" w:firstLine="142"/>
      </w:pPr>
      <w:r>
        <w:rPr>
          <w:i/>
        </w:rPr>
        <w:t>Инсценировки и музыкальные спектакли:</w:t>
      </w:r>
      <w:r>
        <w:t xml:space="preserve">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«Комара женить мы будем», «Со вьюном я хожу», рус. нар. песни, </w:t>
      </w:r>
      <w:proofErr w:type="spellStart"/>
      <w:r>
        <w:t>обраб</w:t>
      </w:r>
      <w:proofErr w:type="spellEnd"/>
      <w:r>
        <w:t xml:space="preserve">. В. </w:t>
      </w:r>
      <w:proofErr w:type="spellStart"/>
      <w:r>
        <w:t>Агафонникова</w:t>
      </w:r>
      <w:proofErr w:type="spellEnd"/>
      <w:r>
        <w:t xml:space="preserve">; «Новогодний бал», «Под сенью дружных муз», «Золушка», авт. Т. Коренева, «Муха-цокотуха» (опера-игра по мотивам сказки К. Чуковского), муз. М. </w:t>
      </w:r>
      <w:proofErr w:type="spellStart"/>
      <w:r>
        <w:t>Красева</w:t>
      </w:r>
      <w:proofErr w:type="spellEnd"/>
      <w:r>
        <w:t xml:space="preserve">. </w:t>
      </w:r>
    </w:p>
    <w:p w:rsidR="007D6B8A" w:rsidRDefault="00FD1627">
      <w:pPr>
        <w:pStyle w:val="a8"/>
        <w:ind w:left="0" w:firstLine="142"/>
      </w:pPr>
      <w:r>
        <w:rPr>
          <w:i/>
        </w:rPr>
        <w:t xml:space="preserve">Развитие танцевально-игрового творчества: </w:t>
      </w:r>
      <w:r>
        <w:t xml:space="preserve">«Полька», муз. Ю. </w:t>
      </w:r>
      <w:proofErr w:type="spellStart"/>
      <w:r>
        <w:t>Чичкова</w:t>
      </w:r>
      <w:proofErr w:type="spellEnd"/>
      <w:r>
        <w:t xml:space="preserve">; «Танец медведя и медвежат» («Медведь», муз. Г. Галинина); «Уж я колышки тешу», рус. нар. песня, </w:t>
      </w:r>
      <w:proofErr w:type="spellStart"/>
      <w:r>
        <w:t>обраб</w:t>
      </w:r>
      <w:proofErr w:type="spellEnd"/>
      <w:r>
        <w:t xml:space="preserve">. Е. Тиличеевой;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Листова;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w:t>
      </w:r>
      <w:proofErr w:type="spellStart"/>
      <w:r>
        <w:t>Жилинского</w:t>
      </w:r>
      <w:proofErr w:type="spellEnd"/>
      <w:r>
        <w:t xml:space="preserve">; «Русский перепляс», рус. нар. песня, </w:t>
      </w:r>
      <w:proofErr w:type="spellStart"/>
      <w:r>
        <w:t>обраб</w:t>
      </w:r>
      <w:proofErr w:type="spellEnd"/>
      <w:r>
        <w:t xml:space="preserve">. К. Волкова; «Потерялся львенок», муз. В. </w:t>
      </w:r>
      <w:proofErr w:type="spellStart"/>
      <w:r>
        <w:t>Энке</w:t>
      </w:r>
      <w:proofErr w:type="spellEnd"/>
      <w:r>
        <w:t>, сл. В. Лапина; «Вальс петушков», муз. И. Стрибога.</w:t>
      </w:r>
    </w:p>
    <w:p w:rsidR="007D6B8A" w:rsidRDefault="00FD1627">
      <w:pPr>
        <w:pStyle w:val="a8"/>
        <w:ind w:left="0" w:firstLine="142"/>
      </w:pPr>
      <w:r>
        <w:rPr>
          <w:b/>
        </w:rPr>
        <w:t xml:space="preserve"> </w:t>
      </w:r>
      <w:r>
        <w:rPr>
          <w:i/>
        </w:rPr>
        <w:t>Игра на детских музыкальных инструментах:</w:t>
      </w:r>
      <w:r>
        <w:t xml:space="preserve"> «Бубенчики», «В школу» и «Гармошка», муз. Е. Тиличеевой, сл. М. </w:t>
      </w:r>
      <w:proofErr w:type="spellStart"/>
      <w:r>
        <w:t>Долинова</w:t>
      </w:r>
      <w:proofErr w:type="spellEnd"/>
      <w:r>
        <w:t xml:space="preserve">; «Андрей-воробей», рус. нар. песня, </w:t>
      </w:r>
      <w:proofErr w:type="spellStart"/>
      <w:r>
        <w:t>обраб</w:t>
      </w:r>
      <w:proofErr w:type="spellEnd"/>
      <w:r>
        <w:t xml:space="preserve">. Е. Тиличеевой; «Наш оркестр», муз. Е. Тиличеевой, сл. Ю. Островского; «Латвийская полька», </w:t>
      </w:r>
      <w:proofErr w:type="spellStart"/>
      <w:r>
        <w:t>обраб</w:t>
      </w:r>
      <w:proofErr w:type="spellEnd"/>
      <w:r>
        <w:t xml:space="preserve">. М. </w:t>
      </w:r>
      <w:proofErr w:type="spellStart"/>
      <w:r>
        <w:t>Раухвергера</w:t>
      </w:r>
      <w:proofErr w:type="spellEnd"/>
      <w:r>
        <w:t xml:space="preserve">;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w:t>
      </w:r>
      <w:proofErr w:type="spellStart"/>
      <w:r>
        <w:t>обраб</w:t>
      </w:r>
      <w:proofErr w:type="spellEnd"/>
      <w:r>
        <w:t xml:space="preserve">. Е. Тиличеевой; «Я на горку шла», «Во поле береза стояла», рус. нар. песни; «К нам гости пришли», муз. Ан. Александрова; «Вальс», муз. Е. Тиличеевой; «В нашем оркестре», муз. Т. </w:t>
      </w:r>
      <w:proofErr w:type="spellStart"/>
      <w:r>
        <w:t>Попатенко</w:t>
      </w:r>
      <w:proofErr w:type="spellEnd"/>
      <w:r>
        <w:t>.</w:t>
      </w:r>
    </w:p>
    <w:p w:rsidR="007D6B8A" w:rsidRDefault="007D6B8A">
      <w:pPr>
        <w:pStyle w:val="a8"/>
        <w:ind w:left="0" w:firstLine="142"/>
      </w:pPr>
    </w:p>
    <w:p w:rsidR="007D6B8A" w:rsidRDefault="00FD1627">
      <w:pPr>
        <w:pStyle w:val="a8"/>
        <w:ind w:left="0" w:firstLine="142"/>
        <w:rPr>
          <w:b/>
        </w:rPr>
      </w:pPr>
      <w:r>
        <w:rPr>
          <w:b/>
        </w:rPr>
        <w:t xml:space="preserve">    Перечень произведений изобразительного искусства</w:t>
      </w:r>
    </w:p>
    <w:p w:rsidR="007D6B8A" w:rsidRDefault="00FD1627">
      <w:pPr>
        <w:pStyle w:val="a8"/>
        <w:ind w:left="0" w:firstLine="142"/>
        <w:rPr>
          <w:b/>
          <w:i/>
        </w:rPr>
      </w:pPr>
      <w:r>
        <w:rPr>
          <w:b/>
          <w:i/>
        </w:rPr>
        <w:t>от 3 до 4 лет</w:t>
      </w:r>
    </w:p>
    <w:p w:rsidR="007D6B8A" w:rsidRDefault="00FD1627">
      <w:pPr>
        <w:pStyle w:val="a8"/>
        <w:ind w:left="0" w:firstLine="142"/>
        <w:rPr>
          <w:i/>
        </w:rPr>
      </w:pPr>
      <w:r>
        <w:rPr>
          <w:i/>
        </w:rPr>
        <w:t xml:space="preserve">Иллюстрации, репродукции картин: </w:t>
      </w:r>
      <w:proofErr w:type="spellStart"/>
      <w:r>
        <w:t>П.Кончаловский</w:t>
      </w:r>
      <w:proofErr w:type="spellEnd"/>
      <w:r>
        <w:t xml:space="preserve"> «Клубника», «Персики», «Сирень в корзине»; </w:t>
      </w:r>
      <w:r>
        <w:rPr>
          <w:highlight w:val="white"/>
        </w:rPr>
        <w:t xml:space="preserve">Н.С. Петров-Водкин «Яблоки на красном фоне»; </w:t>
      </w:r>
      <w:proofErr w:type="spellStart"/>
      <w:r>
        <w:rPr>
          <w:highlight w:val="white"/>
        </w:rPr>
        <w:t>М.И.Климентов</w:t>
      </w:r>
      <w:proofErr w:type="spellEnd"/>
      <w:r>
        <w:rPr>
          <w:highlight w:val="white"/>
        </w:rPr>
        <w:t xml:space="preserve"> «Курица с цыплятами»;</w:t>
      </w:r>
      <w:r>
        <w:t xml:space="preserve"> </w:t>
      </w:r>
      <w:proofErr w:type="spellStart"/>
      <w:r>
        <w:t>Н.Н.Жуков</w:t>
      </w:r>
      <w:proofErr w:type="spellEnd"/>
      <w:r>
        <w:t xml:space="preserve"> «Ёлка»</w:t>
      </w:r>
    </w:p>
    <w:p w:rsidR="007D6B8A" w:rsidRDefault="00FD1627">
      <w:pPr>
        <w:pStyle w:val="a8"/>
        <w:ind w:left="0" w:firstLine="142"/>
        <w:rPr>
          <w:b/>
          <w:i/>
        </w:rPr>
      </w:pPr>
      <w:r>
        <w:rPr>
          <w:b/>
          <w:i/>
        </w:rPr>
        <w:t>от 4 до 5 лет</w:t>
      </w:r>
    </w:p>
    <w:p w:rsidR="007D6B8A" w:rsidRDefault="00FD1627">
      <w:pPr>
        <w:pStyle w:val="a8"/>
        <w:ind w:left="0" w:firstLine="142"/>
        <w:rPr>
          <w:i/>
        </w:rPr>
      </w:pPr>
      <w:r>
        <w:rPr>
          <w:i/>
        </w:rPr>
        <w:t xml:space="preserve">Иллюстрации, репродукции картин: </w:t>
      </w:r>
      <w:proofErr w:type="spellStart"/>
      <w:r>
        <w:t>И.Хруцкий</w:t>
      </w:r>
      <w:proofErr w:type="spellEnd"/>
      <w:r>
        <w:t xml:space="preserve"> «Натюрморт с грибами», «Цветы и плоды»; </w:t>
      </w:r>
      <w:proofErr w:type="spellStart"/>
      <w:r>
        <w:t>И.Репин</w:t>
      </w:r>
      <w:proofErr w:type="spellEnd"/>
      <w:r>
        <w:t xml:space="preserve"> «Яблоки и листья»; </w:t>
      </w:r>
      <w:proofErr w:type="spellStart"/>
      <w:r>
        <w:t>И.Левитан</w:t>
      </w:r>
      <w:proofErr w:type="spellEnd"/>
      <w:r>
        <w:t xml:space="preserve"> «Сирень»; И. Михайлов «Овощи и фрукты»; И. Машков «Синие сливы»; И. Машков «Рябинка», «Фрукты», «Малинка» А. Куприн «Букет полевых цветов»; </w:t>
      </w:r>
      <w:proofErr w:type="spellStart"/>
      <w:r>
        <w:t>А.Бортников</w:t>
      </w:r>
      <w:proofErr w:type="spellEnd"/>
      <w:r>
        <w:t xml:space="preserve"> «Весна пришла»; </w:t>
      </w:r>
      <w:proofErr w:type="spellStart"/>
      <w:r>
        <w:t>Е.Чернышева</w:t>
      </w:r>
      <w:proofErr w:type="spellEnd"/>
      <w:r>
        <w:t xml:space="preserve"> «Девочка с козочкой»; </w:t>
      </w:r>
      <w:proofErr w:type="spellStart"/>
      <w:r>
        <w:t>Ю.Кротов</w:t>
      </w:r>
      <w:proofErr w:type="spellEnd"/>
      <w:r>
        <w:t xml:space="preserve"> «В саду»; </w:t>
      </w:r>
      <w:proofErr w:type="spellStart"/>
      <w:r>
        <w:t>А.Комаров</w:t>
      </w:r>
      <w:proofErr w:type="spellEnd"/>
      <w:r>
        <w:t xml:space="preserve"> «Наводнение»; </w:t>
      </w:r>
      <w:proofErr w:type="spellStart"/>
      <w:r>
        <w:t>В.Тропинина</w:t>
      </w:r>
      <w:proofErr w:type="spellEnd"/>
      <w:r>
        <w:t xml:space="preserve"> «Девочка с куклой»; М. Караваджо «Корзина с фруктами»; </w:t>
      </w:r>
      <w:r>
        <w:rPr>
          <w:highlight w:val="white"/>
        </w:rPr>
        <w:t>Ч. Барбер </w:t>
      </w:r>
      <w:r>
        <w:t xml:space="preserve"> «Да пою я, пою….», «Зачем вы обидели мою девочку?»; </w:t>
      </w:r>
      <w:proofErr w:type="spellStart"/>
      <w:r>
        <w:t>В.Чермошенцев</w:t>
      </w:r>
      <w:proofErr w:type="spellEnd"/>
      <w:r>
        <w:t xml:space="preserve"> «Зимние ели»; В.М. Васнецов «Снегурочка»; </w:t>
      </w:r>
      <w:proofErr w:type="spellStart"/>
      <w:r>
        <w:t>Б.Кустов</w:t>
      </w:r>
      <w:proofErr w:type="spellEnd"/>
      <w:r>
        <w:t xml:space="preserve"> «Сказки Дедушки Мороза»; </w:t>
      </w:r>
      <w:proofErr w:type="spellStart"/>
      <w:r>
        <w:t>А.Пластов</w:t>
      </w:r>
      <w:proofErr w:type="spellEnd"/>
      <w:r>
        <w:t xml:space="preserve"> «Лето».</w:t>
      </w:r>
    </w:p>
    <w:p w:rsidR="007D6B8A" w:rsidRDefault="00FD1627">
      <w:pPr>
        <w:pStyle w:val="a8"/>
        <w:ind w:left="0" w:firstLine="142"/>
        <w:rPr>
          <w:b/>
          <w:i/>
        </w:rPr>
      </w:pPr>
      <w:r>
        <w:rPr>
          <w:b/>
          <w:i/>
        </w:rPr>
        <w:t>от 5 до 6 лет</w:t>
      </w:r>
    </w:p>
    <w:p w:rsidR="007D6B8A" w:rsidRDefault="00FD1627">
      <w:pPr>
        <w:pStyle w:val="a8"/>
        <w:ind w:left="0" w:firstLine="142"/>
        <w:rPr>
          <w:i/>
        </w:rPr>
      </w:pPr>
      <w:r>
        <w:rPr>
          <w:i/>
        </w:rPr>
        <w:t xml:space="preserve">Иллюстрации, репродукции картин: </w:t>
      </w:r>
      <w:proofErr w:type="spellStart"/>
      <w:r>
        <w:t>Ф.Васильев</w:t>
      </w:r>
      <w:proofErr w:type="spellEnd"/>
      <w:r>
        <w:t xml:space="preserve"> «Перед дождем, «Сбор урожая»; </w:t>
      </w:r>
      <w:proofErr w:type="spellStart"/>
      <w:r>
        <w:t>Б.Кустодиев</w:t>
      </w:r>
      <w:proofErr w:type="spellEnd"/>
      <w:r>
        <w:t xml:space="preserve"> «Масленица»; </w:t>
      </w:r>
      <w:proofErr w:type="spellStart"/>
      <w:r>
        <w:rPr>
          <w:highlight w:val="white"/>
        </w:rPr>
        <w:t>Ф.Толстой</w:t>
      </w:r>
      <w:proofErr w:type="spellEnd"/>
      <w:r>
        <w:rPr>
          <w:highlight w:val="white"/>
        </w:rPr>
        <w:t xml:space="preserve"> «Букет цветов, бабочка и птичка»; </w:t>
      </w:r>
      <w:proofErr w:type="spellStart"/>
      <w:r>
        <w:rPr>
          <w:highlight w:val="white"/>
        </w:rPr>
        <w:t>П.Крылов</w:t>
      </w:r>
      <w:proofErr w:type="spellEnd"/>
      <w:r>
        <w:rPr>
          <w:highlight w:val="white"/>
        </w:rPr>
        <w:t xml:space="preserve"> «Цветы на окне», </w:t>
      </w:r>
      <w:proofErr w:type="spellStart"/>
      <w:r>
        <w:rPr>
          <w:highlight w:val="white"/>
        </w:rPr>
        <w:t>И.Репин</w:t>
      </w:r>
      <w:proofErr w:type="spellEnd"/>
      <w:r>
        <w:rPr>
          <w:highlight w:val="white"/>
        </w:rPr>
        <w:t xml:space="preserve"> «Стрекоза»; И.</w:t>
      </w:r>
      <w:r>
        <w:t xml:space="preserve"> Левитан «Березовая роща», «Зимой в лесу»; Т. Яблонская «Весна»; А. Дейнека «Будущие летчики»; </w:t>
      </w:r>
      <w:proofErr w:type="spellStart"/>
      <w:r>
        <w:t>И.Грабарь</w:t>
      </w:r>
      <w:proofErr w:type="spellEnd"/>
      <w:r>
        <w:t xml:space="preserve"> Февральская лазурь; </w:t>
      </w:r>
      <w:r>
        <w:rPr>
          <w:highlight w:val="white"/>
        </w:rPr>
        <w:t>А.А. Пластов «Первый снег»;</w:t>
      </w:r>
      <w:r>
        <w:t xml:space="preserve"> </w:t>
      </w:r>
      <w:proofErr w:type="spellStart"/>
      <w:r>
        <w:rPr>
          <w:highlight w:val="white"/>
        </w:rPr>
        <w:t>В.Тимофеев</w:t>
      </w:r>
      <w:proofErr w:type="spellEnd"/>
      <w:r>
        <w:rPr>
          <w:highlight w:val="white"/>
        </w:rPr>
        <w:t xml:space="preserve"> «Девочка с ягодами»; </w:t>
      </w:r>
      <w:proofErr w:type="spellStart"/>
      <w:r>
        <w:rPr>
          <w:highlight w:val="white"/>
        </w:rPr>
        <w:t>Ф.Сычков</w:t>
      </w:r>
      <w:proofErr w:type="spellEnd"/>
      <w:r>
        <w:rPr>
          <w:highlight w:val="white"/>
        </w:rPr>
        <w:t xml:space="preserve"> «Катание с горы»; </w:t>
      </w:r>
      <w:proofErr w:type="spellStart"/>
      <w:r>
        <w:rPr>
          <w:highlight w:val="white"/>
        </w:rPr>
        <w:t>Е.Хмелева</w:t>
      </w:r>
      <w:proofErr w:type="spellEnd"/>
      <w:r>
        <w:rPr>
          <w:highlight w:val="white"/>
        </w:rPr>
        <w:t xml:space="preserve"> «Новый год»; </w:t>
      </w:r>
      <w:proofErr w:type="spellStart"/>
      <w:r>
        <w:rPr>
          <w:highlight w:val="white"/>
        </w:rPr>
        <w:t>Н.Рачков</w:t>
      </w:r>
      <w:proofErr w:type="spellEnd"/>
      <w:r>
        <w:rPr>
          <w:highlight w:val="white"/>
        </w:rPr>
        <w:t xml:space="preserve"> «Девочка с ягодами»; </w:t>
      </w:r>
      <w:proofErr w:type="spellStart"/>
      <w:r>
        <w:rPr>
          <w:highlight w:val="white"/>
        </w:rPr>
        <w:t>Ю.Кротов</w:t>
      </w:r>
      <w:proofErr w:type="spellEnd"/>
      <w:r>
        <w:rPr>
          <w:highlight w:val="white"/>
        </w:rPr>
        <w:t xml:space="preserve"> «Мои куклы», «Рукодельница», «Котята»;  </w:t>
      </w:r>
      <w:proofErr w:type="spellStart"/>
      <w:r>
        <w:rPr>
          <w:highlight w:val="white"/>
        </w:rPr>
        <w:t>О.Кипренский</w:t>
      </w:r>
      <w:proofErr w:type="spellEnd"/>
      <w:r>
        <w:rPr>
          <w:highlight w:val="white"/>
        </w:rPr>
        <w:t xml:space="preserve"> «Девочка в маковом венке с гвоздикой в руке»; И. Разживин «Дорога в Новый год», «Расцвел салют в честь праздника Победы!»;</w:t>
      </w:r>
      <w:r>
        <w:t xml:space="preserve"> </w:t>
      </w:r>
      <w:proofErr w:type="spellStart"/>
      <w:r>
        <w:t>И.Машков</w:t>
      </w:r>
      <w:proofErr w:type="spellEnd"/>
      <w:r>
        <w:t xml:space="preserve">  «Натюрморт» (чашка и мандарины); В.М. Васнецов «</w:t>
      </w:r>
      <w:r>
        <w:rPr>
          <w:highlight w:val="white"/>
        </w:rPr>
        <w:t xml:space="preserve">Ковер-самолет»; </w:t>
      </w:r>
      <w:r>
        <w:t xml:space="preserve">И.Я. Билибин «Иван-царевич и лягушка-квакушка», «Иван-царевич и Жар-птица»;  </w:t>
      </w:r>
      <w:proofErr w:type="spellStart"/>
      <w:r>
        <w:t>И.Репин</w:t>
      </w:r>
      <w:proofErr w:type="spellEnd"/>
      <w:r>
        <w:t xml:space="preserve">  «Осенний букет»</w:t>
      </w:r>
    </w:p>
    <w:p w:rsidR="007D6B8A" w:rsidRDefault="00FD1627">
      <w:pPr>
        <w:pStyle w:val="a8"/>
        <w:ind w:left="0" w:firstLine="142"/>
        <w:rPr>
          <w:b/>
          <w:i/>
        </w:rPr>
      </w:pPr>
      <w:r>
        <w:rPr>
          <w:b/>
          <w:i/>
        </w:rPr>
        <w:t>от 6 до 7 лет</w:t>
      </w:r>
    </w:p>
    <w:p w:rsidR="007D6B8A" w:rsidRDefault="00FD1627">
      <w:pPr>
        <w:pStyle w:val="a8"/>
        <w:ind w:left="0" w:firstLine="142"/>
        <w:rPr>
          <w:b/>
        </w:rPr>
      </w:pPr>
      <w:r>
        <w:rPr>
          <w:i/>
        </w:rPr>
        <w:t xml:space="preserve">Иллюстрации, репродукции картин: </w:t>
      </w:r>
      <w:r>
        <w:t xml:space="preserve">И.И. Левитан «Золотая осень», «Осенний день. Сокольники», «Стога», </w:t>
      </w:r>
      <w:r>
        <w:rPr>
          <w:highlight w:val="white"/>
        </w:rPr>
        <w:t>«Март», «Весна. Большая вода»</w:t>
      </w:r>
      <w:r>
        <w:t xml:space="preserve">; В.М. Васнецов «Аленушка», «Богатыри», </w:t>
      </w:r>
      <w:r>
        <w:rPr>
          <w:highlight w:val="white"/>
        </w:rPr>
        <w:t>«Иван – царевич на Сером волке», «Гусляры»</w:t>
      </w:r>
      <w:r>
        <w:t>; Ф.А. Васильев «Перед дождем»,</w:t>
      </w:r>
      <w:r>
        <w:rPr>
          <w:highlight w:val="white"/>
        </w:rPr>
        <w:t xml:space="preserve"> «Грачи прилетели»;</w:t>
      </w:r>
      <w:r>
        <w:t xml:space="preserve"> </w:t>
      </w:r>
      <w:proofErr w:type="spellStart"/>
      <w:r>
        <w:t>В.Поленов</w:t>
      </w:r>
      <w:proofErr w:type="spellEnd"/>
      <w:r>
        <w:t xml:space="preserve"> «Золотая осень»;  И.Ф. </w:t>
      </w:r>
      <w:proofErr w:type="spellStart"/>
      <w:r>
        <w:t>Хруцкий</w:t>
      </w:r>
      <w:proofErr w:type="spellEnd"/>
      <w:r>
        <w:t xml:space="preserve"> «Цветы и плоды»</w:t>
      </w:r>
      <w:r>
        <w:rPr>
          <w:highlight w:val="white"/>
        </w:rPr>
        <w:t xml:space="preserve"> </w:t>
      </w:r>
      <w:proofErr w:type="spellStart"/>
      <w:r>
        <w:rPr>
          <w:highlight w:val="white"/>
        </w:rPr>
        <w:t>А.Саврасов</w:t>
      </w:r>
      <w:proofErr w:type="spellEnd"/>
      <w:r>
        <w:rPr>
          <w:highlight w:val="white"/>
        </w:rPr>
        <w:t xml:space="preserve"> «Ранняя </w:t>
      </w:r>
      <w:r>
        <w:rPr>
          <w:rStyle w:val="a4"/>
          <w:highlight w:val="white"/>
        </w:rPr>
        <w:t>весна</w:t>
      </w:r>
      <w:r>
        <w:rPr>
          <w:i/>
          <w:highlight w:val="white"/>
        </w:rPr>
        <w:t>»</w:t>
      </w:r>
      <w:r>
        <w:rPr>
          <w:highlight w:val="white"/>
        </w:rPr>
        <w:t xml:space="preserve">, К. </w:t>
      </w:r>
      <w:proofErr w:type="spellStart"/>
      <w:r>
        <w:rPr>
          <w:highlight w:val="white"/>
        </w:rPr>
        <w:t>Юон</w:t>
      </w:r>
      <w:proofErr w:type="spellEnd"/>
      <w:r>
        <w:rPr>
          <w:highlight w:val="white"/>
        </w:rPr>
        <w:t xml:space="preserve"> «Мартовское солнце», В. Шишкин «Прогулка в лесу», «Утро в сосновом лесу», «Рожь»; </w:t>
      </w:r>
      <w:r>
        <w:t xml:space="preserve">А. Куинджи «Березовая роща»; </w:t>
      </w:r>
      <w:r>
        <w:rPr>
          <w:highlight w:val="white"/>
        </w:rPr>
        <w:t xml:space="preserve">А. Пластов «Полдень», «Летом», «Сенокос»; </w:t>
      </w:r>
      <w:proofErr w:type="spellStart"/>
      <w:r>
        <w:rPr>
          <w:highlight w:val="white"/>
        </w:rPr>
        <w:t>И.Остроухов</w:t>
      </w:r>
      <w:proofErr w:type="spellEnd"/>
      <w:r>
        <w:rPr>
          <w:highlight w:val="white"/>
        </w:rPr>
        <w:t xml:space="preserve"> «Золотая осень».</w:t>
      </w:r>
      <w:r>
        <w:t xml:space="preserve"> </w:t>
      </w:r>
      <w:r>
        <w:rPr>
          <w:highlight w:val="white"/>
        </w:rPr>
        <w:t xml:space="preserve">З.Е. Серебрякова «За завтраком»; </w:t>
      </w:r>
      <w:proofErr w:type="spellStart"/>
      <w:r>
        <w:rPr>
          <w:highlight w:val="white"/>
        </w:rPr>
        <w:t>В.Серов</w:t>
      </w:r>
      <w:proofErr w:type="spellEnd"/>
      <w:r>
        <w:rPr>
          <w:highlight w:val="white"/>
        </w:rPr>
        <w:t xml:space="preserve">, «Девочка с персиками»; </w:t>
      </w:r>
      <w:proofErr w:type="spellStart"/>
      <w:r>
        <w:rPr>
          <w:highlight w:val="white"/>
        </w:rPr>
        <w:t>А.Степанов</w:t>
      </w:r>
      <w:proofErr w:type="spellEnd"/>
      <w:r>
        <w:rPr>
          <w:highlight w:val="white"/>
        </w:rPr>
        <w:t xml:space="preserve"> «Катание на Масленицу»; </w:t>
      </w:r>
      <w:proofErr w:type="spellStart"/>
      <w:r>
        <w:rPr>
          <w:highlight w:val="white"/>
        </w:rPr>
        <w:t>И.Э.Грабарь</w:t>
      </w:r>
      <w:proofErr w:type="spellEnd"/>
      <w:r>
        <w:rPr>
          <w:highlight w:val="white"/>
        </w:rPr>
        <w:t xml:space="preserve"> «Зимнее утро»; </w:t>
      </w:r>
      <w:proofErr w:type="spellStart"/>
      <w:r>
        <w:rPr>
          <w:highlight w:val="white"/>
        </w:rPr>
        <w:t>И.Билибин</w:t>
      </w:r>
      <w:proofErr w:type="spellEnd"/>
      <w:r>
        <w:rPr>
          <w:highlight w:val="white"/>
        </w:rPr>
        <w:t xml:space="preserve"> «Сестрица Алёнушка и братец Иванушка»; </w:t>
      </w:r>
      <w:proofErr w:type="spellStart"/>
      <w:r>
        <w:rPr>
          <w:highlight w:val="white"/>
        </w:rPr>
        <w:t>Ю.Кугач</w:t>
      </w:r>
      <w:proofErr w:type="spellEnd"/>
      <w:r>
        <w:rPr>
          <w:highlight w:val="white"/>
        </w:rPr>
        <w:t xml:space="preserve"> «Накануне праздника»; </w:t>
      </w:r>
      <w:proofErr w:type="spellStart"/>
      <w:r>
        <w:rPr>
          <w:highlight w:val="white"/>
        </w:rPr>
        <w:t>А.С.Петров</w:t>
      </w:r>
      <w:proofErr w:type="spellEnd"/>
      <w:r>
        <w:rPr>
          <w:highlight w:val="white"/>
        </w:rPr>
        <w:t xml:space="preserve"> – Водкин «Утренний натюрморт»;  </w:t>
      </w:r>
      <w:proofErr w:type="spellStart"/>
      <w:r>
        <w:rPr>
          <w:highlight w:val="white"/>
        </w:rPr>
        <w:t>И.Разживин</w:t>
      </w:r>
      <w:proofErr w:type="spellEnd"/>
      <w:r>
        <w:rPr>
          <w:highlight w:val="white"/>
        </w:rPr>
        <w:t xml:space="preserve"> Игорь «Волшебная зима»; </w:t>
      </w:r>
      <w:proofErr w:type="spellStart"/>
      <w:r>
        <w:rPr>
          <w:highlight w:val="white"/>
        </w:rPr>
        <w:t>К.Маковский</w:t>
      </w:r>
      <w:proofErr w:type="spellEnd"/>
      <w:r>
        <w:rPr>
          <w:highlight w:val="white"/>
        </w:rPr>
        <w:t xml:space="preserve"> «Дети бегущие от грозы», </w:t>
      </w:r>
      <w:proofErr w:type="spellStart"/>
      <w:r>
        <w:rPr>
          <w:highlight w:val="white"/>
        </w:rPr>
        <w:t>Ю.Кротов</w:t>
      </w:r>
      <w:proofErr w:type="spellEnd"/>
      <w:r>
        <w:rPr>
          <w:highlight w:val="white"/>
        </w:rPr>
        <w:t xml:space="preserve"> «Хозяюшка»; </w:t>
      </w:r>
      <w:proofErr w:type="spellStart"/>
      <w:r>
        <w:rPr>
          <w:highlight w:val="white"/>
        </w:rPr>
        <w:t>П.Ренуар</w:t>
      </w:r>
      <w:proofErr w:type="spellEnd"/>
      <w:r>
        <w:rPr>
          <w:highlight w:val="white"/>
        </w:rPr>
        <w:t xml:space="preserve"> «Детский день»; </w:t>
      </w:r>
      <w:r>
        <w:t xml:space="preserve">И.И. Ершов «Ксения читает сказки куклам»; </w:t>
      </w:r>
      <w:proofErr w:type="spellStart"/>
      <w:r>
        <w:t>К.Маковский</w:t>
      </w:r>
      <w:proofErr w:type="spellEnd"/>
      <w:r>
        <w:t xml:space="preserve"> «Портрет детей художника»; </w:t>
      </w:r>
      <w:proofErr w:type="spellStart"/>
      <w:r>
        <w:t>И.Остроухов</w:t>
      </w:r>
      <w:proofErr w:type="spellEnd"/>
      <w:r>
        <w:t xml:space="preserve"> «Золотая осень»; Ю. Кротов «Запахи детства»; И.Ф. </w:t>
      </w:r>
      <w:proofErr w:type="spellStart"/>
      <w:r>
        <w:t>Хруцкий</w:t>
      </w:r>
      <w:proofErr w:type="spellEnd"/>
      <w:r>
        <w:t xml:space="preserve"> «Цветы и плоды»; </w:t>
      </w:r>
      <w:proofErr w:type="spellStart"/>
      <w:r>
        <w:t>М.А.Врубель</w:t>
      </w:r>
      <w:proofErr w:type="spellEnd"/>
      <w:r>
        <w:t xml:space="preserve"> «Царевна-Лебедь»</w:t>
      </w:r>
    </w:p>
    <w:p w:rsidR="007D6B8A" w:rsidRDefault="00FD1627">
      <w:pPr>
        <w:pStyle w:val="a8"/>
        <w:ind w:left="0" w:firstLine="142"/>
        <w:rPr>
          <w:b/>
        </w:rPr>
      </w:pPr>
      <w:r>
        <w:rPr>
          <w:b/>
        </w:rPr>
        <w:t xml:space="preserve">    Перечень анимационных произведений</w:t>
      </w:r>
    </w:p>
    <w:p w:rsidR="007D6B8A" w:rsidRDefault="00FD1627">
      <w:pPr>
        <w:pStyle w:val="a8"/>
        <w:ind w:left="0" w:firstLine="142"/>
      </w:pPr>
      <w: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7D6B8A" w:rsidRDefault="00FD1627">
      <w:pPr>
        <w:pStyle w:val="a8"/>
        <w:ind w:left="0" w:firstLine="142"/>
      </w:pPr>
      <w:r>
        <w:t>Выбор цифрового контента, меда продукции (кинематографические и анимационные продукты)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7D6B8A" w:rsidRDefault="00FD1627">
      <w:pPr>
        <w:pStyle w:val="a8"/>
        <w:ind w:left="0" w:firstLine="142"/>
      </w:pPr>
      <w:r>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 </w:t>
      </w:r>
    </w:p>
    <w:p w:rsidR="007D6B8A" w:rsidRDefault="00FD1627">
      <w:pPr>
        <w:pStyle w:val="a8"/>
        <w:ind w:left="0" w:firstLine="142"/>
      </w:pPr>
      <w: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 </w:t>
      </w:r>
    </w:p>
    <w:p w:rsidR="007D6B8A" w:rsidRDefault="007D6B8A">
      <w:pPr>
        <w:pStyle w:val="a8"/>
        <w:ind w:left="0" w:firstLine="142"/>
        <w:rPr>
          <w:i/>
        </w:rPr>
      </w:pPr>
    </w:p>
    <w:p w:rsidR="007D6B8A" w:rsidRDefault="00FD1627">
      <w:pPr>
        <w:pStyle w:val="a8"/>
        <w:ind w:left="0" w:firstLine="142"/>
        <w:rPr>
          <w:b/>
          <w:i/>
        </w:rPr>
      </w:pPr>
      <w:r>
        <w:rPr>
          <w:b/>
          <w:i/>
        </w:rPr>
        <w:t>Отечественные анимационные произведения</w:t>
      </w:r>
    </w:p>
    <w:p w:rsidR="007D6B8A" w:rsidRDefault="00FD1627">
      <w:pPr>
        <w:pStyle w:val="a8"/>
        <w:ind w:left="0" w:firstLine="142"/>
        <w:rPr>
          <w:i/>
        </w:rPr>
      </w:pPr>
      <w:r>
        <w:rPr>
          <w:i/>
        </w:rPr>
        <w:t xml:space="preserve">Для детей младшего дошкольного возраста </w:t>
      </w:r>
    </w:p>
    <w:p w:rsidR="007D6B8A" w:rsidRDefault="00FD1627">
      <w:pPr>
        <w:pStyle w:val="a8"/>
        <w:ind w:left="0" w:firstLine="142"/>
        <w:rPr>
          <w:i/>
        </w:rPr>
      </w:pPr>
      <w:r>
        <w:t xml:space="preserve">сериал «Тима и Тома», студия «Рики», </w:t>
      </w:r>
      <w:proofErr w:type="spellStart"/>
      <w:r>
        <w:t>реж</w:t>
      </w:r>
      <w:proofErr w:type="spellEnd"/>
      <w:r>
        <w:t xml:space="preserve">. </w:t>
      </w:r>
      <w:proofErr w:type="spellStart"/>
      <w:r>
        <w:t>А.Борисова</w:t>
      </w:r>
      <w:proofErr w:type="spellEnd"/>
      <w:r>
        <w:t>, </w:t>
      </w:r>
      <w:hyperlink r:id="rId15" w:history="1">
        <w:r>
          <w:rPr>
            <w:rStyle w:val="a5"/>
            <w:color w:val="000000"/>
          </w:rPr>
          <w:t>А. Жидков</w:t>
        </w:r>
      </w:hyperlink>
      <w:r>
        <w:t>, О. Мусин, </w:t>
      </w:r>
      <w:hyperlink r:id="rId16" w:history="1">
        <w:r>
          <w:rPr>
            <w:rStyle w:val="a5"/>
            <w:color w:val="000000"/>
          </w:rPr>
          <w:t xml:space="preserve">А. </w:t>
        </w:r>
        <w:proofErr w:type="spellStart"/>
        <w:r>
          <w:rPr>
            <w:rStyle w:val="a5"/>
            <w:color w:val="000000"/>
          </w:rPr>
          <w:t>Бахурин</w:t>
        </w:r>
        <w:proofErr w:type="spellEnd"/>
      </w:hyperlink>
      <w:r>
        <w:t xml:space="preserve"> и др., 2015.</w:t>
      </w:r>
    </w:p>
    <w:p w:rsidR="007D6B8A" w:rsidRDefault="00FD1627">
      <w:pPr>
        <w:pStyle w:val="a8"/>
        <w:ind w:left="0" w:firstLine="142"/>
      </w:pPr>
      <w:r>
        <w:t xml:space="preserve">Фильм «Паровозик из Ромашкова», студия Союзмультфильм, </w:t>
      </w:r>
      <w:proofErr w:type="spellStart"/>
      <w:r>
        <w:t>реж.В.Дегтярев</w:t>
      </w:r>
      <w:proofErr w:type="spellEnd"/>
      <w:r>
        <w:t>, 1967.</w:t>
      </w:r>
    </w:p>
    <w:p w:rsidR="007D6B8A" w:rsidRDefault="00FD1627">
      <w:pPr>
        <w:pStyle w:val="a8"/>
        <w:ind w:left="0" w:firstLine="142"/>
      </w:pPr>
      <w:r>
        <w:t xml:space="preserve">Фильм «Как львенок и черепаха пели песню», студия Союзмультфильм, режиссер </w:t>
      </w:r>
      <w:hyperlink r:id="rId17" w:history="1">
        <w:proofErr w:type="spellStart"/>
        <w:r>
          <w:rPr>
            <w:rStyle w:val="a5"/>
            <w:color w:val="000000"/>
          </w:rPr>
          <w:t>И.Ковалевская</w:t>
        </w:r>
        <w:proofErr w:type="spellEnd"/>
      </w:hyperlink>
      <w:r>
        <w:t>, 1974.</w:t>
      </w:r>
    </w:p>
    <w:p w:rsidR="007D6B8A" w:rsidRDefault="00FD1627">
      <w:pPr>
        <w:pStyle w:val="a8"/>
        <w:ind w:left="0" w:firstLine="142"/>
      </w:pPr>
      <w:r>
        <w:t xml:space="preserve">Фильм «Мама для мамонтенка», студия «Союзмультфильм», режиссер </w:t>
      </w:r>
      <w:hyperlink r:id="rId18" w:history="1">
        <w:r>
          <w:rPr>
            <w:rStyle w:val="a5"/>
            <w:color w:val="000000"/>
          </w:rPr>
          <w:t>Олег Чуркин</w:t>
        </w:r>
      </w:hyperlink>
      <w:r>
        <w:t>, 1981.</w:t>
      </w:r>
    </w:p>
    <w:p w:rsidR="007D6B8A" w:rsidRDefault="00FD1627">
      <w:pPr>
        <w:pStyle w:val="a8"/>
        <w:ind w:left="0" w:firstLine="142"/>
      </w:pPr>
      <w:r>
        <w:t xml:space="preserve">Фильм «Катерок», студия «Союзмультфильм», режиссёр </w:t>
      </w:r>
      <w:proofErr w:type="spellStart"/>
      <w:r>
        <w:t>И.Ковалевская</w:t>
      </w:r>
      <w:proofErr w:type="spellEnd"/>
      <w:r>
        <w:t xml:space="preserve"> ,1970.</w:t>
      </w:r>
      <w:hyperlink r:id="rId19" w:tooltip="Ковалевская, Инесса Алексеевна" w:history="1">
        <w:r>
          <w:br/>
        </w:r>
      </w:hyperlink>
      <w:r>
        <w:t xml:space="preserve">Фильм «Мешок яблок», студия «Союзмультфильм», режиссёр </w:t>
      </w:r>
      <w:hyperlink r:id="rId20" w:history="1">
        <w:proofErr w:type="spellStart"/>
        <w:r>
          <w:rPr>
            <w:rStyle w:val="a5"/>
            <w:color w:val="000000"/>
          </w:rPr>
          <w:t>В.Бордзиловский</w:t>
        </w:r>
        <w:proofErr w:type="spellEnd"/>
      </w:hyperlink>
      <w:r>
        <w:t>, 1974.</w:t>
      </w:r>
    </w:p>
    <w:p w:rsidR="007D6B8A" w:rsidRDefault="00FD1627">
      <w:pPr>
        <w:pStyle w:val="a8"/>
        <w:ind w:left="0" w:firstLine="142"/>
      </w:pPr>
      <w:r>
        <w:t>Фильм «Крошка енот», ТО «Экран», режиссер О. Чуркин, 1974.</w:t>
      </w:r>
    </w:p>
    <w:p w:rsidR="007D6B8A" w:rsidRDefault="00FD1627">
      <w:pPr>
        <w:pStyle w:val="a8"/>
        <w:ind w:left="0" w:firstLine="142"/>
        <w:rPr>
          <w:i/>
        </w:rPr>
      </w:pPr>
      <w:r>
        <w:rPr>
          <w:i/>
        </w:rPr>
        <w:t xml:space="preserve">Для детей дошкольного возраста </w:t>
      </w:r>
    </w:p>
    <w:p w:rsidR="007D6B8A" w:rsidRDefault="00FD1627">
      <w:pPr>
        <w:pStyle w:val="a8"/>
        <w:ind w:left="0" w:firstLine="142"/>
      </w:pPr>
      <w:r>
        <w:t xml:space="preserve">Фильм «Гадкий утенок», студия «Союзмультфильм», режиссер </w:t>
      </w:r>
      <w:hyperlink r:id="rId21" w:history="1">
        <w:r>
          <w:rPr>
            <w:rStyle w:val="a5"/>
            <w:color w:val="000000"/>
          </w:rPr>
          <w:t>Дегтярев В.Д.</w:t>
        </w:r>
      </w:hyperlink>
    </w:p>
    <w:p w:rsidR="007D6B8A" w:rsidRDefault="00FD1627">
      <w:pPr>
        <w:pStyle w:val="a8"/>
        <w:ind w:left="0" w:firstLine="142"/>
        <w:rPr>
          <w:i/>
        </w:rPr>
      </w:pPr>
      <w:r>
        <w:t xml:space="preserve">Фильм «Котенок по имени Гав», студия Союзмультфильм, режиссер </w:t>
      </w:r>
      <w:proofErr w:type="spellStart"/>
      <w:r>
        <w:t>Л.Атаманов</w:t>
      </w:r>
      <w:proofErr w:type="spellEnd"/>
      <w:r>
        <w:rPr>
          <w:i/>
        </w:rPr>
        <w:t xml:space="preserve"> </w:t>
      </w:r>
    </w:p>
    <w:p w:rsidR="007D6B8A" w:rsidRDefault="00FD1627">
      <w:pPr>
        <w:pStyle w:val="a8"/>
        <w:ind w:left="0" w:firstLine="142"/>
      </w:pPr>
      <w:r>
        <w:t xml:space="preserve">Фильм «Малыш и Карлсон» студия «Союзмультфильм», режиссер </w:t>
      </w:r>
      <w:proofErr w:type="spellStart"/>
      <w:r>
        <w:t>Б.Степанцев</w:t>
      </w:r>
      <w:proofErr w:type="spellEnd"/>
      <w:r>
        <w:br/>
        <w:t xml:space="preserve">Фильм «Малыш и Карлсон», студия «Союзмультфильм», режиссер Б. </w:t>
      </w:r>
      <w:proofErr w:type="spellStart"/>
      <w:r>
        <w:t>Степанцев</w:t>
      </w:r>
      <w:proofErr w:type="spellEnd"/>
      <w:r>
        <w:t>, 1969.</w:t>
      </w:r>
    </w:p>
    <w:p w:rsidR="007D6B8A" w:rsidRDefault="00FD1627">
      <w:pPr>
        <w:pStyle w:val="a8"/>
        <w:ind w:left="0" w:firstLine="142"/>
      </w:pPr>
      <w:r>
        <w:t>Фильм «Маугли», студия «Союзмультфильм», режиссер Р. Давыдов, 1971.</w:t>
      </w:r>
    </w:p>
    <w:p w:rsidR="007D6B8A" w:rsidRDefault="00FD1627">
      <w:pPr>
        <w:pStyle w:val="a8"/>
        <w:ind w:left="0" w:firstLine="142"/>
      </w:pPr>
      <w:r>
        <w:t>Фильм «Кот Леопольд», студия «Экран», режиссер А. Резников, 1975 – 1987.</w:t>
      </w:r>
    </w:p>
    <w:p w:rsidR="007D6B8A" w:rsidRDefault="00FD1627">
      <w:pPr>
        <w:pStyle w:val="a8"/>
        <w:ind w:left="0" w:firstLine="142"/>
      </w:pPr>
      <w:r>
        <w:t>Фильм «Рикки-</w:t>
      </w:r>
      <w:proofErr w:type="spellStart"/>
      <w:r>
        <w:t>Тикки</w:t>
      </w:r>
      <w:proofErr w:type="spellEnd"/>
      <w:r>
        <w:t>-</w:t>
      </w:r>
      <w:proofErr w:type="spellStart"/>
      <w:r>
        <w:t>Тави</w:t>
      </w:r>
      <w:proofErr w:type="spellEnd"/>
      <w:r>
        <w:t>», студия «Союзмультфильм», режиссер А. Снежко-</w:t>
      </w:r>
      <w:proofErr w:type="spellStart"/>
      <w:r>
        <w:t>Блоцкой</w:t>
      </w:r>
      <w:proofErr w:type="spellEnd"/>
      <w:r>
        <w:t>, 1965.</w:t>
      </w:r>
    </w:p>
    <w:p w:rsidR="007D6B8A" w:rsidRDefault="00FD1627">
      <w:pPr>
        <w:pStyle w:val="a8"/>
        <w:ind w:left="0" w:firstLine="142"/>
      </w:pPr>
      <w:r>
        <w:t>Фильм «Дюймовочка», студия «</w:t>
      </w:r>
      <w:proofErr w:type="spellStart"/>
      <w:r>
        <w:t>Союзмульфильм</w:t>
      </w:r>
      <w:proofErr w:type="spellEnd"/>
      <w:r>
        <w:t>», режиссер Л. Амальрик, 1964.</w:t>
      </w:r>
    </w:p>
    <w:p w:rsidR="007D6B8A" w:rsidRDefault="00FD1627">
      <w:pPr>
        <w:pStyle w:val="a8"/>
        <w:ind w:left="0" w:firstLine="142"/>
      </w:pPr>
      <w:r>
        <w:t>Цикл фильмов «Винни-Пух», студия «Союзмультфильм», режиссер Ф. Хитрук, 1969 – 1972.</w:t>
      </w:r>
    </w:p>
    <w:p w:rsidR="007D6B8A" w:rsidRDefault="00FD1627">
      <w:pPr>
        <w:pStyle w:val="a8"/>
        <w:ind w:left="0" w:firstLine="142"/>
      </w:pPr>
      <w:r>
        <w:t>Фильм «Бременские музыканты», студия «Союзмультфильм», режиссер И. Ковалевская, 1969.</w:t>
      </w:r>
    </w:p>
    <w:p w:rsidR="007D6B8A" w:rsidRDefault="00FD1627">
      <w:pPr>
        <w:pStyle w:val="a8"/>
        <w:ind w:left="0" w:firstLine="142"/>
      </w:pPr>
      <w:r>
        <w:t>Фильм «Пластилиновая ворона», ТО «Экран», режиссер А. Татарский, 1981.</w:t>
      </w:r>
    </w:p>
    <w:p w:rsidR="007D6B8A" w:rsidRDefault="00FD1627">
      <w:pPr>
        <w:pStyle w:val="a8"/>
        <w:ind w:left="0" w:firstLine="142"/>
      </w:pPr>
      <w:r>
        <w:t>Фильм «Каникулы Бонифация», студия «Союзмультфильм», режиссер Ф. Хитрук, 1965.</w:t>
      </w:r>
    </w:p>
    <w:p w:rsidR="007D6B8A" w:rsidRDefault="00FD1627">
      <w:pPr>
        <w:pStyle w:val="a8"/>
        <w:ind w:left="0" w:firstLine="142"/>
      </w:pPr>
      <w:r>
        <w:t xml:space="preserve">Фильм «Последний лепесток»,  студия «Союзмультфильм», режиссер </w:t>
      </w:r>
      <w:hyperlink r:id="rId22" w:history="1">
        <w:proofErr w:type="spellStart"/>
        <w:r>
          <w:rPr>
            <w:rStyle w:val="a5"/>
            <w:color w:val="000000"/>
          </w:rPr>
          <w:t>Р.Качанов</w:t>
        </w:r>
        <w:proofErr w:type="spellEnd"/>
      </w:hyperlink>
      <w:r>
        <w:t>, 1977.</w:t>
      </w:r>
    </w:p>
    <w:p w:rsidR="007D6B8A" w:rsidRDefault="00FD1627">
      <w:pPr>
        <w:pStyle w:val="a8"/>
        <w:ind w:left="0" w:firstLine="142"/>
      </w:pPr>
      <w:r>
        <w:t xml:space="preserve">Фильм «Умка» и «Умка ищет друга», студия «Союзмультфильм», </w:t>
      </w:r>
      <w:proofErr w:type="spellStart"/>
      <w:r>
        <w:t>реж.В.Попов</w:t>
      </w:r>
      <w:proofErr w:type="spellEnd"/>
      <w:r>
        <w:t xml:space="preserve">, </w:t>
      </w:r>
      <w:proofErr w:type="spellStart"/>
      <w:r>
        <w:t>В.Пекарь</w:t>
      </w:r>
      <w:proofErr w:type="spellEnd"/>
      <w:r>
        <w:t>, 1969, 1970. </w:t>
      </w:r>
    </w:p>
    <w:p w:rsidR="007D6B8A" w:rsidRDefault="00FD1627">
      <w:pPr>
        <w:pStyle w:val="a8"/>
        <w:ind w:left="0" w:firstLine="142"/>
      </w:pPr>
      <w:r>
        <w:t>Фильм «Умка на елке», студия «Союзмультфильм», режиссер А. Воробьев, 2019.</w:t>
      </w:r>
    </w:p>
    <w:p w:rsidR="007D6B8A" w:rsidRDefault="00FD1627">
      <w:pPr>
        <w:pStyle w:val="a8"/>
        <w:ind w:left="0" w:firstLine="142"/>
      </w:pPr>
      <w:r>
        <w:t xml:space="preserve">Фильм «Сладкая сказка», студия  Союзмультфильм, </w:t>
      </w:r>
      <w:proofErr w:type="spellStart"/>
      <w:r>
        <w:t>режиссёр</w:t>
      </w:r>
      <w:hyperlink r:id="rId23" w:history="1">
        <w:r>
          <w:rPr>
            <w:rStyle w:val="a5"/>
            <w:color w:val="000000"/>
          </w:rPr>
          <w:t>В</w:t>
        </w:r>
        <w:proofErr w:type="spellEnd"/>
        <w:r>
          <w:rPr>
            <w:rStyle w:val="a5"/>
            <w:color w:val="000000"/>
          </w:rPr>
          <w:t>. Дегтярев</w:t>
        </w:r>
      </w:hyperlink>
      <w:r>
        <w:t>, 1970.</w:t>
      </w:r>
    </w:p>
    <w:p w:rsidR="007D6B8A" w:rsidRDefault="00FD1627">
      <w:pPr>
        <w:pStyle w:val="a8"/>
        <w:ind w:left="0" w:firstLine="142"/>
      </w:pPr>
      <w:r>
        <w:t xml:space="preserve">Цикл фильмов «Чебурашка и крокодил Гена», студия «Союзмультфильм», режиссер </w:t>
      </w:r>
      <w:hyperlink r:id="rId24" w:history="1">
        <w:proofErr w:type="spellStart"/>
        <w:r>
          <w:rPr>
            <w:rStyle w:val="a5"/>
            <w:color w:val="000000"/>
          </w:rPr>
          <w:t>Р.Качанов</w:t>
        </w:r>
        <w:proofErr w:type="spellEnd"/>
      </w:hyperlink>
      <w:r>
        <w:t>, 1969-1983.</w:t>
      </w:r>
    </w:p>
    <w:p w:rsidR="007D6B8A" w:rsidRDefault="00FD1627">
      <w:pPr>
        <w:pStyle w:val="a8"/>
        <w:ind w:left="0" w:firstLine="142"/>
      </w:pPr>
      <w:r>
        <w:t xml:space="preserve">Цикл фильмов «38 попугаев», студия «Союзмультфильм», режиссер </w:t>
      </w:r>
      <w:hyperlink r:id="rId25" w:history="1">
        <w:r>
          <w:rPr>
            <w:rStyle w:val="a5"/>
            <w:color w:val="000000"/>
          </w:rPr>
          <w:t>Иван Уфимцев</w:t>
        </w:r>
      </w:hyperlink>
      <w:r>
        <w:t>, 1976-91.</w:t>
      </w:r>
    </w:p>
    <w:p w:rsidR="007D6B8A" w:rsidRDefault="00FD1627">
      <w:pPr>
        <w:pStyle w:val="a8"/>
        <w:ind w:left="0" w:firstLine="142"/>
      </w:pPr>
      <w:r>
        <w:t xml:space="preserve">Фильм «Ежик в тумане», студия «Союзмультфильм», режиссер </w:t>
      </w:r>
      <w:proofErr w:type="spellStart"/>
      <w:r>
        <w:t>Ю.Норштейн</w:t>
      </w:r>
      <w:proofErr w:type="spellEnd"/>
      <w:r>
        <w:t xml:space="preserve">, 1975.       </w:t>
      </w:r>
    </w:p>
    <w:p w:rsidR="007D6B8A" w:rsidRDefault="00FD1627">
      <w:pPr>
        <w:pStyle w:val="a8"/>
        <w:ind w:left="0" w:firstLine="142"/>
      </w:pPr>
      <w:r>
        <w:t xml:space="preserve">Фильм «Девочка и дельфин»*, студия «Союзмультфильм», режиссер </w:t>
      </w:r>
      <w:hyperlink r:id="rId26" w:history="1">
        <w:proofErr w:type="spellStart"/>
        <w:r>
          <w:rPr>
            <w:rStyle w:val="a5"/>
            <w:color w:val="000000"/>
          </w:rPr>
          <w:t>Р.Зельма</w:t>
        </w:r>
        <w:proofErr w:type="spellEnd"/>
      </w:hyperlink>
      <w:r>
        <w:t xml:space="preserve">, 1979.        </w:t>
      </w:r>
    </w:p>
    <w:p w:rsidR="007D6B8A" w:rsidRDefault="00FD1627">
      <w:pPr>
        <w:pStyle w:val="a8"/>
        <w:ind w:left="0" w:firstLine="142"/>
      </w:pPr>
      <w:r>
        <w:t xml:space="preserve">Фильм «Варежка», студия «Союзмультфильм», режиссер </w:t>
      </w:r>
      <w:hyperlink r:id="rId27" w:history="1">
        <w:proofErr w:type="spellStart"/>
        <w:r>
          <w:rPr>
            <w:rStyle w:val="a5"/>
            <w:color w:val="000000"/>
          </w:rPr>
          <w:t>Р.Качанов</w:t>
        </w:r>
        <w:proofErr w:type="spellEnd"/>
      </w:hyperlink>
      <w:r>
        <w:t>, 1967.</w:t>
      </w:r>
    </w:p>
    <w:p w:rsidR="007D6B8A" w:rsidRDefault="00FD1627">
      <w:pPr>
        <w:pStyle w:val="a8"/>
        <w:ind w:left="0" w:firstLine="142"/>
      </w:pPr>
      <w:r>
        <w:t xml:space="preserve">Фильм «Честное слово», студия «Экран», режиссер </w:t>
      </w:r>
      <w:hyperlink r:id="rId28" w:history="1">
        <w:r>
          <w:rPr>
            <w:rStyle w:val="a5"/>
            <w:color w:val="000000"/>
          </w:rPr>
          <w:t xml:space="preserve">М. </w:t>
        </w:r>
        <w:proofErr w:type="spellStart"/>
        <w:r>
          <w:rPr>
            <w:rStyle w:val="a5"/>
            <w:color w:val="000000"/>
          </w:rPr>
          <w:t>Новогрудская</w:t>
        </w:r>
        <w:proofErr w:type="spellEnd"/>
      </w:hyperlink>
      <w:r>
        <w:t>, 1978.</w:t>
      </w:r>
    </w:p>
    <w:p w:rsidR="007D6B8A" w:rsidRDefault="00FD1627">
      <w:pPr>
        <w:pStyle w:val="a8"/>
        <w:ind w:left="0" w:firstLine="142"/>
      </w:pPr>
      <w:r>
        <w:t xml:space="preserve">Фильм «Верните Рекса»*, студия «Союзмультфильм», режиссер </w:t>
      </w:r>
      <w:hyperlink r:id="rId29" w:history="1">
        <w:r>
          <w:rPr>
            <w:rStyle w:val="a5"/>
            <w:color w:val="000000"/>
          </w:rPr>
          <w:t>В. Пекарь</w:t>
        </w:r>
      </w:hyperlink>
      <w:r>
        <w:t>, </w:t>
      </w:r>
      <w:proofErr w:type="spellStart"/>
      <w:r w:rsidR="00CB0A39">
        <w:fldChar w:fldCharType="begin"/>
      </w:r>
      <w:r w:rsidR="00CB0A39">
        <w:instrText xml:space="preserve"> HYPERLINK "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w:instrText>
      </w:r>
      <w:r w:rsidR="00CB0A39">
        <w:fldChar w:fldCharType="separate"/>
      </w:r>
      <w:r>
        <w:rPr>
          <w:rStyle w:val="a5"/>
          <w:color w:val="000000"/>
        </w:rPr>
        <w:t>В.Попов</w:t>
      </w:r>
      <w:proofErr w:type="spellEnd"/>
      <w:r w:rsidR="00CB0A39">
        <w:rPr>
          <w:rStyle w:val="a5"/>
          <w:color w:val="000000"/>
        </w:rPr>
        <w:fldChar w:fldCharType="end"/>
      </w:r>
      <w:r>
        <w:t>. 1975.</w:t>
      </w:r>
    </w:p>
    <w:p w:rsidR="007D6B8A" w:rsidRDefault="00FD1627">
      <w:pPr>
        <w:pStyle w:val="a8"/>
        <w:ind w:left="0" w:firstLine="142"/>
      </w:pPr>
      <w:r>
        <w:t xml:space="preserve">Фильм «Вовка в тридевятом царстве», студия «Союзмультфильм», режиссер </w:t>
      </w:r>
      <w:hyperlink r:id="rId30" w:history="1">
        <w:proofErr w:type="spellStart"/>
        <w:r>
          <w:rPr>
            <w:rStyle w:val="a5"/>
            <w:color w:val="000000"/>
          </w:rPr>
          <w:t>Б.Степанцев</w:t>
        </w:r>
        <w:proofErr w:type="spellEnd"/>
      </w:hyperlink>
      <w:r>
        <w:t>, 1965.</w:t>
      </w:r>
    </w:p>
    <w:p w:rsidR="007D6B8A" w:rsidRDefault="00FD1627">
      <w:pPr>
        <w:pStyle w:val="a8"/>
        <w:ind w:left="0" w:firstLine="142"/>
      </w:pPr>
      <w:r>
        <w:t xml:space="preserve">Фильм «Заколдованный мальчик», студия «Союзмультфильм», режиссер </w:t>
      </w:r>
      <w:hyperlink r:id="rId31" w:history="1">
        <w:r>
          <w:rPr>
            <w:rStyle w:val="a5"/>
            <w:color w:val="000000"/>
          </w:rPr>
          <w:t>А. Снежко-</w:t>
        </w:r>
        <w:proofErr w:type="spellStart"/>
        <w:r>
          <w:rPr>
            <w:rStyle w:val="a5"/>
            <w:color w:val="000000"/>
          </w:rPr>
          <w:t>Блоцкая</w:t>
        </w:r>
        <w:proofErr w:type="spellEnd"/>
      </w:hyperlink>
      <w:r>
        <w:t>, </w:t>
      </w:r>
      <w:proofErr w:type="spellStart"/>
      <w:r w:rsidR="00CB0A39">
        <w:fldChar w:fldCharType="begin"/>
      </w:r>
      <w:r w:rsidR="00CB0A39">
        <w:instrText xml:space="preserve"> HYPERLINK "https://yandex.ru/search/?text=%D0%92%D0%BB%D0%B0%D0%B4%D0%B8%D0%BC%D0%B8%D1%80%20%D0%9F%D0%BE%D0%BB%D0%BA%D0%BE%D0%B2%D0%BD%D0%B8%D0%BA%D0%BE%D0%B2&amp;lr=10758&amp;clid=2270455&amp;win=353&amp;noreask=1&amp;ento=0oCglydXcyNzc2MTkYAioKcnV3MTY2Nzc0Mmop0JfQsNC60L7Qu9C00L7QstCw0L3QvdGL0Lkg0LzQsNC70YzRh9C40LpyEtCg0LXQttC40YHRgdGR0YDRi1WIiEI" </w:instrText>
      </w:r>
      <w:r w:rsidR="00CB0A39">
        <w:fldChar w:fldCharType="separate"/>
      </w:r>
      <w:r>
        <w:rPr>
          <w:rStyle w:val="a5"/>
          <w:color w:val="000000"/>
        </w:rPr>
        <w:t>В.Полковников</w:t>
      </w:r>
      <w:proofErr w:type="spellEnd"/>
      <w:r w:rsidR="00CB0A39">
        <w:rPr>
          <w:rStyle w:val="a5"/>
          <w:color w:val="000000"/>
        </w:rPr>
        <w:fldChar w:fldCharType="end"/>
      </w:r>
      <w:r>
        <w:t>, 1955.</w:t>
      </w:r>
    </w:p>
    <w:p w:rsidR="007D6B8A" w:rsidRDefault="00FD1627">
      <w:pPr>
        <w:pStyle w:val="a8"/>
        <w:ind w:left="0" w:firstLine="142"/>
      </w:pPr>
      <w:r>
        <w:t xml:space="preserve">Фильм «Золотая антилопа», студия «Союзмультфильм», режиссер </w:t>
      </w:r>
      <w:hyperlink r:id="rId32" w:history="1">
        <w:proofErr w:type="spellStart"/>
        <w:r>
          <w:rPr>
            <w:rStyle w:val="a5"/>
            <w:color w:val="000000"/>
          </w:rPr>
          <w:t>Л.Атаманов</w:t>
        </w:r>
        <w:proofErr w:type="spellEnd"/>
      </w:hyperlink>
      <w:r>
        <w:t>, 1954.</w:t>
      </w:r>
    </w:p>
    <w:p w:rsidR="007D6B8A" w:rsidRDefault="00FD1627">
      <w:pPr>
        <w:pStyle w:val="a8"/>
        <w:ind w:left="0" w:firstLine="142"/>
      </w:pPr>
      <w:r>
        <w:t xml:space="preserve">Фильм «Двенадцать месяцев», студия «Союзмультфильм», режиссер </w:t>
      </w:r>
      <w:hyperlink r:id="rId33" w:history="1">
        <w:proofErr w:type="spellStart"/>
        <w:r>
          <w:rPr>
            <w:rStyle w:val="a5"/>
            <w:color w:val="000000"/>
          </w:rPr>
          <w:t>И.Иванов</w:t>
        </w:r>
        <w:proofErr w:type="spellEnd"/>
        <w:r>
          <w:rPr>
            <w:rStyle w:val="a5"/>
            <w:color w:val="000000"/>
          </w:rPr>
          <w:t>-Вано</w:t>
        </w:r>
      </w:hyperlink>
      <w:r>
        <w:t>, </w:t>
      </w:r>
      <w:hyperlink r:id="rId34" w:history="1">
        <w:r>
          <w:rPr>
            <w:rStyle w:val="a5"/>
            <w:color w:val="000000"/>
          </w:rPr>
          <w:t>М. Ботов</w:t>
        </w:r>
      </w:hyperlink>
      <w:r>
        <w:t>, 1956.</w:t>
      </w:r>
    </w:p>
    <w:p w:rsidR="007D6B8A" w:rsidRDefault="00FD1627">
      <w:pPr>
        <w:pStyle w:val="a8"/>
        <w:ind w:left="0" w:firstLine="142"/>
      </w:pPr>
      <w:r>
        <w:t xml:space="preserve">Фильм «Лягушка-путешественница», студия «Союзмультфильм», режиссёры </w:t>
      </w:r>
      <w:hyperlink r:id="rId35" w:history="1">
        <w:proofErr w:type="spellStart"/>
        <w:r>
          <w:rPr>
            <w:rStyle w:val="a5"/>
            <w:color w:val="000000"/>
          </w:rPr>
          <w:t>В.Котёночкин</w:t>
        </w:r>
        <w:proofErr w:type="spellEnd"/>
      </w:hyperlink>
      <w:r>
        <w:t>, </w:t>
      </w:r>
      <w:proofErr w:type="spellStart"/>
      <w:r w:rsidR="00CB0A39">
        <w:fldChar w:fldCharType="begin"/>
      </w:r>
      <w:r w:rsidR="00CB0A39">
        <w:instrText xml:space="preserve"> HYPERLINK "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w:instrText>
      </w:r>
      <w:r w:rsidR="00CB0A39">
        <w:fldChar w:fldCharType="separate"/>
      </w:r>
      <w:r>
        <w:rPr>
          <w:rStyle w:val="a5"/>
          <w:color w:val="000000"/>
        </w:rPr>
        <w:t>А.Трусов</w:t>
      </w:r>
      <w:proofErr w:type="spellEnd"/>
      <w:r w:rsidR="00CB0A39">
        <w:rPr>
          <w:rStyle w:val="a5"/>
          <w:color w:val="000000"/>
        </w:rPr>
        <w:fldChar w:fldCharType="end"/>
      </w:r>
      <w:r>
        <w:t>, 1965.</w:t>
      </w:r>
    </w:p>
    <w:p w:rsidR="007D6B8A" w:rsidRDefault="00FD1627">
      <w:pPr>
        <w:pStyle w:val="a8"/>
        <w:ind w:left="0" w:firstLine="142"/>
      </w:pPr>
      <w:r>
        <w:t xml:space="preserve">Фильм «Серая шейка», студия «Союзмультфильм», режиссер </w:t>
      </w:r>
      <w:hyperlink r:id="rId36" w:history="1">
        <w:proofErr w:type="spellStart"/>
        <w:r>
          <w:rPr>
            <w:rStyle w:val="a5"/>
            <w:color w:val="000000"/>
          </w:rPr>
          <w:t>Л.Амальрик</w:t>
        </w:r>
        <w:proofErr w:type="spellEnd"/>
      </w:hyperlink>
      <w:r>
        <w:t>, </w:t>
      </w:r>
      <w:proofErr w:type="spellStart"/>
      <w:r w:rsidR="00CB0A39">
        <w:fldChar w:fldCharType="begin"/>
      </w:r>
      <w:r w:rsidR="00CB0A39">
        <w:instrText xml:space="preserve"> HYPERLINK "https://yandex.ru/search/?text=%D0%92%D0%BB%D0%B0%D0%B4%D0%B8%D0%BC%D0%B8%D1%80%20%D0%9F%D0%BE%D0%BB%D0%BA%D0%BE%D0%B2%D0%BD%D0%B8%D0%BA%D0%BE%D0%B2&amp;lr=10758&amp;clid=2270455&amp;win=353&amp;noreask=1&amp;ento=0oCglydXcyNzc2MTkYAioJcnV3Mjc3ODIyahXQodC10YDQsNGPINGI0LXQudC60LByEtCg0LXQttC40YHRgdGR0YDRi4DY0mQ" </w:instrText>
      </w:r>
      <w:r w:rsidR="00CB0A39">
        <w:fldChar w:fldCharType="separate"/>
      </w:r>
      <w:r>
        <w:rPr>
          <w:rStyle w:val="a5"/>
          <w:color w:val="000000"/>
        </w:rPr>
        <w:t>В.Полковников</w:t>
      </w:r>
      <w:proofErr w:type="spellEnd"/>
      <w:r w:rsidR="00CB0A39">
        <w:rPr>
          <w:rStyle w:val="a5"/>
          <w:color w:val="000000"/>
        </w:rPr>
        <w:fldChar w:fldCharType="end"/>
      </w:r>
      <w:r>
        <w:t>, 1948.</w:t>
      </w:r>
    </w:p>
    <w:p w:rsidR="007D6B8A" w:rsidRDefault="00FD1627">
      <w:pPr>
        <w:pStyle w:val="a8"/>
        <w:ind w:left="0" w:firstLine="142"/>
      </w:pPr>
      <w:r>
        <w:t xml:space="preserve">Фильм «Золушка», студия «Союзмультфильм», режиссер </w:t>
      </w:r>
      <w:hyperlink r:id="rId37" w:history="1">
        <w:r>
          <w:rPr>
            <w:rStyle w:val="a5"/>
            <w:color w:val="000000"/>
          </w:rPr>
          <w:t xml:space="preserve">И. </w:t>
        </w:r>
        <w:proofErr w:type="spellStart"/>
        <w:r>
          <w:rPr>
            <w:rStyle w:val="a5"/>
            <w:color w:val="000000"/>
          </w:rPr>
          <w:t>Аксенчук</w:t>
        </w:r>
        <w:proofErr w:type="spellEnd"/>
      </w:hyperlink>
      <w:r>
        <w:t>, 1979.</w:t>
      </w:r>
    </w:p>
    <w:p w:rsidR="007D6B8A" w:rsidRDefault="00FD1627">
      <w:pPr>
        <w:pStyle w:val="a8"/>
        <w:ind w:left="0" w:firstLine="142"/>
      </w:pPr>
      <w:r>
        <w:t xml:space="preserve">Фильм «Новогодняя сказка», студия «Союзмультфильм», режиссёр </w:t>
      </w:r>
      <w:hyperlink r:id="rId38" w:history="1">
        <w:proofErr w:type="spellStart"/>
        <w:r>
          <w:rPr>
            <w:rStyle w:val="a5"/>
            <w:color w:val="000000"/>
          </w:rPr>
          <w:t>В.Дегтярев</w:t>
        </w:r>
        <w:proofErr w:type="spellEnd"/>
      </w:hyperlink>
      <w:r>
        <w:t>, 1972.</w:t>
      </w:r>
    </w:p>
    <w:p w:rsidR="007D6B8A" w:rsidRDefault="00FD1627">
      <w:pPr>
        <w:pStyle w:val="a8"/>
        <w:ind w:left="0" w:firstLine="142"/>
      </w:pPr>
      <w:r>
        <w:t xml:space="preserve">Фильм «Серебряное копытце», студия  Союзмультфильм, режиссёр </w:t>
      </w:r>
      <w:hyperlink r:id="rId39" w:history="1">
        <w:proofErr w:type="spellStart"/>
        <w:r>
          <w:rPr>
            <w:rStyle w:val="a5"/>
            <w:color w:val="000000"/>
          </w:rPr>
          <w:t>Г.Сокольский</w:t>
        </w:r>
        <w:proofErr w:type="spellEnd"/>
      </w:hyperlink>
      <w:r>
        <w:t>, 1977.</w:t>
      </w:r>
    </w:p>
    <w:p w:rsidR="007D6B8A" w:rsidRDefault="00FD1627">
      <w:pPr>
        <w:pStyle w:val="a8"/>
        <w:ind w:left="0" w:firstLine="142"/>
      </w:pPr>
      <w:r>
        <w:t xml:space="preserve">Фильм «Сказка  сказок»*, студия «Союзмультфильм», режиссер </w:t>
      </w:r>
      <w:proofErr w:type="spellStart"/>
      <w:r>
        <w:t>Ю.Норштейн</w:t>
      </w:r>
      <w:proofErr w:type="spellEnd"/>
      <w:r>
        <w:t xml:space="preserve">, 1979. Фильм «Щелкунчик», студия «Союзмультфильм», режиссер </w:t>
      </w:r>
      <w:hyperlink r:id="rId40" w:history="1">
        <w:r>
          <w:rPr>
            <w:rStyle w:val="a5"/>
            <w:color w:val="000000"/>
          </w:rPr>
          <w:t>Б.Степанцев</w:t>
        </w:r>
      </w:hyperlink>
      <w:r>
        <w:t>,1973.</w:t>
      </w:r>
    </w:p>
    <w:p w:rsidR="007D6B8A" w:rsidRDefault="00FD1627">
      <w:pPr>
        <w:pStyle w:val="a8"/>
        <w:ind w:left="0" w:firstLine="142"/>
      </w:pPr>
      <w:r>
        <w:t xml:space="preserve">Фильм «Гуси-лебеди», студия  Союзмультфильм, режиссёры </w:t>
      </w:r>
      <w:hyperlink r:id="rId41" w:history="1">
        <w:proofErr w:type="spellStart"/>
        <w:r>
          <w:rPr>
            <w:rStyle w:val="a5"/>
            <w:color w:val="000000"/>
          </w:rPr>
          <w:t>И.Иванов</w:t>
        </w:r>
        <w:proofErr w:type="spellEnd"/>
        <w:r>
          <w:rPr>
            <w:rStyle w:val="a5"/>
            <w:color w:val="000000"/>
          </w:rPr>
          <w:t>-Вано</w:t>
        </w:r>
      </w:hyperlink>
      <w:r>
        <w:t>, </w:t>
      </w:r>
      <w:proofErr w:type="spellStart"/>
      <w:r w:rsidR="00CB0A39">
        <w:fldChar w:fldCharType="begin"/>
      </w:r>
      <w:r w:rsidR="00CB0A39">
        <w:instrText xml:space="preserve"> HYPERLINK "https://yandex.ru/search/?text=%D0%90%D0%BB%D0%B5%D0%BA%D1%81%D0%B0%D0%BD%D0%B4%D1%80%D0%B0%20%D0%A1%D0%BD%D0%B5%D0%B6%D0%BA%D0%BE-%D0%91%D0%BB%D0%BE%D1%86%D0%BA%D0%B0%D1%8F&amp;clid=2270455&amp;win=353&amp;lr=10758&amp;noreask=1&amp;ento=0oCglydXcyNzczNTYYAioKcnV3MjEyODA2MWoV0JPRg9GB0Lgt0LvQtdCx0LXQtNC4chLQoNC10LbQuNGB0YHRkdGA0Yss-ehE" </w:instrText>
      </w:r>
      <w:r w:rsidR="00CB0A39">
        <w:fldChar w:fldCharType="separate"/>
      </w:r>
      <w:r>
        <w:rPr>
          <w:rStyle w:val="a5"/>
          <w:color w:val="000000"/>
        </w:rPr>
        <w:t>А.Снежко-Блоцкая</w:t>
      </w:r>
      <w:proofErr w:type="spellEnd"/>
      <w:r w:rsidR="00CB0A39">
        <w:rPr>
          <w:rStyle w:val="a5"/>
          <w:color w:val="000000"/>
        </w:rPr>
        <w:fldChar w:fldCharType="end"/>
      </w:r>
      <w:r>
        <w:t>,   1949.</w:t>
      </w:r>
    </w:p>
    <w:p w:rsidR="007D6B8A" w:rsidRDefault="00FD1627">
      <w:pPr>
        <w:pStyle w:val="a8"/>
        <w:ind w:left="0" w:firstLine="142"/>
      </w:pPr>
      <w:r>
        <w:t xml:space="preserve">Цикл фильмов «Приключение Незнайки и его друзей», студия « ТО Экран», режиссер коллектив авторов, 1971-1973.  </w:t>
      </w:r>
    </w:p>
    <w:p w:rsidR="007D6B8A" w:rsidRDefault="00FD1627">
      <w:pPr>
        <w:pStyle w:val="a8"/>
        <w:ind w:left="0" w:firstLine="142"/>
      </w:pPr>
      <w:r>
        <w:t>Сериал «Простоквашино» и «Возвращение в Простоквашино» (2 сезона), студия «Союзмультфильм», режиссеры: коллектив авторов, 2018.</w:t>
      </w:r>
    </w:p>
    <w:p w:rsidR="007D6B8A" w:rsidRDefault="00FD1627">
      <w:pPr>
        <w:pStyle w:val="a8"/>
        <w:ind w:left="0" w:firstLine="142"/>
      </w:pPr>
      <w:r>
        <w:t>Сериал «</w:t>
      </w:r>
      <w:proofErr w:type="spellStart"/>
      <w:r>
        <w:t>Смешарики</w:t>
      </w:r>
      <w:proofErr w:type="spellEnd"/>
      <w:r>
        <w:t>», студии «Петербург», «</w:t>
      </w:r>
      <w:proofErr w:type="spellStart"/>
      <w:r>
        <w:t>Мастерфильм</w:t>
      </w:r>
      <w:proofErr w:type="spellEnd"/>
      <w:r>
        <w:t xml:space="preserve">», коллектив авторов, 2004. </w:t>
      </w:r>
    </w:p>
    <w:p w:rsidR="007D6B8A" w:rsidRDefault="00FD1627">
      <w:pPr>
        <w:pStyle w:val="a8"/>
        <w:ind w:left="0" w:firstLine="142"/>
      </w:pPr>
      <w:r>
        <w:t>Сериал «Домовенок Кузя», студия ТО «Экран», режиссер А. Зябликова, 2000 – 2002.</w:t>
      </w:r>
    </w:p>
    <w:p w:rsidR="007D6B8A" w:rsidRDefault="00FD1627">
      <w:pPr>
        <w:pStyle w:val="a8"/>
        <w:ind w:left="0" w:firstLine="142"/>
      </w:pPr>
      <w:r>
        <w:t xml:space="preserve">Сериал «Ну, погоди!», студия «Союзмультфильм», режиссер В. Котеночкин, 1969. </w:t>
      </w:r>
    </w:p>
    <w:p w:rsidR="007D6B8A" w:rsidRDefault="00FD1627">
      <w:pPr>
        <w:pStyle w:val="a8"/>
        <w:ind w:left="0" w:firstLine="142"/>
      </w:pPr>
      <w:r>
        <w:t>Сериал «Маша и медведь» (6 сезонов), студия «</w:t>
      </w:r>
      <w:proofErr w:type="spellStart"/>
      <w:r>
        <w:t>Анимаккорд</w:t>
      </w:r>
      <w:proofErr w:type="spellEnd"/>
      <w:r>
        <w:t>», режиссеры О. Кузовков, О. Ужинов, 2009-2022.</w:t>
      </w:r>
    </w:p>
    <w:p w:rsidR="007D6B8A" w:rsidRDefault="00FD1627">
      <w:pPr>
        <w:pStyle w:val="a8"/>
        <w:ind w:left="0" w:firstLine="142"/>
      </w:pPr>
      <w:r>
        <w:t>Сериал «</w:t>
      </w:r>
      <w:proofErr w:type="spellStart"/>
      <w:r>
        <w:t>Фиксики</w:t>
      </w:r>
      <w:proofErr w:type="spellEnd"/>
      <w:r>
        <w:t xml:space="preserve">» (4 сезона), компания «Аэроплан», режиссер </w:t>
      </w:r>
      <w:proofErr w:type="spellStart"/>
      <w:r>
        <w:t>В.Бедошвили</w:t>
      </w:r>
      <w:proofErr w:type="spellEnd"/>
      <w:r>
        <w:t>, 2010.</w:t>
      </w:r>
      <w:r>
        <w:br/>
        <w:t xml:space="preserve">Сериал «Оранжевая корова» (1 сезон), студия  Союзмультфильм, режиссер </w:t>
      </w:r>
      <w:proofErr w:type="spellStart"/>
      <w:r>
        <w:t>Е.Ернова</w:t>
      </w:r>
      <w:proofErr w:type="spellEnd"/>
    </w:p>
    <w:p w:rsidR="007D6B8A" w:rsidRDefault="00FD1627">
      <w:pPr>
        <w:pStyle w:val="a8"/>
        <w:ind w:left="0" w:firstLine="142"/>
      </w:pPr>
      <w:r>
        <w:t>Сериал «</w:t>
      </w:r>
      <w:proofErr w:type="spellStart"/>
      <w:r>
        <w:t>Монсики</w:t>
      </w:r>
      <w:proofErr w:type="spellEnd"/>
      <w:r>
        <w:t xml:space="preserve">» (2 сезона), студия «Рики», режиссёр </w:t>
      </w:r>
      <w:proofErr w:type="spellStart"/>
      <w:r>
        <w:t>А.Бахурин</w:t>
      </w:r>
      <w:proofErr w:type="spellEnd"/>
      <w:r>
        <w:t> </w:t>
      </w:r>
    </w:p>
    <w:p w:rsidR="007D6B8A" w:rsidRDefault="00FD1627">
      <w:pPr>
        <w:pStyle w:val="a8"/>
        <w:ind w:left="0" w:firstLine="142"/>
      </w:pPr>
      <w:r>
        <w:t>Сериал «</w:t>
      </w:r>
      <w:proofErr w:type="spellStart"/>
      <w:r>
        <w:t>Смешарики</w:t>
      </w:r>
      <w:proofErr w:type="spellEnd"/>
      <w:r>
        <w:t xml:space="preserve">. ПИН-КОД», студия «Рики», режиссёры: </w:t>
      </w:r>
      <w:hyperlink r:id="rId42" w:history="1">
        <w:proofErr w:type="spellStart"/>
        <w:r>
          <w:rPr>
            <w:rStyle w:val="a5"/>
            <w:color w:val="000000"/>
          </w:rPr>
          <w:t>Р.Соколов</w:t>
        </w:r>
        <w:proofErr w:type="spellEnd"/>
      </w:hyperlink>
      <w:r>
        <w:t xml:space="preserve">, </w:t>
      </w:r>
      <w:hyperlink r:id="rId43" w:history="1">
        <w:r>
          <w:rPr>
            <w:rStyle w:val="a5"/>
            <w:color w:val="000000"/>
          </w:rPr>
          <w:t>А. Горбунов</w:t>
        </w:r>
      </w:hyperlink>
      <w:r>
        <w:t xml:space="preserve">, </w:t>
      </w:r>
      <w:hyperlink r:id="rId44" w:history="1">
        <w:r>
          <w:rPr>
            <w:rStyle w:val="a5"/>
            <w:color w:val="000000"/>
          </w:rPr>
          <w:t>Д. Сулейманов</w:t>
        </w:r>
      </w:hyperlink>
      <w:r>
        <w:t xml:space="preserve"> и др.</w:t>
      </w:r>
    </w:p>
    <w:p w:rsidR="007D6B8A" w:rsidRDefault="00FD1627">
      <w:pPr>
        <w:pStyle w:val="a8"/>
        <w:ind w:left="0" w:firstLine="142"/>
      </w:pPr>
      <w:r>
        <w:t xml:space="preserve">Сериал «Зебра в клеточку» (1 сезон), студия «Союзмультфильм», режиссер </w:t>
      </w:r>
      <w:hyperlink r:id="rId45" w:history="1">
        <w:r>
          <w:rPr>
            <w:rStyle w:val="a5"/>
            <w:color w:val="000000"/>
          </w:rPr>
          <w:t>А. Алексеев</w:t>
        </w:r>
      </w:hyperlink>
      <w:r>
        <w:t>, А. Борисова, М. Куликов, </w:t>
      </w:r>
      <w:proofErr w:type="spellStart"/>
      <w:r>
        <w:t>А.Золотарева</w:t>
      </w:r>
      <w:proofErr w:type="spellEnd"/>
      <w:r>
        <w:t>, 2020.</w:t>
      </w:r>
    </w:p>
    <w:p w:rsidR="007D6B8A" w:rsidRDefault="00FD1627">
      <w:pPr>
        <w:pStyle w:val="a8"/>
        <w:ind w:left="0" w:firstLine="142"/>
      </w:pPr>
      <w:r>
        <w:t xml:space="preserve">Полнометражный анимационный фильм «Снежная королева», студия «Союзмультфильм», режиссёр </w:t>
      </w:r>
      <w:hyperlink r:id="rId46" w:history="1">
        <w:proofErr w:type="spellStart"/>
        <w:r>
          <w:rPr>
            <w:rStyle w:val="a5"/>
            <w:color w:val="000000"/>
          </w:rPr>
          <w:t>Л.Атаманов</w:t>
        </w:r>
        <w:proofErr w:type="spellEnd"/>
      </w:hyperlink>
      <w:r>
        <w:t>, 1957.</w:t>
      </w:r>
    </w:p>
    <w:p w:rsidR="007D6B8A" w:rsidRDefault="00FD1627">
      <w:pPr>
        <w:pStyle w:val="a8"/>
        <w:ind w:left="0" w:firstLine="142"/>
      </w:pPr>
      <w:r>
        <w:t xml:space="preserve">Полнометражный анимационный фильм «Аленький цветочек», студия «Союзмультфильм», режиссер </w:t>
      </w:r>
      <w:hyperlink r:id="rId47" w:history="1">
        <w:proofErr w:type="spellStart"/>
        <w:r>
          <w:rPr>
            <w:rStyle w:val="a5"/>
            <w:color w:val="000000"/>
          </w:rPr>
          <w:t>Л.Атаманов</w:t>
        </w:r>
        <w:proofErr w:type="spellEnd"/>
      </w:hyperlink>
      <w:r>
        <w:t>, 1952.</w:t>
      </w:r>
    </w:p>
    <w:p w:rsidR="007D6B8A" w:rsidRDefault="00FD1627">
      <w:pPr>
        <w:pStyle w:val="a8"/>
        <w:ind w:left="0" w:firstLine="142"/>
      </w:pPr>
      <w:r>
        <w:t xml:space="preserve">Полнометражный анимационный фильм «Сказка о царе Салтане», студия «Союзмультфильм», режиссер И. Иванов-Вано, </w:t>
      </w:r>
      <w:proofErr w:type="spellStart"/>
      <w:r>
        <w:t>Л.Мильчин</w:t>
      </w:r>
      <w:proofErr w:type="spellEnd"/>
      <w:r>
        <w:t>, 1984.</w:t>
      </w:r>
    </w:p>
    <w:p w:rsidR="007D6B8A" w:rsidRDefault="00FD1627">
      <w:pPr>
        <w:pStyle w:val="a8"/>
        <w:ind w:left="0" w:firstLine="142"/>
      </w:pPr>
      <w:r>
        <w:t xml:space="preserve">Полнометражный анимационный фильм «Карлик Нос»* (6+), студии анимационного кино «Мельница» и кинокомпании «СТВ», режиссер </w:t>
      </w:r>
      <w:hyperlink r:id="rId48" w:history="1">
        <w:proofErr w:type="spellStart"/>
        <w:r>
          <w:rPr>
            <w:rStyle w:val="a5"/>
            <w:color w:val="000000"/>
          </w:rPr>
          <w:t>И.Максимов</w:t>
        </w:r>
        <w:proofErr w:type="spellEnd"/>
      </w:hyperlink>
      <w:r>
        <w:t xml:space="preserve">, 2003. </w:t>
      </w:r>
    </w:p>
    <w:p w:rsidR="007D6B8A" w:rsidRDefault="00FD1627">
      <w:pPr>
        <w:pStyle w:val="a8"/>
        <w:ind w:left="0" w:firstLine="142"/>
      </w:pPr>
      <w:r>
        <w:t xml:space="preserve">Полнометражный анимационный фильм «Белка и Стрелка. Звёздные собаки», </w:t>
      </w:r>
      <w:hyperlink r:id="rId49" w:tooltip="Киностудия" w:history="1">
        <w:r>
          <w:rPr>
            <w:rStyle w:val="a5"/>
            <w:color w:val="000000"/>
          </w:rPr>
          <w:t>киностудия</w:t>
        </w:r>
      </w:hyperlink>
      <w:r>
        <w:t> «Центр национального фильма» и ООО «ЦНФ-</w:t>
      </w:r>
      <w:proofErr w:type="spellStart"/>
      <w:r>
        <w:t>Анима</w:t>
      </w:r>
      <w:proofErr w:type="spellEnd"/>
      <w:r>
        <w:t xml:space="preserve">, режиссер </w:t>
      </w:r>
      <w:hyperlink r:id="rId50" w:history="1">
        <w:proofErr w:type="spellStart"/>
        <w:r>
          <w:rPr>
            <w:rStyle w:val="a5"/>
            <w:color w:val="000000"/>
          </w:rPr>
          <w:t>С.Ушаков</w:t>
        </w:r>
        <w:proofErr w:type="spellEnd"/>
      </w:hyperlink>
      <w:r>
        <w:t xml:space="preserve">, </w:t>
      </w:r>
      <w:hyperlink r:id="rId51" w:tooltip="Евланникова, Инна Феликсовна" w:history="1">
        <w:proofErr w:type="spellStart"/>
        <w:r>
          <w:rPr>
            <w:rStyle w:val="a5"/>
            <w:color w:val="000000"/>
          </w:rPr>
          <w:t>И.Евланникова</w:t>
        </w:r>
        <w:proofErr w:type="spellEnd"/>
      </w:hyperlink>
      <w:r>
        <w:t>, 2010.</w:t>
      </w:r>
      <w:r>
        <w:rPr>
          <w:i/>
        </w:rPr>
        <w:t xml:space="preserve"> </w:t>
      </w:r>
    </w:p>
    <w:p w:rsidR="007D6B8A" w:rsidRDefault="00FD1627">
      <w:pPr>
        <w:pStyle w:val="a8"/>
        <w:ind w:left="0" w:firstLine="142"/>
      </w:pPr>
      <w:r>
        <w:t xml:space="preserve">Полнометражный анимационный фильм «Суворов: великое путешествие» (6+), студия «Союзмультфильм», режиссер </w:t>
      </w:r>
      <w:proofErr w:type="spellStart"/>
      <w:r>
        <w:t>Б.Чертков</w:t>
      </w:r>
      <w:proofErr w:type="spellEnd"/>
      <w:r>
        <w:t>, 2022.</w:t>
      </w:r>
    </w:p>
    <w:p w:rsidR="007D6B8A" w:rsidRDefault="007D6B8A">
      <w:pPr>
        <w:pStyle w:val="a8"/>
        <w:ind w:left="0" w:firstLine="142"/>
      </w:pPr>
    </w:p>
    <w:p w:rsidR="007D6B8A" w:rsidRDefault="00FD1627">
      <w:pPr>
        <w:pStyle w:val="a8"/>
        <w:ind w:left="0" w:firstLine="142"/>
        <w:rPr>
          <w:b/>
          <w:i/>
        </w:rPr>
      </w:pPr>
      <w:r>
        <w:rPr>
          <w:b/>
          <w:i/>
        </w:rPr>
        <w:t>Зарубежные анимационные произведения</w:t>
      </w:r>
    </w:p>
    <w:p w:rsidR="007D6B8A" w:rsidRDefault="007D6B8A">
      <w:pPr>
        <w:pStyle w:val="a8"/>
        <w:ind w:left="0" w:firstLine="142"/>
        <w:rPr>
          <w:b/>
          <w:i/>
        </w:rPr>
      </w:pPr>
    </w:p>
    <w:p w:rsidR="007D6B8A" w:rsidRDefault="00FD1627">
      <w:pPr>
        <w:pStyle w:val="a8"/>
        <w:ind w:left="0" w:firstLine="142"/>
      </w:pPr>
      <w:r>
        <w:t>Полнометражный анимационный фильм «</w:t>
      </w:r>
      <w:proofErr w:type="spellStart"/>
      <w:r>
        <w:t>Бемби</w:t>
      </w:r>
      <w:proofErr w:type="spellEnd"/>
      <w:r>
        <w:t xml:space="preserve">», студия </w:t>
      </w:r>
      <w:proofErr w:type="spellStart"/>
      <w:r>
        <w:t>Walt</w:t>
      </w:r>
      <w:proofErr w:type="spellEnd"/>
      <w:r>
        <w:t xml:space="preserve"> </w:t>
      </w:r>
      <w:proofErr w:type="spellStart"/>
      <w:r>
        <w:t>Disney</w:t>
      </w:r>
      <w:proofErr w:type="spellEnd"/>
      <w:r>
        <w:t xml:space="preserve">, режиссер </w:t>
      </w:r>
      <w:hyperlink r:id="rId52" w:history="1">
        <w:r>
          <w:rPr>
            <w:rStyle w:val="a5"/>
            <w:color w:val="000000"/>
          </w:rPr>
          <w:t xml:space="preserve">Дэвид </w:t>
        </w:r>
        <w:proofErr w:type="spellStart"/>
        <w:r>
          <w:rPr>
            <w:rStyle w:val="a5"/>
            <w:color w:val="000000"/>
          </w:rPr>
          <w:t>Хэнд</w:t>
        </w:r>
        <w:proofErr w:type="spellEnd"/>
      </w:hyperlink>
      <w:r>
        <w:t>, 1942.</w:t>
      </w:r>
    </w:p>
    <w:p w:rsidR="007D6B8A" w:rsidRDefault="00FD1627">
      <w:pPr>
        <w:pStyle w:val="a8"/>
        <w:ind w:left="0" w:firstLine="142"/>
      </w:pPr>
      <w:r>
        <w:t xml:space="preserve">Полнометражный анимационный фильм «Король Лев», студия </w:t>
      </w:r>
      <w:proofErr w:type="spellStart"/>
      <w:r>
        <w:t>Walt</w:t>
      </w:r>
      <w:proofErr w:type="spellEnd"/>
      <w:r>
        <w:t xml:space="preserve"> </w:t>
      </w:r>
      <w:proofErr w:type="spellStart"/>
      <w:r>
        <w:t>Disney</w:t>
      </w:r>
      <w:proofErr w:type="spellEnd"/>
      <w:r>
        <w:t xml:space="preserve">, режиссер Р. </w:t>
      </w:r>
      <w:proofErr w:type="spellStart"/>
      <w:r>
        <w:t>Аллерс</w:t>
      </w:r>
      <w:proofErr w:type="spellEnd"/>
      <w:r>
        <w:t>, 1994, США.</w:t>
      </w:r>
    </w:p>
    <w:p w:rsidR="007D6B8A" w:rsidRDefault="00FD1627">
      <w:pPr>
        <w:pStyle w:val="a8"/>
        <w:ind w:left="0" w:firstLine="142"/>
      </w:pPr>
      <w:r>
        <w:t xml:space="preserve">Полнометражный анимационный фильм «Алиса в стране чудес», студия </w:t>
      </w:r>
      <w:proofErr w:type="spellStart"/>
      <w:r>
        <w:t>Walt</w:t>
      </w:r>
      <w:proofErr w:type="spellEnd"/>
      <w:r>
        <w:t xml:space="preserve"> </w:t>
      </w:r>
      <w:proofErr w:type="spellStart"/>
      <w:r>
        <w:t>Disney</w:t>
      </w:r>
      <w:proofErr w:type="spellEnd"/>
      <w:r>
        <w:t xml:space="preserve">, режиссер К. </w:t>
      </w:r>
      <w:proofErr w:type="spellStart"/>
      <w:r>
        <w:t>Джероними</w:t>
      </w:r>
      <w:proofErr w:type="spellEnd"/>
      <w:r>
        <w:t xml:space="preserve">, </w:t>
      </w:r>
      <w:proofErr w:type="spellStart"/>
      <w:r>
        <w:t>У.Джексон</w:t>
      </w:r>
      <w:proofErr w:type="spellEnd"/>
      <w:r>
        <w:t>, 1951.</w:t>
      </w:r>
    </w:p>
    <w:p w:rsidR="007D6B8A" w:rsidRDefault="00FD1627">
      <w:pPr>
        <w:pStyle w:val="a8"/>
        <w:ind w:left="0" w:firstLine="142"/>
      </w:pPr>
      <w:r>
        <w:t xml:space="preserve">Полнометражный анимационный фильм «Русалочка», студия </w:t>
      </w:r>
      <w:proofErr w:type="spellStart"/>
      <w:r>
        <w:t>Walt</w:t>
      </w:r>
      <w:proofErr w:type="spellEnd"/>
      <w:r>
        <w:t xml:space="preserve"> </w:t>
      </w:r>
      <w:proofErr w:type="spellStart"/>
      <w:r>
        <w:t>Disney</w:t>
      </w:r>
      <w:proofErr w:type="spellEnd"/>
      <w:r>
        <w:t xml:space="preserve">, режиссер </w:t>
      </w:r>
      <w:hyperlink r:id="rId53" w:history="1">
        <w:proofErr w:type="spellStart"/>
        <w:r>
          <w:rPr>
            <w:rStyle w:val="a5"/>
            <w:color w:val="000000"/>
          </w:rPr>
          <w:t>Дж.Митчелл</w:t>
        </w:r>
        <w:proofErr w:type="spellEnd"/>
      </w:hyperlink>
      <w:r>
        <w:t>, </w:t>
      </w:r>
      <w:hyperlink r:id="rId54" w:history="1">
        <w:r>
          <w:rPr>
            <w:rStyle w:val="a5"/>
            <w:color w:val="000000"/>
          </w:rPr>
          <w:t>М. Мантта</w:t>
        </w:r>
      </w:hyperlink>
      <w:r>
        <w:t>,1989.</w:t>
      </w:r>
    </w:p>
    <w:p w:rsidR="007D6B8A" w:rsidRDefault="00FD1627">
      <w:pPr>
        <w:pStyle w:val="a8"/>
        <w:ind w:left="0" w:firstLine="142"/>
      </w:pPr>
      <w:r>
        <w:t xml:space="preserve">Полнометражный анимационный фильм «Красавица и чудовище», студия </w:t>
      </w:r>
      <w:proofErr w:type="spellStart"/>
      <w:r>
        <w:t>Walt</w:t>
      </w:r>
      <w:proofErr w:type="spellEnd"/>
      <w:r>
        <w:t xml:space="preserve"> </w:t>
      </w:r>
      <w:proofErr w:type="spellStart"/>
      <w:r>
        <w:t>Disney</w:t>
      </w:r>
      <w:proofErr w:type="spellEnd"/>
      <w:r>
        <w:t xml:space="preserve">, режиссер Г. </w:t>
      </w:r>
      <w:proofErr w:type="spellStart"/>
      <w:r>
        <w:t>Труздейл</w:t>
      </w:r>
      <w:proofErr w:type="spellEnd"/>
      <w:r>
        <w:t>, 1992, США.</w:t>
      </w:r>
    </w:p>
    <w:p w:rsidR="007D6B8A" w:rsidRDefault="00FD1627">
      <w:pPr>
        <w:pStyle w:val="a8"/>
        <w:ind w:left="0" w:firstLine="142"/>
      </w:pPr>
      <w:r>
        <w:t xml:space="preserve">Полнометражный анимационный фильм </w:t>
      </w:r>
      <w:proofErr w:type="spellStart"/>
      <w:r>
        <w:t>фильм</w:t>
      </w:r>
      <w:proofErr w:type="spellEnd"/>
      <w:r>
        <w:t xml:space="preserve"> «</w:t>
      </w:r>
      <w:proofErr w:type="spellStart"/>
      <w:r>
        <w:t>Балто</w:t>
      </w:r>
      <w:proofErr w:type="spellEnd"/>
      <w:r>
        <w:t xml:space="preserve">», студия </w:t>
      </w:r>
      <w:proofErr w:type="spellStart"/>
      <w:r>
        <w:t>Universal</w:t>
      </w:r>
      <w:proofErr w:type="spellEnd"/>
      <w:r>
        <w:t xml:space="preserve"> </w:t>
      </w:r>
      <w:proofErr w:type="spellStart"/>
      <w:r>
        <w:t>Pictures</w:t>
      </w:r>
      <w:proofErr w:type="spellEnd"/>
      <w:r>
        <w:t>, режиссер С. Уэллс, 1995, США.</w:t>
      </w:r>
    </w:p>
    <w:p w:rsidR="007D6B8A" w:rsidRDefault="00FD1627">
      <w:pPr>
        <w:pStyle w:val="a8"/>
        <w:ind w:left="0" w:firstLine="142"/>
      </w:pPr>
      <w:r>
        <w:t xml:space="preserve">Полнометражный анимационный фильм «Ледниковый период», киностудия </w:t>
      </w:r>
      <w:proofErr w:type="spellStart"/>
      <w:r>
        <w:t>Blue</w:t>
      </w:r>
      <w:proofErr w:type="spellEnd"/>
      <w:r>
        <w:t xml:space="preserve"> </w:t>
      </w:r>
      <w:proofErr w:type="spellStart"/>
      <w:r>
        <w:t>Sky</w:t>
      </w:r>
      <w:proofErr w:type="spellEnd"/>
      <w:r>
        <w:t xml:space="preserve"> </w:t>
      </w:r>
      <w:proofErr w:type="spellStart"/>
      <w:r>
        <w:t>Studios</w:t>
      </w:r>
      <w:proofErr w:type="spellEnd"/>
      <w:r>
        <w:t xml:space="preserve">, режиссер </w:t>
      </w:r>
      <w:proofErr w:type="spellStart"/>
      <w:r>
        <w:t>К.Уэдж</w:t>
      </w:r>
      <w:proofErr w:type="spellEnd"/>
      <w:r>
        <w:t>, 2002, США.</w:t>
      </w:r>
    </w:p>
    <w:p w:rsidR="007D6B8A" w:rsidRDefault="00FD1627">
      <w:pPr>
        <w:pStyle w:val="a8"/>
        <w:ind w:left="0" w:firstLine="142"/>
      </w:pPr>
      <w:r>
        <w:t xml:space="preserve">Полнометражный анимационный фильм «Как приручить дракона» (6+), студия </w:t>
      </w:r>
      <w:proofErr w:type="spellStart"/>
      <w:r>
        <w:t>Dreams</w:t>
      </w:r>
      <w:proofErr w:type="spellEnd"/>
      <w:r>
        <w:t xml:space="preserve"> </w:t>
      </w:r>
      <w:proofErr w:type="spellStart"/>
      <w:r>
        <w:t>Work</w:t>
      </w:r>
      <w:proofErr w:type="spellEnd"/>
      <w:r>
        <w:t xml:space="preserve"> </w:t>
      </w:r>
      <w:proofErr w:type="spellStart"/>
      <w:r>
        <w:t>Animation</w:t>
      </w:r>
      <w:proofErr w:type="spellEnd"/>
      <w:r>
        <w:t xml:space="preserve">, режиссеры К. Сандерс, Д. </w:t>
      </w:r>
      <w:proofErr w:type="spellStart"/>
      <w:r>
        <w:t>Деблуа</w:t>
      </w:r>
      <w:proofErr w:type="spellEnd"/>
      <w:r>
        <w:t>, 2010, США.</w:t>
      </w:r>
    </w:p>
    <w:p w:rsidR="007D6B8A" w:rsidRDefault="00FD1627">
      <w:pPr>
        <w:pStyle w:val="a8"/>
        <w:ind w:left="0" w:firstLine="142"/>
      </w:pPr>
      <w:r>
        <w:t xml:space="preserve">Анимационный сериал «Долина </w:t>
      </w:r>
      <w:proofErr w:type="spellStart"/>
      <w:r>
        <w:t>Муми</w:t>
      </w:r>
      <w:proofErr w:type="spellEnd"/>
      <w:r>
        <w:t xml:space="preserve">-троллей» (2 сезона), студия </w:t>
      </w:r>
      <w:proofErr w:type="spellStart"/>
      <w:r>
        <w:t>Gutsy</w:t>
      </w:r>
      <w:proofErr w:type="spellEnd"/>
      <w:r>
        <w:t xml:space="preserve"> </w:t>
      </w:r>
      <w:proofErr w:type="spellStart"/>
      <w:r>
        <w:t>Animations</w:t>
      </w:r>
      <w:proofErr w:type="spellEnd"/>
      <w:r>
        <w:t xml:space="preserve">, YLE </w:t>
      </w:r>
      <w:proofErr w:type="spellStart"/>
      <w:r>
        <w:t>Draama</w:t>
      </w:r>
      <w:proofErr w:type="spellEnd"/>
      <w:r>
        <w:t xml:space="preserve">, режиссер </w:t>
      </w:r>
      <w:proofErr w:type="spellStart"/>
      <w:r>
        <w:t>С.Бокс</w:t>
      </w:r>
      <w:proofErr w:type="spellEnd"/>
      <w:r>
        <w:t xml:space="preserve">, </w:t>
      </w:r>
      <w:proofErr w:type="spellStart"/>
      <w:r>
        <w:t>Д.Робби</w:t>
      </w:r>
      <w:proofErr w:type="spellEnd"/>
      <w:r>
        <w:t>, 2019-2020.</w:t>
      </w:r>
    </w:p>
    <w:p w:rsidR="007D6B8A" w:rsidRDefault="00FD1627">
      <w:pPr>
        <w:pStyle w:val="a8"/>
        <w:ind w:left="0" w:firstLine="142"/>
      </w:pPr>
      <w:r>
        <w:t xml:space="preserve">Полнометражный анимационный фильм «Мой сосед </w:t>
      </w:r>
      <w:proofErr w:type="spellStart"/>
      <w:r>
        <w:t>Тоторо</w:t>
      </w:r>
      <w:proofErr w:type="spellEnd"/>
      <w:r>
        <w:t>»,  студия «</w:t>
      </w:r>
      <w:proofErr w:type="spellStart"/>
      <w:r>
        <w:t>Ghibli</w:t>
      </w:r>
      <w:proofErr w:type="spellEnd"/>
      <w:r>
        <w:t xml:space="preserve">», режиссер  </w:t>
      </w:r>
      <w:proofErr w:type="spellStart"/>
      <w:r>
        <w:t>Хаяо</w:t>
      </w:r>
      <w:proofErr w:type="spellEnd"/>
      <w:r>
        <w:t xml:space="preserve"> Миядзаки,1988.</w:t>
      </w:r>
    </w:p>
    <w:p w:rsidR="007D6B8A" w:rsidRDefault="00FD1627">
      <w:pPr>
        <w:pStyle w:val="a8"/>
        <w:ind w:left="0" w:firstLine="142"/>
      </w:pPr>
      <w:r>
        <w:t xml:space="preserve">Полнометражный анимационный фильм «Рыбка </w:t>
      </w:r>
      <w:proofErr w:type="spellStart"/>
      <w:r>
        <w:t>Поньо</w:t>
      </w:r>
      <w:proofErr w:type="spellEnd"/>
      <w:r>
        <w:t xml:space="preserve"> на утесе», студия «</w:t>
      </w:r>
      <w:proofErr w:type="spellStart"/>
      <w:r>
        <w:t>Ghibli</w:t>
      </w:r>
      <w:proofErr w:type="spellEnd"/>
      <w:r>
        <w:t xml:space="preserve">», режиссер  </w:t>
      </w:r>
      <w:proofErr w:type="spellStart"/>
      <w:r>
        <w:t>Хаяо</w:t>
      </w:r>
      <w:proofErr w:type="spellEnd"/>
      <w:r>
        <w:t xml:space="preserve"> Миядзаки, 2008.</w:t>
      </w:r>
    </w:p>
    <w:p w:rsidR="007D6B8A" w:rsidRDefault="007D6B8A">
      <w:pPr>
        <w:pStyle w:val="a8"/>
        <w:ind w:left="0" w:firstLine="142"/>
        <w:rPr>
          <w:b/>
          <w:i/>
        </w:rPr>
      </w:pPr>
    </w:p>
    <w:p w:rsidR="007D6B8A" w:rsidRDefault="00FD1627">
      <w:pPr>
        <w:pStyle w:val="a8"/>
        <w:ind w:left="0" w:firstLine="142"/>
        <w:rPr>
          <w:b/>
          <w:i/>
        </w:rPr>
      </w:pPr>
      <w:r>
        <w:rPr>
          <w:b/>
          <w:i/>
        </w:rPr>
        <w:t>Отечественные и зарубежные кинематографические произведения</w:t>
      </w:r>
    </w:p>
    <w:p w:rsidR="007D6B8A" w:rsidRDefault="007D6B8A">
      <w:pPr>
        <w:pStyle w:val="a8"/>
        <w:ind w:left="0" w:firstLine="142"/>
        <w:rPr>
          <w:b/>
          <w:i/>
        </w:rPr>
      </w:pPr>
    </w:p>
    <w:p w:rsidR="007D6B8A" w:rsidRDefault="00FD1627">
      <w:pPr>
        <w:pStyle w:val="a8"/>
        <w:ind w:left="0" w:firstLine="142"/>
      </w:pPr>
      <w:r>
        <w:t>Кинофильм «Варвара-краса, длинная коса» (6+), киностудия им. М. Горького, режиссер А. Роу, 1969.</w:t>
      </w:r>
    </w:p>
    <w:p w:rsidR="007D6B8A" w:rsidRDefault="00FD1627">
      <w:pPr>
        <w:pStyle w:val="a8"/>
        <w:ind w:left="0" w:firstLine="142"/>
      </w:pPr>
      <w:r>
        <w:t>Кинофильм «Золушка» (0+), киностудия «Ленфильм», режиссер М. Шапиро, 1947.</w:t>
      </w:r>
    </w:p>
    <w:p w:rsidR="007D6B8A" w:rsidRDefault="00FD1627">
      <w:pPr>
        <w:pStyle w:val="a8"/>
        <w:ind w:left="0" w:firstLine="142"/>
      </w:pPr>
      <w:r>
        <w:t>Кинофильм «Приключения Буратино» (0+), киностудия «Беларусьфильм», режиссер А. Нечаев, 1977.</w:t>
      </w:r>
    </w:p>
    <w:p w:rsidR="007D6B8A" w:rsidRDefault="00FD1627">
      <w:pPr>
        <w:pStyle w:val="a8"/>
        <w:ind w:left="0" w:firstLine="142"/>
      </w:pPr>
      <w:r>
        <w:t>Кинофильм «Морозко» (0+), киностудия им. М. Горького, режиссер А. Роу, 1964.</w:t>
      </w:r>
    </w:p>
    <w:p w:rsidR="007D6B8A" w:rsidRDefault="00FD1627">
      <w:pPr>
        <w:pStyle w:val="a8"/>
        <w:ind w:left="0" w:firstLine="142"/>
      </w:pPr>
      <w:r>
        <w:t>Кинофильм «Марья-искусница» (6+),  киностудия им. М. Горького, режиссер А. Роу, 1959.</w:t>
      </w:r>
    </w:p>
    <w:p w:rsidR="007D6B8A" w:rsidRDefault="00FD1627">
      <w:pPr>
        <w:pStyle w:val="a8"/>
        <w:ind w:left="0" w:firstLine="142"/>
      </w:pPr>
      <w:r>
        <w:t xml:space="preserve">Кинофильм «Новогодние приключения Маши и Вити» (0+), киностудия «Ленфильм», режиссёры </w:t>
      </w:r>
      <w:hyperlink r:id="rId55" w:history="1">
        <w:proofErr w:type="spellStart"/>
        <w:r>
          <w:rPr>
            <w:rStyle w:val="a5"/>
            <w:color w:val="000000"/>
          </w:rPr>
          <w:t>И.Усов</w:t>
        </w:r>
        <w:proofErr w:type="spellEnd"/>
      </w:hyperlink>
      <w:r>
        <w:t>, </w:t>
      </w:r>
      <w:hyperlink r:id="rId56" w:history="1">
        <w:r>
          <w:rPr>
            <w:rStyle w:val="a5"/>
            <w:color w:val="000000"/>
          </w:rPr>
          <w:t>Г.Казанский</w:t>
        </w:r>
      </w:hyperlink>
      <w:r>
        <w:t>,1975.</w:t>
      </w:r>
    </w:p>
    <w:p w:rsidR="007D6B8A" w:rsidRDefault="00FD1627">
      <w:pPr>
        <w:pStyle w:val="a8"/>
        <w:ind w:left="0" w:firstLine="142"/>
      </w:pPr>
      <w:r>
        <w:t xml:space="preserve">Кинофильм «Мама», киностудия «Мосфильм» (0+), режиссёр </w:t>
      </w:r>
      <w:hyperlink r:id="rId57" w:history="1">
        <w:r>
          <w:rPr>
            <w:rStyle w:val="a5"/>
            <w:color w:val="000000"/>
          </w:rPr>
          <w:t>Э.Бостан</w:t>
        </w:r>
      </w:hyperlink>
      <w:r>
        <w:t xml:space="preserve">,1976. </w:t>
      </w:r>
    </w:p>
    <w:p w:rsidR="007D6B8A" w:rsidRDefault="00FD1627">
      <w:pPr>
        <w:pStyle w:val="a8"/>
        <w:ind w:left="0" w:firstLine="142"/>
      </w:pPr>
      <w:r>
        <w:t xml:space="preserve">Кинофильм «Мери </w:t>
      </w:r>
      <w:proofErr w:type="spellStart"/>
      <w:r>
        <w:t>поппинс</w:t>
      </w:r>
      <w:proofErr w:type="spellEnd"/>
      <w:r>
        <w:t>, до свидания!» (0+),</w:t>
      </w:r>
      <w:r>
        <w:rPr>
          <w:b/>
        </w:rPr>
        <w:t xml:space="preserve"> </w:t>
      </w:r>
      <w:r>
        <w:t xml:space="preserve">киностудия «Мосфильм», режиссёр </w:t>
      </w:r>
      <w:proofErr w:type="spellStart"/>
      <w:r>
        <w:t>Л.Квинихидзе</w:t>
      </w:r>
      <w:proofErr w:type="spellEnd"/>
      <w:r>
        <w:t xml:space="preserve">, 1983. </w:t>
      </w:r>
    </w:p>
    <w:p w:rsidR="007D6B8A" w:rsidRDefault="00FD1627">
      <w:pPr>
        <w:pStyle w:val="a8"/>
        <w:ind w:left="0" w:firstLine="142"/>
      </w:pPr>
      <w:r>
        <w:t>Кинофильм «Щелкунчик и Крысиный король» (6+),  кинокомпания «</w:t>
      </w:r>
      <w:proofErr w:type="spellStart"/>
      <w:r>
        <w:t>Freestyle</w:t>
      </w:r>
      <w:proofErr w:type="spellEnd"/>
      <w:r>
        <w:t xml:space="preserve"> </w:t>
      </w:r>
      <w:proofErr w:type="spellStart"/>
      <w:r>
        <w:t>Releasing</w:t>
      </w:r>
      <w:proofErr w:type="spellEnd"/>
      <w:r>
        <w:br/>
      </w:r>
      <w:proofErr w:type="spellStart"/>
      <w:r>
        <w:t>Cinemarket</w:t>
      </w:r>
      <w:proofErr w:type="spellEnd"/>
      <w:r>
        <w:t xml:space="preserve"> </w:t>
      </w:r>
      <w:proofErr w:type="spellStart"/>
      <w:r>
        <w:t>Films</w:t>
      </w:r>
      <w:proofErr w:type="spellEnd"/>
      <w:r>
        <w:t xml:space="preserve">», режиссер </w:t>
      </w:r>
      <w:proofErr w:type="spellStart"/>
      <w:r>
        <w:t>А.Кончаловский</w:t>
      </w:r>
      <w:proofErr w:type="spellEnd"/>
      <w:r>
        <w:t xml:space="preserve">, 2010. </w:t>
      </w:r>
    </w:p>
    <w:p w:rsidR="007D6B8A" w:rsidRDefault="00FD1627">
      <w:pPr>
        <w:pStyle w:val="a8"/>
        <w:ind w:left="0" w:firstLine="142"/>
      </w:pPr>
      <w:proofErr w:type="spellStart"/>
      <w:r>
        <w:t>ия</w:t>
      </w:r>
      <w:proofErr w:type="spellEnd"/>
      <w:r>
        <w:t xml:space="preserve"> и оснащения (предметов).</w:t>
      </w:r>
    </w:p>
    <w:p w:rsidR="007D6B8A" w:rsidRDefault="007D6B8A">
      <w:pPr>
        <w:pStyle w:val="220"/>
        <w:tabs>
          <w:tab w:val="left" w:pos="1540"/>
        </w:tabs>
        <w:spacing w:line="240" w:lineRule="auto"/>
        <w:ind w:firstLine="0"/>
        <w:rPr>
          <w:i w:val="0"/>
          <w:sz w:val="24"/>
        </w:rPr>
      </w:pPr>
    </w:p>
    <w:p w:rsidR="007D6B8A" w:rsidRDefault="00FD1627">
      <w:pPr>
        <w:widowControl/>
        <w:jc w:val="both"/>
        <w:rPr>
          <w:sz w:val="24"/>
        </w:rPr>
      </w:pPr>
      <w:r>
        <w:rPr>
          <w:b/>
          <w:sz w:val="24"/>
        </w:rPr>
        <w:t>3.3. Режим и распорядок дня в дошкольных группах</w:t>
      </w:r>
      <w:r>
        <w:rPr>
          <w:sz w:val="24"/>
        </w:rPr>
        <w:t xml:space="preserve"> </w:t>
      </w:r>
    </w:p>
    <w:p w:rsidR="007D6B8A" w:rsidRDefault="00FD1627">
      <w:pPr>
        <w:widowControl/>
        <w:ind w:firstLine="567"/>
        <w:jc w:val="both"/>
        <w:rPr>
          <w:sz w:val="24"/>
        </w:rPr>
      </w:pPr>
      <w:r>
        <w:rPr>
          <w:sz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7D6B8A" w:rsidRDefault="00FD1627">
      <w:pPr>
        <w:widowControl/>
        <w:ind w:firstLine="567"/>
        <w:jc w:val="both"/>
        <w:rPr>
          <w:sz w:val="24"/>
        </w:rPr>
      </w:pPr>
      <w:r>
        <w:rPr>
          <w:sz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7D6B8A" w:rsidRDefault="00FD1627">
      <w:pPr>
        <w:widowControl/>
        <w:ind w:firstLine="567"/>
        <w:jc w:val="both"/>
        <w:rPr>
          <w:sz w:val="24"/>
        </w:rPr>
      </w:pPr>
      <w:r>
        <w:rPr>
          <w:i/>
          <w:sz w:val="24"/>
        </w:rPr>
        <w:t>Основными компонентами режима в ДОО являются:</w:t>
      </w:r>
      <w:r>
        <w:rPr>
          <w:sz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D6B8A" w:rsidRDefault="00FD1627">
      <w:pPr>
        <w:widowControl/>
        <w:ind w:firstLine="284"/>
        <w:rPr>
          <w:sz w:val="24"/>
        </w:rPr>
      </w:pPr>
      <w:r>
        <w:rPr>
          <w:sz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7D6B8A" w:rsidRDefault="007D6B8A">
      <w:pPr>
        <w:widowControl/>
        <w:ind w:firstLine="284"/>
        <w:rPr>
          <w:sz w:val="24"/>
        </w:rPr>
      </w:pPr>
    </w:p>
    <w:p w:rsidR="007D6B8A" w:rsidRDefault="007D6B8A">
      <w:pPr>
        <w:widowControl/>
        <w:ind w:firstLine="284"/>
        <w:rPr>
          <w:sz w:val="24"/>
        </w:rPr>
      </w:pPr>
    </w:p>
    <w:p w:rsidR="007D6B8A" w:rsidRDefault="007D6B8A">
      <w:pPr>
        <w:widowControl/>
        <w:ind w:firstLine="284"/>
        <w:rPr>
          <w:sz w:val="24"/>
        </w:rPr>
      </w:pPr>
    </w:p>
    <w:p w:rsidR="007D6B8A" w:rsidRDefault="007D6B8A">
      <w:pPr>
        <w:widowControl/>
        <w:ind w:firstLine="284"/>
        <w:rPr>
          <w:sz w:val="24"/>
        </w:rPr>
      </w:pPr>
    </w:p>
    <w:p w:rsidR="007D6B8A" w:rsidRDefault="007D6B8A">
      <w:pPr>
        <w:widowControl/>
        <w:ind w:firstLine="284"/>
        <w:rPr>
          <w:sz w:val="24"/>
        </w:rPr>
      </w:pPr>
    </w:p>
    <w:p w:rsidR="007D6B8A" w:rsidRDefault="007D6B8A">
      <w:pPr>
        <w:widowControl/>
        <w:ind w:firstLine="284"/>
        <w:rPr>
          <w:sz w:val="24"/>
        </w:rPr>
      </w:pPr>
    </w:p>
    <w:p w:rsidR="007D6B8A" w:rsidRDefault="00FD1627">
      <w:pPr>
        <w:widowControl/>
        <w:ind w:firstLine="284"/>
        <w:rPr>
          <w:sz w:val="24"/>
        </w:rPr>
      </w:pPr>
      <w:r>
        <w:rPr>
          <w:sz w:val="24"/>
        </w:rPr>
        <w:t xml:space="preserve"> </w:t>
      </w:r>
    </w:p>
    <w:p w:rsidR="007D6B8A" w:rsidRDefault="00FD1627">
      <w:pPr>
        <w:widowControl/>
        <w:ind w:firstLine="709"/>
        <w:jc w:val="both"/>
        <w:rPr>
          <w:b/>
          <w:sz w:val="24"/>
        </w:rPr>
      </w:pPr>
      <w:r>
        <w:rPr>
          <w:b/>
          <w:sz w:val="24"/>
        </w:rPr>
        <w:t>Требования и показатели организации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74"/>
        <w:gridCol w:w="2448"/>
        <w:gridCol w:w="3039"/>
      </w:tblGrid>
      <w:tr w:rsidR="007D6B8A">
        <w:trPr>
          <w:trHeight w:val="313"/>
        </w:trPr>
        <w:tc>
          <w:tcPr>
            <w:tcW w:w="4474"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7D6B8A" w:rsidRDefault="00FD1627">
            <w:pPr>
              <w:widowControl/>
              <w:jc w:val="center"/>
              <w:rPr>
                <w:sz w:val="24"/>
              </w:rPr>
            </w:pPr>
            <w:r>
              <w:rPr>
                <w:sz w:val="24"/>
              </w:rPr>
              <w:t>Показатель</w:t>
            </w:r>
          </w:p>
        </w:tc>
        <w:tc>
          <w:tcPr>
            <w:tcW w:w="2448"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7D6B8A" w:rsidRDefault="00FD1627">
            <w:pPr>
              <w:widowControl/>
              <w:jc w:val="center"/>
              <w:rPr>
                <w:sz w:val="24"/>
              </w:rPr>
            </w:pPr>
            <w:r>
              <w:rPr>
                <w:sz w:val="24"/>
              </w:rPr>
              <w:t>Возраст</w:t>
            </w:r>
          </w:p>
        </w:tc>
        <w:tc>
          <w:tcPr>
            <w:tcW w:w="3039"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tcPr>
          <w:p w:rsidR="007D6B8A" w:rsidRDefault="00FD1627">
            <w:pPr>
              <w:widowControl/>
              <w:jc w:val="center"/>
              <w:rPr>
                <w:sz w:val="24"/>
              </w:rPr>
            </w:pPr>
            <w:r>
              <w:rPr>
                <w:sz w:val="24"/>
              </w:rPr>
              <w:t>Норматив</w:t>
            </w:r>
          </w:p>
        </w:tc>
      </w:tr>
      <w:tr w:rsidR="007D6B8A">
        <w:trPr>
          <w:trHeight w:val="359"/>
        </w:trPr>
        <w:tc>
          <w:tcPr>
            <w:tcW w:w="9961"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tabs>
                <w:tab w:val="center" w:pos="4880"/>
                <w:tab w:val="left" w:pos="8380"/>
              </w:tabs>
              <w:rPr>
                <w:b/>
                <w:sz w:val="24"/>
              </w:rPr>
            </w:pPr>
            <w:r>
              <w:rPr>
                <w:b/>
                <w:sz w:val="24"/>
              </w:rPr>
              <w:tab/>
              <w:t>Требования к организации образовательного процесса</w:t>
            </w:r>
            <w:r>
              <w:rPr>
                <w:b/>
                <w:sz w:val="24"/>
              </w:rPr>
              <w:tab/>
            </w:r>
          </w:p>
        </w:tc>
      </w:tr>
      <w:tr w:rsidR="007D6B8A">
        <w:trPr>
          <w:trHeight w:val="189"/>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Начало занятий не ранее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все возраста</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8.00</w:t>
            </w:r>
          </w:p>
        </w:tc>
      </w:tr>
      <w:tr w:rsidR="007D6B8A">
        <w:trPr>
          <w:trHeight w:val="267"/>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Окончание занятий, не позднее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все возраста</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17.00</w:t>
            </w:r>
          </w:p>
        </w:tc>
      </w:tr>
      <w:tr w:rsidR="007D6B8A">
        <w:trPr>
          <w:trHeight w:val="1281"/>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Продолжительность занятия для детей дошкольного возраста, не более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 xml:space="preserve">        от 3 до 4 лет</w:t>
            </w:r>
          </w:p>
          <w:p w:rsidR="007D6B8A" w:rsidRDefault="00FD1627">
            <w:pPr>
              <w:widowControl/>
              <w:jc w:val="center"/>
              <w:rPr>
                <w:sz w:val="24"/>
              </w:rPr>
            </w:pPr>
            <w:r>
              <w:rPr>
                <w:sz w:val="24"/>
              </w:rPr>
              <w:t>от 4 до 5 лет</w:t>
            </w:r>
          </w:p>
          <w:p w:rsidR="007D6B8A" w:rsidRDefault="00FD1627">
            <w:pPr>
              <w:widowControl/>
              <w:jc w:val="center"/>
              <w:rPr>
                <w:sz w:val="24"/>
              </w:rPr>
            </w:pPr>
            <w:r>
              <w:rPr>
                <w:sz w:val="24"/>
              </w:rPr>
              <w:t>от 5 до 6 лет</w:t>
            </w:r>
          </w:p>
          <w:p w:rsidR="007D6B8A" w:rsidRDefault="00FD1627">
            <w:pPr>
              <w:widowControl/>
              <w:jc w:val="center"/>
              <w:rPr>
                <w:sz w:val="24"/>
              </w:rPr>
            </w:pPr>
            <w:r>
              <w:rPr>
                <w:sz w:val="24"/>
              </w:rPr>
              <w:t>от 6 до 7 лет</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 xml:space="preserve">                15 минут</w:t>
            </w:r>
          </w:p>
          <w:p w:rsidR="007D6B8A" w:rsidRDefault="00FD1627">
            <w:pPr>
              <w:widowControl/>
              <w:jc w:val="center"/>
              <w:rPr>
                <w:sz w:val="24"/>
              </w:rPr>
            </w:pPr>
            <w:r>
              <w:rPr>
                <w:sz w:val="24"/>
              </w:rPr>
              <w:t>20 минут</w:t>
            </w:r>
          </w:p>
          <w:p w:rsidR="007D6B8A" w:rsidRDefault="00FD1627">
            <w:pPr>
              <w:widowControl/>
              <w:jc w:val="center"/>
              <w:rPr>
                <w:sz w:val="24"/>
              </w:rPr>
            </w:pPr>
            <w:r>
              <w:rPr>
                <w:sz w:val="24"/>
              </w:rPr>
              <w:t>25 минут</w:t>
            </w:r>
          </w:p>
          <w:p w:rsidR="007D6B8A" w:rsidRDefault="00FD1627">
            <w:pPr>
              <w:widowControl/>
              <w:jc w:val="center"/>
              <w:rPr>
                <w:sz w:val="24"/>
              </w:rPr>
            </w:pPr>
            <w:r>
              <w:rPr>
                <w:sz w:val="24"/>
              </w:rPr>
              <w:t>30 минут</w:t>
            </w:r>
          </w:p>
        </w:tc>
      </w:tr>
      <w:tr w:rsidR="007D6B8A">
        <w:trPr>
          <w:trHeight w:val="2171"/>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Продолжительность дневной суммарной образовательной нагрузки для детей дошкольного возраста, не более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 xml:space="preserve">        от 3 до 4 лет</w:t>
            </w:r>
          </w:p>
          <w:p w:rsidR="007D6B8A" w:rsidRDefault="00FD1627">
            <w:pPr>
              <w:widowControl/>
              <w:jc w:val="center"/>
              <w:rPr>
                <w:sz w:val="24"/>
              </w:rPr>
            </w:pPr>
            <w:r>
              <w:rPr>
                <w:sz w:val="24"/>
              </w:rPr>
              <w:t>от 4 до 5 лет</w:t>
            </w:r>
          </w:p>
          <w:p w:rsidR="007D6B8A" w:rsidRDefault="00FD1627">
            <w:pPr>
              <w:widowControl/>
              <w:jc w:val="center"/>
              <w:rPr>
                <w:sz w:val="24"/>
              </w:rPr>
            </w:pPr>
            <w:r>
              <w:rPr>
                <w:sz w:val="24"/>
              </w:rPr>
              <w:t>от 5 до 6 лет</w:t>
            </w:r>
          </w:p>
          <w:p w:rsidR="007D6B8A" w:rsidRDefault="007D6B8A">
            <w:pPr>
              <w:widowControl/>
              <w:jc w:val="center"/>
              <w:rPr>
                <w:sz w:val="24"/>
              </w:rPr>
            </w:pPr>
          </w:p>
          <w:p w:rsidR="007D6B8A" w:rsidRDefault="007D6B8A">
            <w:pPr>
              <w:widowControl/>
              <w:jc w:val="center"/>
              <w:rPr>
                <w:sz w:val="24"/>
              </w:rPr>
            </w:pPr>
          </w:p>
          <w:p w:rsidR="007D6B8A" w:rsidRDefault="007D6B8A">
            <w:pPr>
              <w:widowControl/>
              <w:jc w:val="center"/>
              <w:rPr>
                <w:sz w:val="24"/>
              </w:rPr>
            </w:pPr>
          </w:p>
          <w:p w:rsidR="007D6B8A" w:rsidRDefault="00FD1627">
            <w:pPr>
              <w:widowControl/>
              <w:jc w:val="center"/>
              <w:rPr>
                <w:sz w:val="24"/>
              </w:rPr>
            </w:pPr>
            <w:r>
              <w:rPr>
                <w:sz w:val="24"/>
              </w:rPr>
              <w:t>от 6 до 7 лет</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 xml:space="preserve">              30 минут</w:t>
            </w:r>
          </w:p>
          <w:p w:rsidR="007D6B8A" w:rsidRDefault="00FD1627">
            <w:pPr>
              <w:widowControl/>
              <w:jc w:val="center"/>
              <w:rPr>
                <w:sz w:val="24"/>
              </w:rPr>
            </w:pPr>
            <w:r>
              <w:rPr>
                <w:sz w:val="24"/>
              </w:rPr>
              <w:t>40 минут</w:t>
            </w:r>
          </w:p>
          <w:p w:rsidR="007D6B8A" w:rsidRDefault="00FD1627">
            <w:pPr>
              <w:widowControl/>
              <w:jc w:val="center"/>
              <w:rPr>
                <w:sz w:val="24"/>
              </w:rPr>
            </w:pPr>
            <w:r>
              <w:rPr>
                <w:sz w:val="24"/>
              </w:rPr>
              <w:t>50 минут или 75 мин при организации 1 занятия после дневного сна</w:t>
            </w:r>
          </w:p>
          <w:p w:rsidR="007D6B8A" w:rsidRDefault="007D6B8A">
            <w:pPr>
              <w:widowControl/>
              <w:jc w:val="center"/>
              <w:rPr>
                <w:sz w:val="24"/>
              </w:rPr>
            </w:pPr>
          </w:p>
          <w:p w:rsidR="007D6B8A" w:rsidRDefault="00FD1627">
            <w:pPr>
              <w:widowControl/>
              <w:jc w:val="center"/>
              <w:rPr>
                <w:sz w:val="24"/>
              </w:rPr>
            </w:pPr>
            <w:r>
              <w:rPr>
                <w:sz w:val="24"/>
              </w:rPr>
              <w:t>90 минут</w:t>
            </w:r>
          </w:p>
        </w:tc>
      </w:tr>
      <w:tr w:rsidR="007D6B8A">
        <w:trPr>
          <w:trHeight w:val="447"/>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Продолжительность перерывов между занятиями, не менее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все возраста</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10 минут</w:t>
            </w:r>
          </w:p>
        </w:tc>
      </w:tr>
      <w:tr w:rsidR="007D6B8A">
        <w:trPr>
          <w:trHeight w:val="363"/>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 xml:space="preserve">Перерыв во время занятий для гимнастики, не менее </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все возраста</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2 минут</w:t>
            </w:r>
          </w:p>
        </w:tc>
      </w:tr>
      <w:tr w:rsidR="007D6B8A">
        <w:trPr>
          <w:trHeight w:val="341"/>
        </w:trPr>
        <w:tc>
          <w:tcPr>
            <w:tcW w:w="9961"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b/>
                <w:sz w:val="24"/>
              </w:rPr>
            </w:pPr>
            <w:r>
              <w:rPr>
                <w:b/>
                <w:sz w:val="24"/>
              </w:rPr>
              <w:t>Показатели организации образовательного процесса</w:t>
            </w:r>
          </w:p>
        </w:tc>
      </w:tr>
      <w:tr w:rsidR="007D6B8A">
        <w:trPr>
          <w:trHeight w:val="504"/>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Продолжительность ночного сна не менее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 xml:space="preserve">  3 года</w:t>
            </w:r>
          </w:p>
          <w:p w:rsidR="007D6B8A" w:rsidRDefault="00FD1627">
            <w:pPr>
              <w:widowControl/>
              <w:jc w:val="center"/>
              <w:rPr>
                <w:sz w:val="24"/>
              </w:rPr>
            </w:pPr>
            <w:r>
              <w:rPr>
                <w:sz w:val="24"/>
              </w:rPr>
              <w:t>4-7 лет</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12 часов</w:t>
            </w:r>
          </w:p>
          <w:p w:rsidR="007D6B8A" w:rsidRDefault="00FD1627">
            <w:pPr>
              <w:widowControl/>
              <w:jc w:val="center"/>
              <w:rPr>
                <w:sz w:val="24"/>
              </w:rPr>
            </w:pPr>
            <w:r>
              <w:rPr>
                <w:sz w:val="24"/>
              </w:rPr>
              <w:t>11 часов</w:t>
            </w:r>
          </w:p>
        </w:tc>
      </w:tr>
      <w:tr w:rsidR="007D6B8A">
        <w:trPr>
          <w:trHeight w:val="445"/>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Продолжительность дневного сна, не менее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 xml:space="preserve">  3 года</w:t>
            </w:r>
          </w:p>
          <w:p w:rsidR="007D6B8A" w:rsidRDefault="00FD1627">
            <w:pPr>
              <w:widowControl/>
              <w:jc w:val="center"/>
              <w:rPr>
                <w:sz w:val="24"/>
              </w:rPr>
            </w:pPr>
            <w:r>
              <w:rPr>
                <w:sz w:val="24"/>
              </w:rPr>
              <w:t>4-7 лет</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3 часа</w:t>
            </w:r>
          </w:p>
          <w:p w:rsidR="007D6B8A" w:rsidRDefault="00FD1627">
            <w:pPr>
              <w:widowControl/>
              <w:jc w:val="center"/>
              <w:rPr>
                <w:sz w:val="24"/>
              </w:rPr>
            </w:pPr>
            <w:r>
              <w:rPr>
                <w:sz w:val="24"/>
              </w:rPr>
              <w:t>2,5 часа</w:t>
            </w:r>
          </w:p>
        </w:tc>
      </w:tr>
      <w:tr w:rsidR="007D6B8A">
        <w:trPr>
          <w:trHeight w:val="361"/>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Продолжительность прогулок, не менее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для детей до 7 лет</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3 часа в день</w:t>
            </w:r>
          </w:p>
        </w:tc>
      </w:tr>
      <w:tr w:rsidR="007D6B8A">
        <w:trPr>
          <w:trHeight w:val="535"/>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Суммарный объем двигательной активности, не менее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все возраста</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1 часа в день</w:t>
            </w:r>
          </w:p>
        </w:tc>
      </w:tr>
      <w:tr w:rsidR="007D6B8A">
        <w:trPr>
          <w:trHeight w:val="353"/>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Утренний подъем, не ранее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все возраста</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7 ч 00 мин</w:t>
            </w:r>
          </w:p>
        </w:tc>
      </w:tr>
      <w:tr w:rsidR="007D6B8A">
        <w:trPr>
          <w:trHeight w:val="638"/>
        </w:trPr>
        <w:tc>
          <w:tcPr>
            <w:tcW w:w="44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rPr>
                <w:sz w:val="24"/>
              </w:rPr>
            </w:pPr>
            <w:r>
              <w:rPr>
                <w:sz w:val="24"/>
              </w:rPr>
              <w:t>Утренняя зарядка, продолжительность, не менее</w:t>
            </w:r>
          </w:p>
        </w:tc>
        <w:tc>
          <w:tcPr>
            <w:tcW w:w="244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до 7 лет</w:t>
            </w:r>
          </w:p>
        </w:tc>
        <w:tc>
          <w:tcPr>
            <w:tcW w:w="303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D6B8A" w:rsidRDefault="00FD1627">
            <w:pPr>
              <w:widowControl/>
              <w:jc w:val="center"/>
              <w:rPr>
                <w:sz w:val="24"/>
              </w:rPr>
            </w:pPr>
            <w:r>
              <w:rPr>
                <w:sz w:val="24"/>
              </w:rPr>
              <w:t>10 минут</w:t>
            </w:r>
          </w:p>
        </w:tc>
      </w:tr>
    </w:tbl>
    <w:p w:rsidR="007D6B8A" w:rsidRDefault="007D6B8A">
      <w:pPr>
        <w:widowControl/>
        <w:ind w:firstLine="284"/>
        <w:rPr>
          <w:sz w:val="24"/>
        </w:rPr>
      </w:pPr>
    </w:p>
    <w:p w:rsidR="007D6B8A" w:rsidRDefault="00FD1627">
      <w:pPr>
        <w:widowControl/>
        <w:ind w:firstLine="284"/>
        <w:rPr>
          <w:sz w:val="24"/>
        </w:rPr>
      </w:pPr>
      <w:r>
        <w:rPr>
          <w:sz w:val="24"/>
        </w:rPr>
        <w:t xml:space="preserve">Необходимо проводить постоянную работу по укреплению здоровья детей, закаливанию организма и совершенствованию его функций. Режим дня выстраивать с учетом: контингента детей, климата в регионе, времени года, длительности светового дня, разделяя его на режим для «холодный период» и «теплый период». </w:t>
      </w:r>
    </w:p>
    <w:p w:rsidR="007D6B8A" w:rsidRDefault="00FD1627">
      <w:pPr>
        <w:widowControl/>
        <w:ind w:firstLine="284"/>
        <w:rPr>
          <w:sz w:val="24"/>
        </w:rPr>
      </w:pPr>
      <w:r>
        <w:rPr>
          <w:sz w:val="24"/>
        </w:rPr>
        <w:t xml:space="preserve">В летнее время распорядок дня следует изменять с тем,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в общем, чтобы летом они могли хорошо отдохнуть и оздоровиться. В частности, в теплое время года прием детей, утреннюю зарядку, часть занятий, вечерний круг лучше проводить на свежем воздухе. </w:t>
      </w:r>
    </w:p>
    <w:p w:rsidR="00CB0A39" w:rsidRDefault="00CB0A39">
      <w:pPr>
        <w:widowControl/>
        <w:spacing w:beforeAutospacing="1"/>
        <w:ind w:right="51" w:firstLine="284"/>
        <w:contextualSpacing/>
        <w:jc w:val="both"/>
        <w:rPr>
          <w:b/>
          <w:sz w:val="24"/>
        </w:rPr>
      </w:pPr>
    </w:p>
    <w:p w:rsidR="00CB0A39" w:rsidRDefault="00CB0A39">
      <w:pPr>
        <w:widowControl/>
        <w:spacing w:beforeAutospacing="1"/>
        <w:ind w:right="51" w:firstLine="284"/>
        <w:contextualSpacing/>
        <w:jc w:val="both"/>
        <w:rPr>
          <w:b/>
          <w:sz w:val="24"/>
        </w:rPr>
      </w:pPr>
    </w:p>
    <w:p w:rsidR="00CB0A39" w:rsidRDefault="00CB0A39">
      <w:pPr>
        <w:widowControl/>
        <w:spacing w:beforeAutospacing="1"/>
        <w:ind w:right="51" w:firstLine="284"/>
        <w:contextualSpacing/>
        <w:jc w:val="both"/>
        <w:rPr>
          <w:b/>
          <w:sz w:val="24"/>
        </w:rPr>
      </w:pPr>
    </w:p>
    <w:p w:rsidR="00CB0A39" w:rsidRDefault="00CB0A39">
      <w:pPr>
        <w:widowControl/>
        <w:spacing w:beforeAutospacing="1"/>
        <w:ind w:right="51" w:firstLine="284"/>
        <w:contextualSpacing/>
        <w:jc w:val="both"/>
        <w:rPr>
          <w:b/>
          <w:sz w:val="24"/>
        </w:rPr>
      </w:pPr>
    </w:p>
    <w:p w:rsidR="00CB0A39" w:rsidRDefault="00CB0A39">
      <w:pPr>
        <w:widowControl/>
        <w:spacing w:beforeAutospacing="1"/>
        <w:ind w:right="51" w:firstLine="284"/>
        <w:contextualSpacing/>
        <w:jc w:val="both"/>
        <w:rPr>
          <w:b/>
          <w:sz w:val="24"/>
        </w:rPr>
      </w:pPr>
    </w:p>
    <w:p w:rsidR="00CB0A39" w:rsidRDefault="00CB0A39">
      <w:pPr>
        <w:widowControl/>
        <w:spacing w:beforeAutospacing="1"/>
        <w:ind w:right="51" w:firstLine="284"/>
        <w:contextualSpacing/>
        <w:jc w:val="both"/>
        <w:rPr>
          <w:b/>
          <w:sz w:val="24"/>
        </w:rPr>
      </w:pPr>
    </w:p>
    <w:p w:rsidR="00CB0A39" w:rsidRDefault="00CB0A39">
      <w:pPr>
        <w:widowControl/>
        <w:spacing w:beforeAutospacing="1"/>
        <w:ind w:right="51" w:firstLine="284"/>
        <w:contextualSpacing/>
        <w:jc w:val="both"/>
        <w:rPr>
          <w:b/>
          <w:sz w:val="24"/>
        </w:rPr>
      </w:pPr>
    </w:p>
    <w:p w:rsidR="007D6B8A" w:rsidRDefault="00FD1627" w:rsidP="00CB0A39">
      <w:pPr>
        <w:widowControl/>
        <w:spacing w:beforeAutospacing="1"/>
        <w:ind w:right="51" w:firstLine="284"/>
        <w:contextualSpacing/>
        <w:jc w:val="center"/>
        <w:rPr>
          <w:b/>
          <w:sz w:val="24"/>
        </w:rPr>
      </w:pPr>
      <w:r>
        <w:rPr>
          <w:b/>
          <w:sz w:val="24"/>
        </w:rPr>
        <w:t>Режим дня</w:t>
      </w:r>
    </w:p>
    <w:p w:rsidR="007D6B8A" w:rsidRDefault="007D6B8A" w:rsidP="00CB0A39">
      <w:pPr>
        <w:widowControl/>
        <w:spacing w:beforeAutospacing="1"/>
        <w:ind w:right="51" w:firstLine="284"/>
        <w:contextualSpacing/>
        <w:jc w:val="center"/>
        <w:rPr>
          <w:b/>
          <w:sz w:val="24"/>
        </w:rPr>
      </w:pPr>
    </w:p>
    <w:p w:rsidR="007D6B8A" w:rsidRDefault="00FD1627" w:rsidP="00CB0A39">
      <w:pPr>
        <w:widowControl/>
        <w:spacing w:beforeAutospacing="1"/>
        <w:ind w:right="51" w:firstLine="284"/>
        <w:contextualSpacing/>
        <w:jc w:val="center"/>
        <w:rPr>
          <w:b/>
          <w:sz w:val="24"/>
        </w:rPr>
      </w:pPr>
      <w:r>
        <w:rPr>
          <w:b/>
          <w:sz w:val="24"/>
        </w:rPr>
        <w:t>Холодный период</w:t>
      </w:r>
    </w:p>
    <w:p w:rsidR="007D6B8A" w:rsidRDefault="007D6B8A">
      <w:pPr>
        <w:widowControl/>
        <w:spacing w:beforeAutospacing="1"/>
        <w:ind w:right="51" w:firstLine="284"/>
        <w:contextualSpacing/>
        <w:jc w:val="both"/>
        <w:rPr>
          <w:b/>
          <w:sz w:val="24"/>
        </w:rPr>
      </w:pPr>
    </w:p>
    <w:p w:rsidR="007D6B8A" w:rsidRDefault="007D6B8A">
      <w:pPr>
        <w:pStyle w:val="1"/>
        <w:tabs>
          <w:tab w:val="left" w:pos="634"/>
        </w:tabs>
        <w:ind w:left="63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8"/>
        <w:gridCol w:w="1800"/>
        <w:gridCol w:w="1183"/>
      </w:tblGrid>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Режимные моменты</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время</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часы в день</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Прием детей, осмотр, игры, дежурство, утренняя гимнастика</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8.00 - 8.30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00.30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 завтраку, завтрак</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08.30 -09.00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00.30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 xml:space="preserve">Организованная образовательная деятельность </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09.00-10.50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01.50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Второй завтрак (рекомендуемый).                                           Подготовка к прогулке</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10.50-11.00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00.10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Прогулка (игры, наблюдения, труд)</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11.00- 11.50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00.50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Возвращения с прогулки, игры, самостоятельная деятельность</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11.50-12.00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00.10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 обеду, обед</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12.00-12.30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00.30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ко сну, дневной сон</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12.30 – 15.00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02.30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 xml:space="preserve">Постепенный подъем, самостоятельная деятельность </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15.00-15.15</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00.15</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 полднику, полдник</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15.15-15.30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00.15</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Индивидуальная работа с детьми, самостоятельная деятельность, подготовка к прогулке, прогулка, уход детей домой</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15.30-17.00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01.30</w:t>
            </w:r>
          </w:p>
        </w:tc>
      </w:tr>
    </w:tbl>
    <w:p w:rsidR="007D6B8A" w:rsidRDefault="00FD1627">
      <w:pPr>
        <w:rPr>
          <w:b/>
          <w:sz w:val="28"/>
        </w:rPr>
      </w:pPr>
      <w:r>
        <w:rPr>
          <w:b/>
          <w:sz w:val="28"/>
        </w:rPr>
        <w:t xml:space="preserve">         </w:t>
      </w:r>
    </w:p>
    <w:p w:rsidR="007D6B8A" w:rsidRDefault="007D6B8A">
      <w:pPr>
        <w:rPr>
          <w:b/>
          <w:sz w:val="28"/>
        </w:rPr>
      </w:pPr>
    </w:p>
    <w:p w:rsidR="007D6B8A" w:rsidRDefault="00FD1627" w:rsidP="00CB0A39">
      <w:pPr>
        <w:jc w:val="center"/>
        <w:rPr>
          <w:b/>
          <w:sz w:val="24"/>
        </w:rPr>
      </w:pPr>
      <w:r>
        <w:rPr>
          <w:b/>
          <w:sz w:val="24"/>
        </w:rPr>
        <w:t>Режим дня                                                                                                                                                                                                                                        Теплый период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8"/>
        <w:gridCol w:w="1800"/>
        <w:gridCol w:w="1183"/>
      </w:tblGrid>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Режимные моменты</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время</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b/>
                <w:sz w:val="24"/>
              </w:rPr>
            </w:pPr>
            <w:r>
              <w:rPr>
                <w:b/>
                <w:sz w:val="24"/>
              </w:rPr>
              <w:t>часы в день</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Прием детей, осмотр, игры, дежурство, утренняя гимнастика</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8.00 - 8.30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00.30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 завтраку, завтрак</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08.30 -09.00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00.30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Игры, самостоятельная деятельность</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09.00-10.20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01.20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Второй завтрак (рекомендуемый). Подготовка к прогулке</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10.20-10.30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00.10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Прогулка (игры, наблюдения, труд)</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10.30- 12.00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01.30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Возвращения с прогулки, игры, самостоятельная деятельность</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12.00-12.20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00.20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 обеду, обед</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12.20-12.40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tabs>
                <w:tab w:val="center" w:pos="483"/>
              </w:tabs>
              <w:rPr>
                <w:sz w:val="24"/>
              </w:rPr>
            </w:pPr>
            <w:r>
              <w:rPr>
                <w:sz w:val="24"/>
              </w:rPr>
              <w:tab/>
              <w:t>00.20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ко сну, дневной сон</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12.40 – 14.50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02.10</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 xml:space="preserve">Постепенный подъем, самостоятельная деятельность </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14.50-15.15</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00.25</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 полднику, полдник</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15.15-15.30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00.15</w:t>
            </w:r>
          </w:p>
        </w:tc>
      </w:tr>
      <w:tr w:rsidR="007D6B8A">
        <w:tc>
          <w:tcPr>
            <w:tcW w:w="6588"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Подготовка к прогулке, прогулка, уход детей домой</w:t>
            </w:r>
          </w:p>
        </w:tc>
        <w:tc>
          <w:tcPr>
            <w:tcW w:w="1800"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15.30-17.00</w:t>
            </w:r>
          </w:p>
        </w:tc>
        <w:tc>
          <w:tcPr>
            <w:tcW w:w="1183" w:type="dxa"/>
            <w:tcBorders>
              <w:top w:val="single" w:sz="4" w:space="0" w:color="000000"/>
              <w:left w:val="single" w:sz="4" w:space="0" w:color="000000"/>
              <w:bottom w:val="single" w:sz="4" w:space="0" w:color="000000"/>
              <w:right w:val="single" w:sz="4" w:space="0" w:color="000000"/>
            </w:tcBorders>
          </w:tcPr>
          <w:p w:rsidR="007D6B8A" w:rsidRDefault="00FD1627">
            <w:pPr>
              <w:widowControl/>
              <w:jc w:val="center"/>
              <w:rPr>
                <w:sz w:val="24"/>
              </w:rPr>
            </w:pPr>
            <w:r>
              <w:rPr>
                <w:sz w:val="24"/>
              </w:rPr>
              <w:t>01.30</w:t>
            </w:r>
          </w:p>
        </w:tc>
      </w:tr>
    </w:tbl>
    <w:p w:rsidR="007D6B8A" w:rsidRDefault="007D6B8A">
      <w:pPr>
        <w:pStyle w:val="a8"/>
        <w:spacing w:line="276" w:lineRule="auto"/>
        <w:ind w:left="0" w:right="246" w:firstLine="0"/>
        <w:rPr>
          <w:color w:val="FF0000"/>
        </w:rPr>
      </w:pPr>
    </w:p>
    <w:p w:rsidR="007D6B8A" w:rsidRDefault="00FD1627">
      <w:pPr>
        <w:widowControl/>
        <w:ind w:firstLine="567"/>
        <w:jc w:val="both"/>
        <w:rPr>
          <w:b/>
          <w:sz w:val="24"/>
        </w:rPr>
      </w:pPr>
      <w:r>
        <w:rPr>
          <w:b/>
          <w:sz w:val="24"/>
        </w:rPr>
        <w:t>3.4. Кадровые условия реализации Программы</w:t>
      </w:r>
    </w:p>
    <w:p w:rsidR="007D6B8A" w:rsidRDefault="00FD1627">
      <w:pPr>
        <w:pStyle w:val="a8"/>
        <w:ind w:left="0" w:firstLine="426"/>
      </w:pPr>
      <w:r>
        <w:t>Кадровые</w:t>
      </w:r>
      <w:r>
        <w:rPr>
          <w:spacing w:val="-4"/>
        </w:rPr>
        <w:t xml:space="preserve"> </w:t>
      </w:r>
      <w:r>
        <w:t>условия</w:t>
      </w:r>
      <w:r>
        <w:rPr>
          <w:spacing w:val="-4"/>
        </w:rPr>
        <w:t xml:space="preserve"> </w:t>
      </w:r>
      <w:r>
        <w:t xml:space="preserve">реализации Программы в воспитательном процессе детский сад «Светлячок» участвуют все педагогические работники, а также обслуживающий персонал детского сада.    Реализация Программы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7D6B8A" w:rsidRDefault="00FD1627">
      <w:pPr>
        <w:widowControl/>
        <w:ind w:firstLine="708"/>
        <w:jc w:val="both"/>
        <w:rPr>
          <w:sz w:val="24"/>
        </w:rPr>
      </w:pPr>
      <w:r>
        <w:rPr>
          <w:sz w:val="24"/>
        </w:rPr>
        <w:t xml:space="preserve"> Детский сад «Светлячок» укомплектован квалифицированными руководящими, педагогическими, административно-хозяйственными работниками и учебно-вспомогательным персоналом.</w:t>
      </w:r>
    </w:p>
    <w:p w:rsidR="007D6B8A" w:rsidRDefault="00FD1627">
      <w:pPr>
        <w:widowControl/>
        <w:ind w:firstLine="708"/>
        <w:jc w:val="both"/>
        <w:rPr>
          <w:sz w:val="24"/>
        </w:rPr>
      </w:pPr>
      <w:r>
        <w:rPr>
          <w:sz w:val="24"/>
        </w:rPr>
        <w:t>В программе не предъявляется никаких дополнительных требований сверх требований действующего законодательства к укомплектованности кадрами и квалификации управленческих и педагогических кадров.</w:t>
      </w:r>
    </w:p>
    <w:p w:rsidR="007D6B8A" w:rsidRDefault="00FD1627">
      <w:pPr>
        <w:widowControl/>
        <w:ind w:firstLine="708"/>
        <w:rPr>
          <w:sz w:val="24"/>
        </w:rPr>
      </w:pPr>
      <w:r>
        <w:rPr>
          <w:sz w:val="24"/>
        </w:rPr>
        <w:t>Подробно функционал, связанный с организацией образовательно-воспитательного процесса см. в разделе Рабочая программа воспитания (стр. 124).</w:t>
      </w:r>
    </w:p>
    <w:p w:rsidR="007D6B8A" w:rsidRDefault="00FD1627">
      <w:pPr>
        <w:widowControl/>
        <w:ind w:firstLine="567"/>
        <w:jc w:val="both"/>
        <w:rPr>
          <w:sz w:val="24"/>
        </w:rPr>
      </w:pPr>
      <w:r>
        <w:rPr>
          <w:sz w:val="24"/>
        </w:rP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7D6B8A" w:rsidRDefault="00FD1627">
      <w:pPr>
        <w:widowControl/>
        <w:ind w:firstLine="567"/>
        <w:jc w:val="both"/>
        <w:rPr>
          <w:sz w:val="24"/>
        </w:rPr>
      </w:pPr>
      <w:r>
        <w:rPr>
          <w:sz w:val="24"/>
        </w:rPr>
        <w:t>ДОО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rsidR="007D6B8A" w:rsidRDefault="007D6B8A">
      <w:pPr>
        <w:pStyle w:val="1"/>
        <w:tabs>
          <w:tab w:val="left" w:pos="634"/>
        </w:tabs>
        <w:spacing w:line="276" w:lineRule="auto"/>
        <w:ind w:left="633"/>
      </w:pPr>
    </w:p>
    <w:p w:rsidR="007D6B8A" w:rsidRDefault="00FD1627">
      <w:pPr>
        <w:pStyle w:val="1"/>
        <w:numPr>
          <w:ilvl w:val="1"/>
          <w:numId w:val="136"/>
        </w:numPr>
        <w:tabs>
          <w:tab w:val="left" w:pos="634"/>
        </w:tabs>
        <w:spacing w:line="276" w:lineRule="auto"/>
        <w:ind w:hanging="578"/>
      </w:pPr>
      <w:r>
        <w:t>Календарный</w:t>
      </w:r>
      <w:r>
        <w:rPr>
          <w:spacing w:val="-7"/>
        </w:rPr>
        <w:t xml:space="preserve"> </w:t>
      </w:r>
      <w:r>
        <w:t>план</w:t>
      </w:r>
      <w:r>
        <w:rPr>
          <w:spacing w:val="-6"/>
        </w:rPr>
        <w:t xml:space="preserve"> </w:t>
      </w:r>
      <w:r>
        <w:t>воспитательной</w:t>
      </w:r>
      <w:r>
        <w:rPr>
          <w:spacing w:val="-7"/>
        </w:rPr>
        <w:t xml:space="preserve"> </w:t>
      </w:r>
      <w:r>
        <w:t>работы</w:t>
      </w:r>
    </w:p>
    <w:p w:rsidR="007D6B8A" w:rsidRDefault="00FD1627">
      <w:pPr>
        <w:pStyle w:val="a8"/>
        <w:ind w:left="0" w:firstLine="0"/>
      </w:pPr>
      <w: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7D6B8A" w:rsidRDefault="00FD1627">
      <w:pPr>
        <w:pStyle w:val="a8"/>
        <w:ind w:left="0" w:firstLine="0"/>
      </w:pPr>
      <w:r>
        <w:t>В нем учтен примерный перечень основных государственных и народных праздников, памятных дат.</w:t>
      </w:r>
    </w:p>
    <w:p w:rsidR="007D6B8A" w:rsidRDefault="00FD1627">
      <w:pPr>
        <w:pStyle w:val="a8"/>
        <w:ind w:left="0" w:firstLine="0"/>
        <w:rPr>
          <w:b/>
          <w:i/>
        </w:rPr>
      </w:pPr>
      <w:r>
        <w:rPr>
          <w:b/>
          <w:i/>
        </w:rPr>
        <w:t>Январь:</w:t>
      </w:r>
    </w:p>
    <w:p w:rsidR="007D6B8A" w:rsidRDefault="00FD1627">
      <w:pPr>
        <w:pStyle w:val="a8"/>
        <w:ind w:left="0" w:firstLine="0"/>
      </w:pPr>
      <w:r>
        <w:t>27 января: День снятия блокады Ленинграда;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7D6B8A" w:rsidRDefault="00FD1627">
      <w:pPr>
        <w:pStyle w:val="a8"/>
        <w:ind w:left="0" w:firstLine="0"/>
        <w:rPr>
          <w:b/>
          <w:i/>
        </w:rPr>
      </w:pPr>
      <w:r>
        <w:rPr>
          <w:b/>
          <w:i/>
        </w:rPr>
        <w:t>Февраль:</w:t>
      </w:r>
    </w:p>
    <w:p w:rsidR="007D6B8A" w:rsidRDefault="00FD1627">
      <w:pPr>
        <w:pStyle w:val="a8"/>
        <w:ind w:left="0" w:firstLine="0"/>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7D6B8A" w:rsidRDefault="00FD1627">
      <w:pPr>
        <w:pStyle w:val="a8"/>
        <w:ind w:left="0" w:firstLine="0"/>
      </w:pPr>
      <w:r>
        <w:t>8 февраля: День российской науки;</w:t>
      </w:r>
    </w:p>
    <w:p w:rsidR="007D6B8A" w:rsidRDefault="00FD1627">
      <w:pPr>
        <w:pStyle w:val="a8"/>
        <w:ind w:left="0" w:firstLine="0"/>
      </w:pPr>
      <w:r>
        <w:t>15 февраля: День памяти о россиянах, исполнявших служебный долг за пределами Отечества;</w:t>
      </w:r>
    </w:p>
    <w:p w:rsidR="007D6B8A" w:rsidRDefault="00FD1627">
      <w:pPr>
        <w:pStyle w:val="a8"/>
        <w:ind w:left="0" w:firstLine="0"/>
      </w:pPr>
      <w:r>
        <w:t>21 февраля: Международный день родного языка;</w:t>
      </w:r>
    </w:p>
    <w:p w:rsidR="007D6B8A" w:rsidRDefault="00FD1627">
      <w:pPr>
        <w:pStyle w:val="a8"/>
        <w:ind w:left="0" w:firstLine="0"/>
      </w:pPr>
      <w:r>
        <w:t>23 февраля: День защитника Отечества.</w:t>
      </w:r>
    </w:p>
    <w:p w:rsidR="007D6B8A" w:rsidRDefault="00FD1627">
      <w:pPr>
        <w:pStyle w:val="a8"/>
        <w:ind w:left="0" w:firstLine="0"/>
        <w:rPr>
          <w:b/>
          <w:i/>
        </w:rPr>
      </w:pPr>
      <w:r>
        <w:rPr>
          <w:b/>
          <w:i/>
        </w:rPr>
        <w:t>Март:</w:t>
      </w:r>
    </w:p>
    <w:p w:rsidR="007D6B8A" w:rsidRDefault="00FD1627">
      <w:pPr>
        <w:pStyle w:val="a8"/>
        <w:ind w:left="0" w:firstLine="0"/>
      </w:pPr>
      <w:r>
        <w:t>8 марта: Международный женский день;</w:t>
      </w:r>
    </w:p>
    <w:p w:rsidR="007D6B8A" w:rsidRDefault="00FD1627">
      <w:pPr>
        <w:pStyle w:val="a8"/>
        <w:ind w:left="0" w:firstLine="0"/>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7D6B8A" w:rsidRDefault="00FD1627">
      <w:pPr>
        <w:pStyle w:val="a8"/>
        <w:ind w:left="0" w:firstLine="0"/>
      </w:pPr>
      <w:r>
        <w:t>27 марта: Всемирный день театра.</w:t>
      </w:r>
    </w:p>
    <w:p w:rsidR="007D6B8A" w:rsidRDefault="00FD1627">
      <w:pPr>
        <w:pStyle w:val="a8"/>
        <w:ind w:left="0" w:firstLine="0"/>
        <w:rPr>
          <w:b/>
          <w:i/>
        </w:rPr>
      </w:pPr>
      <w:r>
        <w:rPr>
          <w:b/>
          <w:i/>
        </w:rPr>
        <w:t>Апрель:</w:t>
      </w:r>
    </w:p>
    <w:p w:rsidR="007D6B8A" w:rsidRDefault="00FD1627">
      <w:pPr>
        <w:pStyle w:val="a8"/>
        <w:ind w:left="0" w:firstLine="0"/>
      </w:pPr>
      <w:r>
        <w:t>12 апреля: День космонавтики;</w:t>
      </w:r>
    </w:p>
    <w:p w:rsidR="007D6B8A" w:rsidRDefault="00FD1627">
      <w:pPr>
        <w:pStyle w:val="a8"/>
        <w:ind w:left="0" w:firstLine="0"/>
        <w:rPr>
          <w:b/>
          <w:i/>
        </w:rPr>
      </w:pPr>
      <w:r>
        <w:rPr>
          <w:b/>
          <w:i/>
        </w:rPr>
        <w:t>Май:</w:t>
      </w:r>
    </w:p>
    <w:p w:rsidR="007D6B8A" w:rsidRDefault="00FD1627">
      <w:pPr>
        <w:pStyle w:val="a8"/>
        <w:ind w:left="0" w:firstLine="0"/>
      </w:pPr>
      <w:r>
        <w:t>1 мая: Праздник Весны и Труда;</w:t>
      </w:r>
    </w:p>
    <w:p w:rsidR="007D6B8A" w:rsidRDefault="00FD1627">
      <w:pPr>
        <w:pStyle w:val="a8"/>
        <w:ind w:left="0" w:firstLine="0"/>
      </w:pPr>
      <w:r>
        <w:t>9 мая: День Победы;</w:t>
      </w:r>
    </w:p>
    <w:p w:rsidR="007D6B8A" w:rsidRDefault="00FD1627">
      <w:pPr>
        <w:pStyle w:val="a8"/>
        <w:ind w:left="0" w:firstLine="0"/>
      </w:pPr>
      <w:r>
        <w:t>19 мая: День детских общественных организаций России;</w:t>
      </w:r>
    </w:p>
    <w:p w:rsidR="007D6B8A" w:rsidRDefault="00FD1627">
      <w:pPr>
        <w:pStyle w:val="a8"/>
        <w:ind w:left="0" w:firstLine="0"/>
      </w:pPr>
      <w:r>
        <w:t>24 мая: День славянской письменности и культуры.</w:t>
      </w:r>
    </w:p>
    <w:p w:rsidR="007D6B8A" w:rsidRDefault="00FD1627">
      <w:pPr>
        <w:pStyle w:val="a8"/>
        <w:ind w:left="0" w:firstLine="0"/>
        <w:rPr>
          <w:b/>
          <w:i/>
        </w:rPr>
      </w:pPr>
      <w:r>
        <w:rPr>
          <w:b/>
          <w:i/>
        </w:rPr>
        <w:t>Июнь:</w:t>
      </w:r>
    </w:p>
    <w:p w:rsidR="007D6B8A" w:rsidRDefault="00FD1627">
      <w:pPr>
        <w:pStyle w:val="a8"/>
        <w:ind w:left="0" w:firstLine="0"/>
      </w:pPr>
      <w:r>
        <w:t>1 июня: День защиты детей;</w:t>
      </w:r>
    </w:p>
    <w:p w:rsidR="007D6B8A" w:rsidRDefault="00FD1627">
      <w:pPr>
        <w:pStyle w:val="a8"/>
        <w:ind w:left="0" w:firstLine="0"/>
      </w:pPr>
      <w:r>
        <w:t>6 июня: День русского языка;</w:t>
      </w:r>
    </w:p>
    <w:p w:rsidR="007D6B8A" w:rsidRDefault="00FD1627">
      <w:pPr>
        <w:pStyle w:val="a8"/>
        <w:ind w:left="0" w:firstLine="0"/>
      </w:pPr>
      <w:r>
        <w:t>12 июня: День России;</w:t>
      </w:r>
    </w:p>
    <w:p w:rsidR="007D6B8A" w:rsidRDefault="00FD1627">
      <w:pPr>
        <w:pStyle w:val="a8"/>
        <w:ind w:left="0" w:firstLine="0"/>
      </w:pPr>
      <w:r>
        <w:t>22 июня: День памяти и скорби.</w:t>
      </w:r>
    </w:p>
    <w:p w:rsidR="007D6B8A" w:rsidRDefault="00FD1627">
      <w:pPr>
        <w:pStyle w:val="a8"/>
        <w:ind w:left="0" w:firstLine="0"/>
        <w:rPr>
          <w:b/>
          <w:i/>
        </w:rPr>
      </w:pPr>
      <w:r>
        <w:rPr>
          <w:b/>
          <w:i/>
        </w:rPr>
        <w:t>Июль:</w:t>
      </w:r>
    </w:p>
    <w:p w:rsidR="007D6B8A" w:rsidRDefault="00FD1627">
      <w:pPr>
        <w:pStyle w:val="a8"/>
        <w:ind w:left="0" w:firstLine="0"/>
      </w:pPr>
      <w:r>
        <w:t>8 июля: День семьи, любви и верности.</w:t>
      </w:r>
    </w:p>
    <w:p w:rsidR="007D6B8A" w:rsidRDefault="00FD1627">
      <w:pPr>
        <w:pStyle w:val="a8"/>
        <w:ind w:left="0" w:firstLine="0"/>
        <w:rPr>
          <w:b/>
          <w:i/>
        </w:rPr>
      </w:pPr>
      <w:r>
        <w:rPr>
          <w:b/>
          <w:i/>
        </w:rPr>
        <w:t>Август:</w:t>
      </w:r>
    </w:p>
    <w:p w:rsidR="007D6B8A" w:rsidRDefault="00FD1627">
      <w:pPr>
        <w:pStyle w:val="a8"/>
        <w:ind w:left="0" w:firstLine="0"/>
      </w:pPr>
      <w:r>
        <w:t>12 августа: День физкультурника;</w:t>
      </w:r>
    </w:p>
    <w:p w:rsidR="007D6B8A" w:rsidRDefault="00FD1627">
      <w:pPr>
        <w:pStyle w:val="a8"/>
        <w:ind w:left="0" w:firstLine="0"/>
      </w:pPr>
      <w:r>
        <w:t>22 августа: День Государственного флага Российской Федерации;</w:t>
      </w:r>
    </w:p>
    <w:p w:rsidR="007D6B8A" w:rsidRDefault="00FD1627">
      <w:pPr>
        <w:pStyle w:val="a8"/>
        <w:ind w:left="0" w:firstLine="0"/>
      </w:pPr>
      <w:r>
        <w:t>27 августа: День российского кино.</w:t>
      </w:r>
    </w:p>
    <w:p w:rsidR="007D6B8A" w:rsidRDefault="00FD1627">
      <w:pPr>
        <w:pStyle w:val="a8"/>
        <w:ind w:left="0" w:firstLine="0"/>
        <w:rPr>
          <w:b/>
          <w:i/>
        </w:rPr>
      </w:pPr>
      <w:r>
        <w:rPr>
          <w:b/>
          <w:i/>
        </w:rPr>
        <w:t>Сентябрь:</w:t>
      </w:r>
    </w:p>
    <w:p w:rsidR="007D6B8A" w:rsidRDefault="00FD1627">
      <w:pPr>
        <w:pStyle w:val="a8"/>
        <w:ind w:left="0" w:firstLine="0"/>
      </w:pPr>
      <w:r>
        <w:t>1 сентября: День знаний;</w:t>
      </w:r>
    </w:p>
    <w:p w:rsidR="007D6B8A" w:rsidRDefault="00FD1627">
      <w:pPr>
        <w:pStyle w:val="a8"/>
        <w:ind w:left="0" w:firstLine="0"/>
      </w:pPr>
      <w:r>
        <w:t>3 сентября: День окончания Второй мировой войны, День солидарности в борьбе с терроризмом;</w:t>
      </w:r>
    </w:p>
    <w:p w:rsidR="007D6B8A" w:rsidRDefault="00FD1627">
      <w:pPr>
        <w:pStyle w:val="a8"/>
        <w:ind w:left="0" w:firstLine="0"/>
      </w:pPr>
      <w:r>
        <w:t>8 сентября: Международный день распространения грамотности;</w:t>
      </w:r>
    </w:p>
    <w:p w:rsidR="007D6B8A" w:rsidRDefault="00FD1627">
      <w:pPr>
        <w:pStyle w:val="a8"/>
        <w:ind w:left="0" w:firstLine="0"/>
      </w:pPr>
      <w:r>
        <w:t>27 сентября: День воспитателя и всех дошкольных работников.</w:t>
      </w:r>
    </w:p>
    <w:p w:rsidR="007D6B8A" w:rsidRDefault="00FD1627">
      <w:pPr>
        <w:pStyle w:val="a8"/>
        <w:ind w:left="0" w:firstLine="0"/>
        <w:rPr>
          <w:b/>
          <w:i/>
        </w:rPr>
      </w:pPr>
      <w:r>
        <w:rPr>
          <w:b/>
          <w:i/>
        </w:rPr>
        <w:t>Октябрь:</w:t>
      </w:r>
    </w:p>
    <w:p w:rsidR="007D6B8A" w:rsidRDefault="00FD1627">
      <w:pPr>
        <w:pStyle w:val="a8"/>
        <w:ind w:left="0" w:firstLine="0"/>
      </w:pPr>
      <w:r>
        <w:t>1 октября: Международный день пожилых людей; Международный день музыки;</w:t>
      </w:r>
    </w:p>
    <w:p w:rsidR="007D6B8A" w:rsidRDefault="00FD1627">
      <w:pPr>
        <w:pStyle w:val="a8"/>
        <w:ind w:left="0" w:firstLine="0"/>
      </w:pPr>
      <w:r>
        <w:t>4 октября: День защиты животных;</w:t>
      </w:r>
    </w:p>
    <w:p w:rsidR="007D6B8A" w:rsidRDefault="00FD1627">
      <w:pPr>
        <w:pStyle w:val="a8"/>
        <w:ind w:left="0" w:firstLine="0"/>
      </w:pPr>
      <w:r>
        <w:t>5 октября: День учителя;</w:t>
      </w:r>
    </w:p>
    <w:p w:rsidR="007D6B8A" w:rsidRDefault="00FD1627">
      <w:pPr>
        <w:pStyle w:val="a8"/>
        <w:ind w:left="0" w:firstLine="0"/>
      </w:pPr>
      <w:r>
        <w:t>Третье воскресенье октября: День отца в России.</w:t>
      </w:r>
    </w:p>
    <w:p w:rsidR="007D6B8A" w:rsidRDefault="00FD1627">
      <w:pPr>
        <w:pStyle w:val="a8"/>
        <w:ind w:left="0" w:firstLine="0"/>
        <w:rPr>
          <w:b/>
          <w:i/>
        </w:rPr>
      </w:pPr>
      <w:r>
        <w:rPr>
          <w:b/>
          <w:i/>
        </w:rPr>
        <w:t>Ноябрь:</w:t>
      </w:r>
    </w:p>
    <w:p w:rsidR="007D6B8A" w:rsidRDefault="00FD1627">
      <w:pPr>
        <w:pStyle w:val="a8"/>
        <w:ind w:left="0" w:firstLine="0"/>
      </w:pPr>
      <w:r>
        <w:t>4 ноября: День народного единства;</w:t>
      </w:r>
    </w:p>
    <w:p w:rsidR="007D6B8A" w:rsidRDefault="00FD1627">
      <w:pPr>
        <w:pStyle w:val="a8"/>
        <w:ind w:left="0" w:firstLine="0"/>
      </w:pPr>
      <w:r>
        <w:t>8 ноября: День памяти погибших при исполнении служебных обязанностей сотрудников органов внутренних дел России;</w:t>
      </w:r>
    </w:p>
    <w:p w:rsidR="007D6B8A" w:rsidRDefault="00FD1627">
      <w:pPr>
        <w:pStyle w:val="a8"/>
        <w:ind w:left="0" w:firstLine="0"/>
      </w:pPr>
      <w:r>
        <w:t>Последнее воскресенье ноября: День матери в России;</w:t>
      </w:r>
    </w:p>
    <w:p w:rsidR="007D6B8A" w:rsidRDefault="00FD1627">
      <w:pPr>
        <w:pStyle w:val="a8"/>
        <w:ind w:left="0" w:firstLine="0"/>
      </w:pPr>
      <w:r>
        <w:t>30 ноября: День Государственного герба Российской Федерации.</w:t>
      </w:r>
    </w:p>
    <w:p w:rsidR="007D6B8A" w:rsidRDefault="00FD1627">
      <w:pPr>
        <w:pStyle w:val="a8"/>
        <w:ind w:left="0" w:firstLine="0"/>
        <w:rPr>
          <w:b/>
          <w:i/>
        </w:rPr>
      </w:pPr>
      <w:r>
        <w:rPr>
          <w:b/>
          <w:i/>
        </w:rPr>
        <w:t>Декабрь:</w:t>
      </w:r>
    </w:p>
    <w:p w:rsidR="007D6B8A" w:rsidRDefault="00FD1627">
      <w:pPr>
        <w:pStyle w:val="a8"/>
        <w:ind w:left="0" w:firstLine="0"/>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7D6B8A" w:rsidRDefault="00FD1627">
      <w:pPr>
        <w:pStyle w:val="a8"/>
        <w:ind w:left="0" w:firstLine="0"/>
      </w:pPr>
      <w:r>
        <w:t xml:space="preserve">     5 декабря: День добровольца (волонтера) в России;</w:t>
      </w:r>
    </w:p>
    <w:p w:rsidR="007D6B8A" w:rsidRDefault="00FD1627">
      <w:pPr>
        <w:pStyle w:val="a8"/>
        <w:ind w:left="0" w:firstLine="0"/>
      </w:pPr>
      <w:r>
        <w:t>8 декабря: Международный день художника;</w:t>
      </w:r>
    </w:p>
    <w:p w:rsidR="007D6B8A" w:rsidRDefault="00FD1627">
      <w:pPr>
        <w:pStyle w:val="a8"/>
        <w:ind w:left="0" w:firstLine="0"/>
      </w:pPr>
      <w:r>
        <w:t xml:space="preserve">    9 декабря: День Героев Отечества;</w:t>
      </w:r>
    </w:p>
    <w:p w:rsidR="007D6B8A" w:rsidRDefault="00FD1627">
      <w:pPr>
        <w:pStyle w:val="a8"/>
        <w:ind w:left="0" w:firstLine="0"/>
      </w:pPr>
      <w:r>
        <w:t xml:space="preserve">    12 декабря: День </w:t>
      </w:r>
      <w:hyperlink r:id="rId58" w:history="1">
        <w:r>
          <w:rPr>
            <w:rStyle w:val="15"/>
          </w:rPr>
          <w:t>Конституции</w:t>
        </w:r>
      </w:hyperlink>
      <w:r>
        <w:t xml:space="preserve"> Российской Федерации;</w:t>
      </w:r>
    </w:p>
    <w:p w:rsidR="007D6B8A" w:rsidRDefault="00FD1627">
      <w:pPr>
        <w:pStyle w:val="a8"/>
        <w:ind w:left="0" w:firstLine="0"/>
      </w:pPr>
      <w:r>
        <w:t xml:space="preserve">      31 декабря: Новый год.</w:t>
      </w:r>
    </w:p>
    <w:p w:rsidR="007D6B8A" w:rsidRDefault="00FD1627">
      <w:pPr>
        <w:pStyle w:val="a8"/>
        <w:ind w:left="0" w:firstLine="0"/>
      </w:pPr>
      <w:r>
        <w:t xml:space="preserve">На основе рабочей программы воспитания ДОО составляет </w:t>
      </w:r>
      <w:r>
        <w:rPr>
          <w:b/>
        </w:rPr>
        <w:t>примерный календарный план воспитательной работы</w:t>
      </w:r>
      <w:r>
        <w:t>.  (</w:t>
      </w:r>
      <w:r>
        <w:rPr>
          <w:b/>
        </w:rPr>
        <w:t>Приложение 4</w:t>
      </w:r>
      <w:r>
        <w:t>)</w:t>
      </w:r>
    </w:p>
    <w:p w:rsidR="007D6B8A" w:rsidRDefault="007D6B8A">
      <w:pPr>
        <w:widowControl/>
        <w:tabs>
          <w:tab w:val="left" w:pos="993"/>
        </w:tabs>
        <w:jc w:val="both"/>
        <w:rPr>
          <w:b/>
          <w:sz w:val="24"/>
        </w:rPr>
      </w:pPr>
    </w:p>
    <w:p w:rsidR="007D6B8A" w:rsidRDefault="00FD1627">
      <w:pPr>
        <w:widowControl/>
        <w:ind w:firstLine="567"/>
        <w:jc w:val="both"/>
        <w:rPr>
          <w:sz w:val="24"/>
        </w:rPr>
      </w:pPr>
      <w:r>
        <w:rPr>
          <w:sz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7D6B8A" w:rsidRDefault="007D6B8A">
      <w:pPr>
        <w:widowControl/>
        <w:jc w:val="center"/>
        <w:rPr>
          <w:sz w:val="24"/>
        </w:rPr>
      </w:pPr>
    </w:p>
    <w:p w:rsidR="007D6B8A" w:rsidRDefault="007D6B8A" w:rsidP="00B22D51">
      <w:pPr>
        <w:widowControl/>
        <w:rPr>
          <w:sz w:val="24"/>
        </w:rPr>
      </w:pPr>
    </w:p>
    <w:p w:rsidR="007D6B8A" w:rsidRDefault="007D6B8A">
      <w:pPr>
        <w:widowControl/>
        <w:jc w:val="center"/>
        <w:rPr>
          <w:b/>
          <w:sz w:val="24"/>
        </w:rPr>
      </w:pPr>
    </w:p>
    <w:p w:rsidR="007D6B8A" w:rsidRDefault="00FD1627">
      <w:pPr>
        <w:pStyle w:val="a8"/>
        <w:ind w:left="0" w:firstLine="142"/>
        <w:rPr>
          <w:b/>
        </w:rPr>
      </w:pPr>
      <w:r>
        <w:rPr>
          <w:b/>
        </w:rPr>
        <w:t xml:space="preserve">   4.ДОПОЛНИТЕЛЬНЫЙ РАЗДЕЛ ПРОГРАММЫ</w:t>
      </w:r>
    </w:p>
    <w:p w:rsidR="007D6B8A" w:rsidRDefault="007D6B8A">
      <w:pPr>
        <w:widowControl/>
        <w:ind w:firstLine="709"/>
        <w:rPr>
          <w:b/>
          <w:sz w:val="24"/>
        </w:rPr>
      </w:pPr>
    </w:p>
    <w:p w:rsidR="007D6B8A" w:rsidRDefault="00FD1627">
      <w:pPr>
        <w:widowControl/>
        <w:ind w:firstLine="709"/>
        <w:rPr>
          <w:sz w:val="24"/>
        </w:rPr>
      </w:pPr>
      <w:r>
        <w:rPr>
          <w:sz w:val="24"/>
        </w:rPr>
        <w:t>В соответствии с ФГОС ДО (цитата):</w:t>
      </w:r>
    </w:p>
    <w:p w:rsidR="007D6B8A" w:rsidRDefault="00FD1627">
      <w:pPr>
        <w:rPr>
          <w:b/>
          <w:sz w:val="24"/>
        </w:rPr>
      </w:pPr>
      <w:bookmarkStart w:id="1" w:name="sub_213"/>
      <w:r>
        <w:rPr>
          <w:b/>
          <w:sz w:val="24"/>
        </w:rPr>
        <w:t xml:space="preserve">4.1. Дополнительным разделом Программы является текст ее краткой презентации. </w:t>
      </w:r>
      <w:bookmarkEnd w:id="1"/>
    </w:p>
    <w:p w:rsidR="007D6B8A" w:rsidRDefault="007D6B8A">
      <w:pPr>
        <w:pStyle w:val="ab"/>
        <w:jc w:val="both"/>
        <w:rPr>
          <w:b/>
        </w:rPr>
      </w:pPr>
    </w:p>
    <w:p w:rsidR="007D6B8A" w:rsidRDefault="00FD1627">
      <w:pPr>
        <w:pStyle w:val="a8"/>
        <w:ind w:left="0" w:firstLine="142"/>
      </w:pPr>
      <w:r>
        <w:t>Основная образовательная программа дошкольного образования  детский сад «Светлячок»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7D6B8A" w:rsidRDefault="00FD1627">
      <w:pPr>
        <w:pStyle w:val="a8"/>
        <w:ind w:left="0" w:firstLine="142"/>
      </w:pPr>
      <w:r>
        <w:t>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7D6B8A" w:rsidRDefault="00FD1627">
      <w:pPr>
        <w:pStyle w:val="a8"/>
        <w:ind w:left="0" w:firstLine="142"/>
      </w:pPr>
      <w:r>
        <w:t>Часть, формируемая участниками образовательных отношений, представлена в виде приоритетного направления ДОО (регионального компонента), и составляет не более 40%.  Детский сад имеет экологическое направление, усиление которого происходит за счет дополнительных занятий и мероприятий. Так же для реализации экологического направления в ДОУ создан  опытно-экспериментальный огород, клумба лекарственных растений,  клумбы цветов.</w:t>
      </w:r>
    </w:p>
    <w:p w:rsidR="007D6B8A" w:rsidRDefault="00FD1627">
      <w:pPr>
        <w:pStyle w:val="a8"/>
        <w:ind w:left="0" w:firstLine="142"/>
      </w:pPr>
      <w: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7D6B8A" w:rsidRDefault="00FD1627">
      <w:pPr>
        <w:pStyle w:val="a8"/>
        <w:ind w:left="0" w:firstLine="142"/>
      </w:pPr>
      <w:r>
        <w:t>Программа дошкольной образовательной организации ориентирована на детей в возрасте от 3  лет до 7 лет, учитывает их возрастные и индивидуальные особенности развития.</w:t>
      </w:r>
    </w:p>
    <w:p w:rsidR="007D6B8A" w:rsidRDefault="00FD1627">
      <w:pPr>
        <w:pStyle w:val="a8"/>
        <w:ind w:left="0" w:firstLine="142"/>
      </w:pPr>
      <w:r>
        <w:t>Содержание Программы включает совокупность образовательных областей, которые обеспечивают социальную ситуацию развития личности ребенка, развитие мотивации и способностей детей в различных видах деятельности и охватывает следующие образовательные области:</w:t>
      </w:r>
    </w:p>
    <w:p w:rsidR="007D6B8A" w:rsidRDefault="00FD1627">
      <w:pPr>
        <w:pStyle w:val="a8"/>
        <w:ind w:left="0" w:firstLine="142"/>
      </w:pPr>
      <w:r>
        <w:rPr>
          <w:rFonts w:ascii="Symbol" w:hAnsi="Symbol"/>
        </w:rPr>
        <w:t></w:t>
      </w:r>
      <w:r>
        <w:t>​ социально-коммуникативное развитие;</w:t>
      </w:r>
    </w:p>
    <w:p w:rsidR="007D6B8A" w:rsidRDefault="00FD1627">
      <w:pPr>
        <w:pStyle w:val="a8"/>
        <w:ind w:left="0" w:firstLine="142"/>
      </w:pPr>
      <w:r>
        <w:rPr>
          <w:rFonts w:ascii="Symbol" w:hAnsi="Symbol"/>
        </w:rPr>
        <w:t></w:t>
      </w:r>
      <w:r>
        <w:t>​ познавательное развитие;</w:t>
      </w:r>
    </w:p>
    <w:p w:rsidR="007D6B8A" w:rsidRDefault="00FD1627">
      <w:pPr>
        <w:pStyle w:val="a8"/>
        <w:ind w:left="0" w:firstLine="142"/>
      </w:pPr>
      <w:r>
        <w:rPr>
          <w:rFonts w:ascii="Symbol" w:hAnsi="Symbol"/>
        </w:rPr>
        <w:t></w:t>
      </w:r>
      <w:r>
        <w:t>​ речевое развитие;</w:t>
      </w:r>
    </w:p>
    <w:p w:rsidR="007D6B8A" w:rsidRDefault="00FD1627">
      <w:pPr>
        <w:pStyle w:val="a8"/>
        <w:ind w:left="0" w:firstLine="142"/>
      </w:pPr>
      <w:r>
        <w:rPr>
          <w:rFonts w:ascii="Symbol" w:hAnsi="Symbol"/>
        </w:rPr>
        <w:t></w:t>
      </w:r>
      <w:r>
        <w:t>​ художественно-эстетическое развитие;</w:t>
      </w:r>
    </w:p>
    <w:p w:rsidR="007D6B8A" w:rsidRDefault="00FD1627">
      <w:pPr>
        <w:pStyle w:val="a8"/>
        <w:ind w:left="0" w:firstLine="142"/>
      </w:pPr>
      <w:r>
        <w:rPr>
          <w:rFonts w:ascii="Symbol" w:hAnsi="Symbol"/>
        </w:rPr>
        <w:t></w:t>
      </w:r>
      <w:r>
        <w:t>​ физическое развитие.</w:t>
      </w:r>
    </w:p>
    <w:p w:rsidR="007D6B8A" w:rsidRDefault="00FD1627">
      <w:pPr>
        <w:pStyle w:val="a8"/>
        <w:ind w:left="0" w:firstLine="142"/>
      </w:pPr>
      <w: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7D6B8A" w:rsidRDefault="00FD1627">
      <w:pPr>
        <w:pStyle w:val="a8"/>
        <w:ind w:left="0" w:firstLine="142"/>
      </w:pPr>
      <w:r>
        <w:rPr>
          <w:b/>
        </w:rPr>
        <w:t>Цель программы</w:t>
      </w:r>
      <w:r>
        <w:t xml:space="preserve">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7D6B8A" w:rsidRDefault="00FD1627">
      <w:pPr>
        <w:pStyle w:val="a8"/>
        <w:ind w:left="0" w:firstLine="142"/>
      </w:pPr>
      <w: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7D6B8A" w:rsidRDefault="00FD1627">
      <w:pPr>
        <w:pStyle w:val="a8"/>
        <w:ind w:left="0" w:firstLine="142"/>
      </w:pPr>
      <w:r>
        <w:t>В нашем детском саду в течение многих лет сложилась определенная система работы с родителями, которая позволила свести к минимуму неудовлетворенность родителей каким-либо аспектом деятельности. 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7D6B8A" w:rsidRDefault="00FD1627">
      <w:pPr>
        <w:pStyle w:val="a8"/>
        <w:ind w:left="0" w:firstLine="142"/>
      </w:pPr>
      <w:r>
        <w:t>Работа с родителями в ДОУ строится по следующим направлениям:</w:t>
      </w:r>
    </w:p>
    <w:p w:rsidR="007D6B8A" w:rsidRDefault="00FD1627">
      <w:pPr>
        <w:pStyle w:val="a8"/>
        <w:ind w:left="0" w:firstLine="142"/>
      </w:pPr>
      <w:r>
        <w:rPr>
          <w:rFonts w:ascii="Symbol" w:hAnsi="Symbol"/>
        </w:rPr>
        <w:t></w:t>
      </w:r>
      <w:r>
        <w:t>​ Взаимное информирование о ребёнке и разумное использование полученной информации педагогами и родителями в интересах детей.</w:t>
      </w:r>
    </w:p>
    <w:p w:rsidR="007D6B8A" w:rsidRDefault="00FD1627">
      <w:pPr>
        <w:pStyle w:val="a8"/>
        <w:ind w:left="0" w:firstLine="142"/>
      </w:pPr>
      <w:r>
        <w:rPr>
          <w:rFonts w:ascii="Symbol" w:hAnsi="Symbol"/>
        </w:rPr>
        <w:t></w:t>
      </w:r>
      <w:r>
        <w:t xml:space="preserve"> Обеспечение педагогической поддержки семьи и повышение компетентности родителей в вопросах развития и образования, охраны и укрепления здоровья детей.</w:t>
      </w:r>
    </w:p>
    <w:p w:rsidR="007D6B8A" w:rsidRDefault="00FD1627">
      <w:pPr>
        <w:pStyle w:val="a8"/>
        <w:ind w:left="0" w:firstLine="142"/>
      </w:pPr>
      <w:r>
        <w:rPr>
          <w:rFonts w:ascii="Symbol" w:hAnsi="Symbol"/>
        </w:rPr>
        <w:t></w:t>
      </w:r>
      <w:r>
        <w:t>​ Обеспечение максимального участия родителей в воспитательно-образовательный процесс.</w:t>
      </w:r>
    </w:p>
    <w:p w:rsidR="007D6B8A" w:rsidRDefault="00FD1627">
      <w:pPr>
        <w:pStyle w:val="a8"/>
        <w:ind w:left="0" w:firstLine="142"/>
      </w:pPr>
      <w:r>
        <w:rPr>
          <w:rFonts w:ascii="Symbol" w:hAnsi="Symbol"/>
        </w:rPr>
        <w:t></w:t>
      </w:r>
      <w:r>
        <w:t>​ Обеспечение открытости дошкольного образования (открытость и доступность информации, регулярность информирования, свободный доступ родителей в образовательное пространство детского сада).</w:t>
      </w:r>
    </w:p>
    <w:p w:rsidR="007D6B8A" w:rsidRDefault="00FD1627">
      <w:pPr>
        <w:pStyle w:val="a8"/>
        <w:ind w:left="0" w:firstLine="142"/>
      </w:pPr>
      <w:r>
        <w:rPr>
          <w:rFonts w:ascii="Symbol" w:hAnsi="Symbol"/>
        </w:rPr>
        <w:t></w:t>
      </w:r>
      <w:r>
        <w:t>​ Обеспечение единство подходов к воспитанию детей в условия ДОУ и семьи.</w:t>
      </w:r>
    </w:p>
    <w:p w:rsidR="007D6B8A" w:rsidRDefault="00FD1627">
      <w:pPr>
        <w:pStyle w:val="a8"/>
        <w:ind w:left="0" w:firstLine="142"/>
      </w:pPr>
      <w:r>
        <w:rPr>
          <w:rFonts w:ascii="Symbol" w:hAnsi="Symbol"/>
        </w:rPr>
        <w:t></w:t>
      </w:r>
      <w:r>
        <w:t>​ Изучение запросов семьи и их удовлетворение через совершенствование образовательного процесса.</w:t>
      </w:r>
    </w:p>
    <w:p w:rsidR="007D6B8A" w:rsidRDefault="00FD1627">
      <w:pPr>
        <w:pStyle w:val="a8"/>
        <w:ind w:left="0" w:firstLine="142"/>
      </w:pPr>
      <w:r>
        <w:t>В работе с семьями используются следующие формы работы:</w:t>
      </w:r>
    </w:p>
    <w:p w:rsidR="007D6B8A" w:rsidRDefault="00FD1627">
      <w:pPr>
        <w:pStyle w:val="a8"/>
        <w:ind w:left="0" w:firstLine="142"/>
      </w:pPr>
      <w:r>
        <w:rPr>
          <w:rFonts w:ascii="Symbol" w:hAnsi="Symbol"/>
        </w:rPr>
        <w:t></w:t>
      </w:r>
      <w:r>
        <w:t>​ групповые и индивидуальные консультации;</w:t>
      </w:r>
    </w:p>
    <w:p w:rsidR="007D6B8A" w:rsidRDefault="00FD1627">
      <w:pPr>
        <w:pStyle w:val="a8"/>
        <w:ind w:left="0" w:firstLine="142"/>
      </w:pPr>
      <w:r>
        <w:rPr>
          <w:rFonts w:ascii="Symbol" w:hAnsi="Symbol"/>
        </w:rPr>
        <w:t></w:t>
      </w:r>
      <w:r>
        <w:t>​ оформление информационных стендов;</w:t>
      </w:r>
    </w:p>
    <w:p w:rsidR="007D6B8A" w:rsidRDefault="00FD1627">
      <w:pPr>
        <w:pStyle w:val="a8"/>
        <w:ind w:left="0" w:firstLine="142"/>
      </w:pPr>
      <w:r>
        <w:rPr>
          <w:rFonts w:ascii="Symbol" w:hAnsi="Symbol"/>
        </w:rPr>
        <w:t></w:t>
      </w:r>
      <w:r>
        <w:t>​ родительские собрания;</w:t>
      </w:r>
    </w:p>
    <w:p w:rsidR="007D6B8A" w:rsidRDefault="00FD1627">
      <w:pPr>
        <w:pStyle w:val="a8"/>
        <w:ind w:left="0" w:firstLine="142"/>
      </w:pPr>
      <w:r>
        <w:rPr>
          <w:rFonts w:ascii="Symbol" w:hAnsi="Symbol"/>
        </w:rPr>
        <w:t></w:t>
      </w:r>
      <w:r>
        <w:t>​ совместная трудовая деятельность;</w:t>
      </w:r>
    </w:p>
    <w:p w:rsidR="007D6B8A" w:rsidRDefault="00FD1627">
      <w:pPr>
        <w:pStyle w:val="a8"/>
        <w:ind w:left="0" w:firstLine="142"/>
      </w:pPr>
      <w:r>
        <w:rPr>
          <w:rFonts w:ascii="Symbol" w:hAnsi="Symbol"/>
        </w:rPr>
        <w:t></w:t>
      </w:r>
      <w:r>
        <w:t>​ интерактивное взаимодействие через сайт детского сада;</w:t>
      </w:r>
    </w:p>
    <w:p w:rsidR="007D6B8A" w:rsidRDefault="00FD1627">
      <w:pPr>
        <w:pStyle w:val="a8"/>
        <w:ind w:left="0" w:firstLine="142"/>
      </w:pPr>
      <w:r>
        <w:rPr>
          <w:rFonts w:ascii="Symbol" w:hAnsi="Symbol"/>
        </w:rPr>
        <w:t></w:t>
      </w:r>
      <w:r>
        <w:t>​ совместные праздники, досуги, развлечения;</w:t>
      </w:r>
    </w:p>
    <w:p w:rsidR="007D6B8A" w:rsidRDefault="00FD1627">
      <w:pPr>
        <w:pStyle w:val="a8"/>
        <w:ind w:left="0" w:firstLine="142"/>
      </w:pPr>
      <w:r>
        <w:rPr>
          <w:rFonts w:ascii="Symbol" w:hAnsi="Symbol"/>
        </w:rPr>
        <w:t></w:t>
      </w:r>
      <w:r>
        <w:t>​ фотовыставки</w:t>
      </w:r>
    </w:p>
    <w:p w:rsidR="007D6B8A" w:rsidRDefault="00FD1627">
      <w:pPr>
        <w:pStyle w:val="a8"/>
        <w:ind w:left="0" w:firstLine="142"/>
      </w:pPr>
      <w:r>
        <w:t>Особое место в работе с родителями занимает консультирование.</w:t>
      </w:r>
    </w:p>
    <w:p w:rsidR="007D6B8A" w:rsidRDefault="00FD1627">
      <w:pPr>
        <w:pStyle w:val="a8"/>
        <w:ind w:left="0" w:firstLine="142"/>
      </w:pPr>
      <w:r>
        <w:t>Каждый специалист, работающий в ДОУ, проводит консультации по запросу родителей и консультирует по своему плану работы, с которым знакомит родителей на родительских собраниях в начале учебного года.</w:t>
      </w:r>
    </w:p>
    <w:p w:rsidR="007D6B8A" w:rsidRDefault="00FD1627">
      <w:pPr>
        <w:pStyle w:val="a8"/>
        <w:ind w:left="0" w:firstLine="142"/>
      </w:pPr>
      <w:r>
        <w:t>В настоящее время в каждой возрастной группе ДОУ созданы детские центры активности для самостоятельной разнообразной деятельности ребят.  Имеются центры сюжетно-ролевой игры и творческой активности. В старших возрастных группах созданы:</w:t>
      </w:r>
    </w:p>
    <w:p w:rsidR="007D6B8A" w:rsidRDefault="00FD1627">
      <w:pPr>
        <w:pStyle w:val="a8"/>
        <w:ind w:left="0" w:firstLine="142"/>
      </w:pPr>
      <w:r>
        <w:t>-​ центр «Познание», куда входят уголки природы и место для детского экспериментирования и опытов с соответствующим оборудованием и материалами;</w:t>
      </w:r>
    </w:p>
    <w:p w:rsidR="007D6B8A" w:rsidRDefault="00FD1627">
      <w:pPr>
        <w:pStyle w:val="a8"/>
        <w:ind w:left="0" w:firstLine="142"/>
      </w:pPr>
      <w:r>
        <w:t>- центр грамотности и письма для формирования предпосылок  обучения грамоте;</w:t>
      </w:r>
    </w:p>
    <w:p w:rsidR="007D6B8A" w:rsidRDefault="00FD1627">
      <w:pPr>
        <w:pStyle w:val="a8"/>
        <w:ind w:left="0" w:firstLine="142"/>
      </w:pPr>
      <w:r>
        <w:t>- центр математики, куда входи материал для развитие логического, математического мышления, познавательной активности, стремление к самостоятельному познанию и размышлению детей дошкольного возраста;</w:t>
      </w:r>
    </w:p>
    <w:p w:rsidR="007D6B8A" w:rsidRDefault="00FD1627">
      <w:pPr>
        <w:pStyle w:val="a8"/>
        <w:ind w:left="0" w:firstLine="142"/>
      </w:pPr>
      <w:r>
        <w:t>— центр изобразительного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7D6B8A" w:rsidRDefault="00FD1627">
      <w:pPr>
        <w:pStyle w:val="a8"/>
        <w:ind w:left="0" w:firstLine="142"/>
      </w:pPr>
      <w:r>
        <w:t>— игровой центр обеспечивает организацию самостоятельных игр детей;</w:t>
      </w:r>
    </w:p>
    <w:p w:rsidR="007D6B8A" w:rsidRDefault="00FD1627">
      <w:pPr>
        <w:pStyle w:val="a8"/>
        <w:ind w:left="0" w:firstLine="142"/>
      </w:pPr>
      <w:r>
        <w:t>— развивающий центр «Книжный уголок» обеспечивает литературное развитие дошкольников;</w:t>
      </w:r>
    </w:p>
    <w:p w:rsidR="007D6B8A" w:rsidRDefault="00FD1627">
      <w:pPr>
        <w:pStyle w:val="a8"/>
        <w:ind w:left="0" w:firstLine="142"/>
      </w:pPr>
      <w:r>
        <w:t xml:space="preserve">— развивающий центр «Физкультурный уголок» обеспечивает двигательную активность и организацию </w:t>
      </w:r>
      <w:proofErr w:type="spellStart"/>
      <w:r>
        <w:t>здоровьесберегающей</w:t>
      </w:r>
      <w:proofErr w:type="spellEnd"/>
      <w:r>
        <w:t xml:space="preserve"> деятельности детей.</w:t>
      </w:r>
    </w:p>
    <w:p w:rsidR="007D6B8A" w:rsidRDefault="00FD1627">
      <w:pPr>
        <w:pStyle w:val="a8"/>
        <w:ind w:left="0" w:firstLine="142"/>
      </w:pPr>
      <w:r>
        <w:t xml:space="preserve">    -  развивающий центр «Уголок природы» обеспечивает расширение познавательного  опыта, его использование в трудовой деятельности;</w:t>
      </w:r>
    </w:p>
    <w:p w:rsidR="007D6B8A" w:rsidRDefault="00FD1627">
      <w:pPr>
        <w:pStyle w:val="a8"/>
        <w:ind w:left="0" w:firstLine="142"/>
      </w:pPr>
      <w:r>
        <w:t xml:space="preserve">   -   развивающий «Центр сенсорики» обеспечивает расширение  познавательного  сенсорного  опыта  детей.</w:t>
      </w:r>
    </w:p>
    <w:p w:rsidR="007D6B8A" w:rsidRDefault="00FD1627">
      <w:pPr>
        <w:pStyle w:val="a8"/>
        <w:ind w:left="0" w:firstLine="142"/>
      </w:pPr>
      <w:r>
        <w:t>В детском саду создается костюмерная. Пополняется фонд костюмов для взрослых сказочных персонажей.</w:t>
      </w:r>
    </w:p>
    <w:p w:rsidR="007D6B8A" w:rsidRDefault="00FD1627">
      <w:pPr>
        <w:pStyle w:val="a8"/>
        <w:ind w:left="0" w:firstLine="142"/>
      </w:pPr>
      <w:r>
        <w:t>Спортивный центр оборудован раздаточным физкультурным инвентарём.</w:t>
      </w:r>
    </w:p>
    <w:p w:rsidR="007D6B8A" w:rsidRDefault="00FD1627">
      <w:pPr>
        <w:pStyle w:val="a8"/>
        <w:ind w:left="0" w:firstLine="142"/>
      </w:pPr>
      <w:r>
        <w:t>Таким образом, в ДОУ созданы условия, соответствующие психологическим запросам современного дошкольника. Содержание предметно-развивающей среды периодически обновляется, соответствует целям и задачам учреждения. Оно ориентировано на интересы мальчиков и девочек, на развитие их индивидуальных возможностей; обеспечивает безопасность детей и сотрудников ДОУ.</w:t>
      </w:r>
    </w:p>
    <w:p w:rsidR="007D6B8A" w:rsidRDefault="00FD1627">
      <w:pPr>
        <w:pStyle w:val="a8"/>
        <w:ind w:left="0" w:firstLine="142"/>
      </w:pPr>
      <w:r>
        <w:t xml:space="preserve">В дошкольном учреждении осуществляется приоритетное направление </w:t>
      </w:r>
      <w:r>
        <w:rPr>
          <w:b/>
        </w:rPr>
        <w:t>по экологическому воспитанию детей.</w:t>
      </w:r>
      <w:r>
        <w:t xml:space="preserve"> Изучена соответствующая литература, накопленный опыт других коллективов по данному вопросу, созданы программы по экологическому воспитанию дошкольников. Накоплен опыт организации и проведения мероприятий экологической направленности с дошкольниками (опытно-экспериментальная деятельность с экологическим уклоном, создание опытно-экспериментального участка на территории детского сада, художественно-эстетическая деятельность с экологическим направлением). </w:t>
      </w:r>
    </w:p>
    <w:p w:rsidR="007D6B8A" w:rsidRDefault="00FD1627">
      <w:pPr>
        <w:pStyle w:val="a8"/>
        <w:ind w:left="0" w:firstLine="142"/>
      </w:pPr>
      <w:r>
        <w:t xml:space="preserve">Для усиления экологического направления в ДОУ проводятся дополнительные занятия 1 раз в неделю в каждой возрастной группе, во вторую половину дня. </w:t>
      </w:r>
    </w:p>
    <w:p w:rsidR="007D6B8A" w:rsidRDefault="00FD1627" w:rsidP="00CB0A39">
      <w:pPr>
        <w:pStyle w:val="a8"/>
        <w:ind w:left="0" w:firstLine="142"/>
      </w:pPr>
      <w:r>
        <w:t xml:space="preserve">     Образовательный процесс в ДОУ строится с учётом ряда факторов влияния внешней среды региона, в котором расположено ДОУ, что составляет ее специфическую особенность.</w:t>
      </w:r>
    </w:p>
    <w:p w:rsidR="00CB0A39" w:rsidRDefault="00CB0A39" w:rsidP="00CB0A39">
      <w:pPr>
        <w:pStyle w:val="a8"/>
        <w:ind w:left="0" w:firstLine="142"/>
      </w:pPr>
    </w:p>
    <w:p w:rsidR="00CB0A39" w:rsidRDefault="00CB0A39" w:rsidP="00CB0A39">
      <w:pPr>
        <w:pStyle w:val="a8"/>
        <w:ind w:left="0" w:firstLine="142"/>
      </w:pPr>
    </w:p>
    <w:p w:rsidR="00CB0A39" w:rsidRDefault="00CB0A39" w:rsidP="00CB0A39">
      <w:pPr>
        <w:pStyle w:val="a8"/>
        <w:ind w:left="0" w:firstLine="142"/>
      </w:pPr>
    </w:p>
    <w:p w:rsidR="008F755E" w:rsidRDefault="008F755E" w:rsidP="008F755E">
      <w:pPr>
        <w:pStyle w:val="a8"/>
        <w:ind w:left="0" w:firstLine="0"/>
      </w:pPr>
    </w:p>
    <w:p w:rsidR="008F755E" w:rsidRDefault="008F755E" w:rsidP="00CB0A39">
      <w:pPr>
        <w:pStyle w:val="a8"/>
        <w:ind w:left="0" w:firstLine="142"/>
      </w:pPr>
    </w:p>
    <w:p w:rsidR="008F755E" w:rsidRDefault="008F755E" w:rsidP="00CB0A39">
      <w:pPr>
        <w:pStyle w:val="a8"/>
        <w:ind w:left="0" w:firstLine="142"/>
      </w:pPr>
    </w:p>
    <w:p w:rsidR="008F755E" w:rsidRDefault="008F755E" w:rsidP="00CB0A39">
      <w:pPr>
        <w:pStyle w:val="a8"/>
        <w:ind w:left="0" w:firstLine="142"/>
      </w:pPr>
    </w:p>
    <w:p w:rsidR="008F755E" w:rsidRDefault="008F755E">
      <w:pPr>
        <w:pStyle w:val="a8"/>
        <w:ind w:left="0" w:firstLine="142"/>
      </w:pPr>
    </w:p>
    <w:p w:rsidR="008F755E" w:rsidRDefault="008F755E">
      <w:pPr>
        <w:widowControl/>
        <w:rPr>
          <w:sz w:val="24"/>
        </w:rPr>
      </w:pPr>
      <w:r>
        <w:br w:type="page"/>
      </w:r>
    </w:p>
    <w:p w:rsidR="008F755E" w:rsidRDefault="008F755E" w:rsidP="008F755E">
      <w:pPr>
        <w:rPr>
          <w:b/>
        </w:rPr>
      </w:pPr>
    </w:p>
    <w:p w:rsidR="008F755E" w:rsidRDefault="008F755E" w:rsidP="008F755E">
      <w:pPr>
        <w:widowControl/>
        <w:jc w:val="center"/>
        <w:rPr>
          <w:b/>
          <w:sz w:val="32"/>
        </w:rPr>
      </w:pPr>
      <w:r>
        <w:rPr>
          <w:b/>
        </w:rPr>
        <w:t>Сетка непосредственно – образовательной деятельности ДОУ</w:t>
      </w: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8"/>
        <w:gridCol w:w="8320"/>
      </w:tblGrid>
      <w:tr w:rsidR="00BB7F46" w:rsidTr="00BB7F46">
        <w:trPr>
          <w:trHeight w:val="785"/>
          <w:jc w:val="center"/>
        </w:trPr>
        <w:tc>
          <w:tcPr>
            <w:tcW w:w="2278" w:type="dxa"/>
            <w:tcBorders>
              <w:top w:val="single" w:sz="4" w:space="0" w:color="000000"/>
              <w:left w:val="single" w:sz="4" w:space="0" w:color="000000"/>
              <w:bottom w:val="single" w:sz="4" w:space="0" w:color="000000"/>
              <w:right w:val="single" w:sz="4" w:space="0" w:color="000000"/>
            </w:tcBorders>
          </w:tcPr>
          <w:p w:rsidR="00BB7F46" w:rsidRDefault="00BB7F46" w:rsidP="00BB7F46">
            <w:pPr>
              <w:rPr>
                <w:b/>
              </w:rPr>
            </w:pPr>
            <w:r>
              <w:rPr>
                <w:b/>
              </w:rPr>
              <w:t xml:space="preserve">Дни недели </w:t>
            </w:r>
          </w:p>
          <w:p w:rsidR="00BB7F46" w:rsidRDefault="00BB7F46" w:rsidP="00BB7F46">
            <w:pPr>
              <w:widowControl/>
              <w:jc w:val="center"/>
              <w:rPr>
                <w:b/>
              </w:rPr>
            </w:pPr>
          </w:p>
        </w:tc>
        <w:tc>
          <w:tcPr>
            <w:tcW w:w="8320"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tabs>
                <w:tab w:val="left" w:pos="2190"/>
              </w:tabs>
              <w:rPr>
                <w:b/>
              </w:rPr>
            </w:pPr>
            <w:r>
              <w:rPr>
                <w:b/>
              </w:rPr>
              <w:t>Младшая разновозрастная группа</w:t>
            </w:r>
          </w:p>
          <w:p w:rsidR="00BB7F46" w:rsidRDefault="00BB7F46" w:rsidP="00BB7F46">
            <w:pPr>
              <w:widowControl/>
              <w:tabs>
                <w:tab w:val="left" w:pos="2190"/>
              </w:tabs>
              <w:rPr>
                <w:b/>
              </w:rPr>
            </w:pPr>
            <w:r>
              <w:rPr>
                <w:b/>
              </w:rPr>
              <w:t>(3 – 5 лет)</w:t>
            </w:r>
          </w:p>
        </w:tc>
      </w:tr>
      <w:tr w:rsidR="00BB7F46" w:rsidTr="00BB7F46">
        <w:trPr>
          <w:trHeight w:val="830"/>
          <w:jc w:val="center"/>
        </w:trPr>
        <w:tc>
          <w:tcPr>
            <w:tcW w:w="2278"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jc w:val="center"/>
            </w:pPr>
            <w:r>
              <w:t>понедельник</w:t>
            </w:r>
          </w:p>
        </w:tc>
        <w:tc>
          <w:tcPr>
            <w:tcW w:w="8320"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tabs>
                <w:tab w:val="left" w:pos="2190"/>
              </w:tabs>
            </w:pPr>
            <w:r>
              <w:rPr>
                <w:b/>
              </w:rPr>
              <w:t>1.</w:t>
            </w:r>
            <w:r>
              <w:t xml:space="preserve"> Познавательно-исследовательская деятельность / </w:t>
            </w:r>
            <w:proofErr w:type="gramStart"/>
            <w:r>
              <w:t>ФЦКМ  9</w:t>
            </w:r>
            <w:proofErr w:type="gramEnd"/>
            <w:r>
              <w:t xml:space="preserve">.00- 9.15 (9.20)                                                    </w:t>
            </w:r>
            <w:r>
              <w:rPr>
                <w:b/>
              </w:rPr>
              <w:t>2.</w:t>
            </w:r>
            <w:r>
              <w:t>Физическая культура   10.15 – 10.30 (10.35)</w:t>
            </w:r>
          </w:p>
          <w:p w:rsidR="00BB7F46" w:rsidRPr="008F755E" w:rsidRDefault="00BB7F46" w:rsidP="00BB7F46">
            <w:pPr>
              <w:widowControl/>
              <w:tabs>
                <w:tab w:val="left" w:pos="2190"/>
              </w:tabs>
              <w:rPr>
                <w:b/>
              </w:rPr>
            </w:pPr>
            <w:r>
              <w:rPr>
                <w:b/>
              </w:rPr>
              <w:t>3.Логопед                           15.30 – 15.45 (15.50</w:t>
            </w:r>
          </w:p>
        </w:tc>
      </w:tr>
      <w:tr w:rsidR="00BB7F46" w:rsidTr="00BB7F46">
        <w:trPr>
          <w:trHeight w:val="1177"/>
          <w:jc w:val="center"/>
        </w:trPr>
        <w:tc>
          <w:tcPr>
            <w:tcW w:w="2278"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jc w:val="center"/>
            </w:pPr>
            <w:r>
              <w:t>вторник</w:t>
            </w:r>
          </w:p>
        </w:tc>
        <w:tc>
          <w:tcPr>
            <w:tcW w:w="8320"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tabs>
                <w:tab w:val="left" w:pos="2190"/>
              </w:tabs>
            </w:pPr>
            <w:r>
              <w:rPr>
                <w:b/>
              </w:rPr>
              <w:t>1.</w:t>
            </w:r>
            <w:r>
              <w:t>ФЭМП     9.00 - 9.15 (9.20)</w:t>
            </w:r>
          </w:p>
          <w:p w:rsidR="00BB7F46" w:rsidRDefault="00BB7F46" w:rsidP="00BB7F46">
            <w:pPr>
              <w:widowControl/>
              <w:tabs>
                <w:tab w:val="left" w:pos="2190"/>
              </w:tabs>
            </w:pPr>
            <w:r>
              <w:rPr>
                <w:b/>
              </w:rPr>
              <w:t>2.</w:t>
            </w:r>
            <w:proofErr w:type="gramStart"/>
            <w:r>
              <w:t>Рисование  9.30</w:t>
            </w:r>
            <w:proofErr w:type="gramEnd"/>
            <w:r>
              <w:t xml:space="preserve"> – 9.45 (9.50)</w:t>
            </w:r>
          </w:p>
          <w:p w:rsidR="00BB7F46" w:rsidRDefault="00BB7F46" w:rsidP="00BB7F46">
            <w:pPr>
              <w:widowControl/>
              <w:tabs>
                <w:tab w:val="left" w:pos="2190"/>
              </w:tabs>
            </w:pPr>
            <w:r>
              <w:rPr>
                <w:b/>
              </w:rPr>
              <w:t>3</w:t>
            </w:r>
            <w:r>
              <w:t>.Музыка   15.30 – 15.45 (15.50)</w:t>
            </w:r>
          </w:p>
          <w:p w:rsidR="00BB7F46" w:rsidRDefault="00BB7F46" w:rsidP="00BB7F46">
            <w:pPr>
              <w:widowControl/>
              <w:tabs>
                <w:tab w:val="left" w:pos="2190"/>
              </w:tabs>
            </w:pPr>
          </w:p>
        </w:tc>
      </w:tr>
      <w:tr w:rsidR="00BB7F46" w:rsidTr="00BB7F46">
        <w:trPr>
          <w:trHeight w:val="774"/>
          <w:jc w:val="center"/>
        </w:trPr>
        <w:tc>
          <w:tcPr>
            <w:tcW w:w="2278"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jc w:val="center"/>
            </w:pPr>
            <w:r>
              <w:t>среда</w:t>
            </w:r>
          </w:p>
        </w:tc>
        <w:tc>
          <w:tcPr>
            <w:tcW w:w="8320"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tabs>
                <w:tab w:val="left" w:pos="2190"/>
              </w:tabs>
            </w:pPr>
            <w:r>
              <w:rPr>
                <w:b/>
              </w:rPr>
              <w:t>1.</w:t>
            </w:r>
            <w:r>
              <w:t xml:space="preserve">Развитие речи   9.00- 9.15 (9.20)                                     </w:t>
            </w:r>
          </w:p>
          <w:p w:rsidR="00BB7F46" w:rsidRDefault="00BB7F46" w:rsidP="00BB7F46">
            <w:pPr>
              <w:widowControl/>
              <w:tabs>
                <w:tab w:val="left" w:pos="2190"/>
              </w:tabs>
              <w:rPr>
                <w:b/>
              </w:rPr>
            </w:pPr>
            <w:r>
              <w:t xml:space="preserve">  </w:t>
            </w:r>
            <w:r>
              <w:rPr>
                <w:b/>
              </w:rPr>
              <w:t>2.</w:t>
            </w:r>
            <w:r>
              <w:t>Физическая культур10.20- 10.35 (10.40)</w:t>
            </w:r>
          </w:p>
          <w:p w:rsidR="00BB7F46" w:rsidRDefault="00BB7F46" w:rsidP="00BB7F46">
            <w:pPr>
              <w:widowControl/>
              <w:tabs>
                <w:tab w:val="left" w:pos="2190"/>
              </w:tabs>
            </w:pPr>
          </w:p>
        </w:tc>
      </w:tr>
      <w:tr w:rsidR="00BB7F46" w:rsidTr="00BB7F46">
        <w:trPr>
          <w:trHeight w:val="927"/>
          <w:jc w:val="center"/>
        </w:trPr>
        <w:tc>
          <w:tcPr>
            <w:tcW w:w="2278"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tabs>
                <w:tab w:val="left" w:pos="330"/>
              </w:tabs>
            </w:pPr>
            <w:r>
              <w:tab/>
              <w:t>четверг</w:t>
            </w:r>
          </w:p>
        </w:tc>
        <w:tc>
          <w:tcPr>
            <w:tcW w:w="8320"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tabs>
                <w:tab w:val="left" w:pos="2190"/>
              </w:tabs>
              <w:rPr>
                <w:b/>
              </w:rPr>
            </w:pPr>
            <w:r>
              <w:rPr>
                <w:b/>
              </w:rPr>
              <w:t>1.</w:t>
            </w:r>
            <w:r>
              <w:t xml:space="preserve"> Лепка/Аппликация   9.00- 9.15 (9.20)</w:t>
            </w:r>
          </w:p>
          <w:p w:rsidR="00BB7F46" w:rsidRDefault="00BB7F46" w:rsidP="00BB7F46">
            <w:pPr>
              <w:widowControl/>
              <w:tabs>
                <w:tab w:val="left" w:pos="2190"/>
              </w:tabs>
            </w:pPr>
            <w:r>
              <w:rPr>
                <w:b/>
              </w:rPr>
              <w:t>Логопед   9. 40 – 9.55 (10.00)</w:t>
            </w:r>
          </w:p>
          <w:p w:rsidR="00BB7F46" w:rsidRDefault="00BB7F46" w:rsidP="00BB7F46">
            <w:pPr>
              <w:widowControl/>
              <w:tabs>
                <w:tab w:val="left" w:pos="2190"/>
              </w:tabs>
              <w:rPr>
                <w:b/>
              </w:rPr>
            </w:pPr>
            <w:r>
              <w:rPr>
                <w:b/>
              </w:rPr>
              <w:t>2.</w:t>
            </w:r>
            <w:r>
              <w:t xml:space="preserve"> </w:t>
            </w:r>
            <w:proofErr w:type="gramStart"/>
            <w:r>
              <w:t>Музыка  15.30</w:t>
            </w:r>
            <w:proofErr w:type="gramEnd"/>
            <w:r>
              <w:t xml:space="preserve"> – 15.45 (15.50)</w:t>
            </w:r>
          </w:p>
          <w:p w:rsidR="00BB7F46" w:rsidRDefault="00BB7F46" w:rsidP="00BB7F46">
            <w:pPr>
              <w:widowControl/>
              <w:tabs>
                <w:tab w:val="left" w:pos="2190"/>
              </w:tabs>
            </w:pPr>
          </w:p>
        </w:tc>
      </w:tr>
      <w:tr w:rsidR="00BB7F46" w:rsidTr="00BB7F46">
        <w:trPr>
          <w:trHeight w:val="1198"/>
          <w:jc w:val="center"/>
        </w:trPr>
        <w:tc>
          <w:tcPr>
            <w:tcW w:w="2278"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jc w:val="center"/>
            </w:pPr>
            <w:r>
              <w:t>пятница</w:t>
            </w:r>
          </w:p>
        </w:tc>
        <w:tc>
          <w:tcPr>
            <w:tcW w:w="8320" w:type="dxa"/>
            <w:tcBorders>
              <w:top w:val="single" w:sz="4" w:space="0" w:color="000000"/>
              <w:left w:val="single" w:sz="4" w:space="0" w:color="000000"/>
              <w:bottom w:val="single" w:sz="4" w:space="0" w:color="000000"/>
              <w:right w:val="single" w:sz="4" w:space="0" w:color="000000"/>
            </w:tcBorders>
          </w:tcPr>
          <w:p w:rsidR="00BB7F46" w:rsidRDefault="00BB7F46" w:rsidP="00BB7F46">
            <w:pPr>
              <w:widowControl/>
              <w:tabs>
                <w:tab w:val="left" w:pos="2190"/>
              </w:tabs>
              <w:rPr>
                <w:b/>
              </w:rPr>
            </w:pPr>
            <w:r>
              <w:rPr>
                <w:b/>
              </w:rPr>
              <w:t>1.</w:t>
            </w:r>
            <w:r>
              <w:t>Чтение худ. литературы</w:t>
            </w:r>
            <w:r>
              <w:rPr>
                <w:b/>
              </w:rPr>
              <w:t xml:space="preserve">   </w:t>
            </w:r>
            <w:r>
              <w:t xml:space="preserve">9.00 </w:t>
            </w:r>
            <w:proofErr w:type="gramStart"/>
            <w:r>
              <w:t>-  9.15</w:t>
            </w:r>
            <w:proofErr w:type="gramEnd"/>
            <w:r>
              <w:t xml:space="preserve"> (9.20)</w:t>
            </w:r>
          </w:p>
          <w:p w:rsidR="00BB7F46" w:rsidRDefault="00BB7F46" w:rsidP="00BB7F46">
            <w:pPr>
              <w:widowControl/>
              <w:tabs>
                <w:tab w:val="left" w:pos="2190"/>
              </w:tabs>
            </w:pPr>
            <w:r>
              <w:rPr>
                <w:b/>
              </w:rPr>
              <w:t>2.</w:t>
            </w:r>
            <w:r>
              <w:t xml:space="preserve"> Физическая культура       9.40 – 9.55 (10.00)</w:t>
            </w:r>
          </w:p>
          <w:p w:rsidR="00BB7F46" w:rsidRDefault="00BB7F46" w:rsidP="00BB7F46">
            <w:pPr>
              <w:widowControl/>
              <w:tabs>
                <w:tab w:val="left" w:pos="2190"/>
              </w:tabs>
            </w:pPr>
            <w:r>
              <w:rPr>
                <w:b/>
              </w:rPr>
              <w:t>Логопед</w:t>
            </w:r>
            <w:r>
              <w:t xml:space="preserve">                              15.30 -16.00</w:t>
            </w:r>
          </w:p>
        </w:tc>
      </w:tr>
    </w:tbl>
    <w:p w:rsidR="008F755E" w:rsidRDefault="008F755E" w:rsidP="008F755E">
      <w:pPr>
        <w:rPr>
          <w:b/>
        </w:rPr>
      </w:pPr>
    </w:p>
    <w:p w:rsidR="008F755E" w:rsidRDefault="008F755E" w:rsidP="008F755E">
      <w:pPr>
        <w:widowControl/>
        <w:jc w:val="center"/>
        <w:rPr>
          <w:b/>
          <w:sz w:val="32"/>
        </w:rPr>
      </w:pPr>
      <w:r>
        <w:rPr>
          <w:b/>
        </w:rPr>
        <w:t>Сетка непосредственно – образовательной деятельности ДОУ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8"/>
        <w:gridCol w:w="8320"/>
      </w:tblGrid>
      <w:tr w:rsidR="008F755E" w:rsidTr="00790C6A">
        <w:trPr>
          <w:trHeight w:val="785"/>
          <w:jc w:val="center"/>
        </w:trPr>
        <w:tc>
          <w:tcPr>
            <w:tcW w:w="2278" w:type="dxa"/>
            <w:tcBorders>
              <w:top w:val="single" w:sz="4" w:space="0" w:color="000000"/>
              <w:left w:val="single" w:sz="4" w:space="0" w:color="000000"/>
              <w:bottom w:val="single" w:sz="4" w:space="0" w:color="000000"/>
              <w:right w:val="single" w:sz="4" w:space="0" w:color="000000"/>
            </w:tcBorders>
          </w:tcPr>
          <w:p w:rsidR="008F755E" w:rsidRDefault="008F755E" w:rsidP="00790C6A">
            <w:pPr>
              <w:rPr>
                <w:b/>
              </w:rPr>
            </w:pPr>
            <w:r>
              <w:rPr>
                <w:b/>
              </w:rPr>
              <w:t xml:space="preserve">Дни недели </w:t>
            </w:r>
          </w:p>
          <w:p w:rsidR="008F755E" w:rsidRDefault="008F755E" w:rsidP="00790C6A">
            <w:pPr>
              <w:widowControl/>
              <w:jc w:val="center"/>
              <w:rPr>
                <w:b/>
              </w:rPr>
            </w:pPr>
          </w:p>
        </w:tc>
        <w:tc>
          <w:tcPr>
            <w:tcW w:w="8320" w:type="dxa"/>
            <w:tcBorders>
              <w:top w:val="single" w:sz="4" w:space="0" w:color="000000"/>
              <w:left w:val="single" w:sz="4" w:space="0" w:color="000000"/>
              <w:bottom w:val="single" w:sz="4" w:space="0" w:color="000000"/>
              <w:right w:val="single" w:sz="4" w:space="0" w:color="000000"/>
            </w:tcBorders>
          </w:tcPr>
          <w:p w:rsidR="008F755E" w:rsidRDefault="008F755E" w:rsidP="00790C6A">
            <w:pPr>
              <w:widowControl/>
              <w:jc w:val="center"/>
              <w:rPr>
                <w:b/>
              </w:rPr>
            </w:pPr>
            <w:r>
              <w:rPr>
                <w:b/>
              </w:rPr>
              <w:t>Старшая разновозрастная группа</w:t>
            </w:r>
          </w:p>
          <w:p w:rsidR="008F755E" w:rsidRDefault="008F755E" w:rsidP="00790C6A">
            <w:pPr>
              <w:widowControl/>
              <w:jc w:val="center"/>
              <w:rPr>
                <w:b/>
              </w:rPr>
            </w:pPr>
            <w:r>
              <w:rPr>
                <w:b/>
              </w:rPr>
              <w:t>(5-7 лет)</w:t>
            </w:r>
          </w:p>
        </w:tc>
      </w:tr>
      <w:tr w:rsidR="008F755E" w:rsidTr="00790C6A">
        <w:trPr>
          <w:trHeight w:val="830"/>
          <w:jc w:val="center"/>
        </w:trPr>
        <w:tc>
          <w:tcPr>
            <w:tcW w:w="2278" w:type="dxa"/>
            <w:tcBorders>
              <w:top w:val="single" w:sz="4" w:space="0" w:color="000000"/>
              <w:left w:val="single" w:sz="4" w:space="0" w:color="000000"/>
              <w:bottom w:val="single" w:sz="4" w:space="0" w:color="000000"/>
              <w:right w:val="single" w:sz="4" w:space="0" w:color="000000"/>
            </w:tcBorders>
          </w:tcPr>
          <w:p w:rsidR="008F755E" w:rsidRDefault="008F755E" w:rsidP="00790C6A">
            <w:pPr>
              <w:widowControl/>
              <w:jc w:val="center"/>
            </w:pPr>
            <w:r>
              <w:t>понедельник</w:t>
            </w:r>
          </w:p>
        </w:tc>
        <w:tc>
          <w:tcPr>
            <w:tcW w:w="8320" w:type="dxa"/>
            <w:tcBorders>
              <w:top w:val="single" w:sz="4" w:space="0" w:color="000000"/>
              <w:left w:val="single" w:sz="4" w:space="0" w:color="000000"/>
              <w:bottom w:val="single" w:sz="4" w:space="0" w:color="000000"/>
              <w:right w:val="single" w:sz="4" w:space="0" w:color="000000"/>
            </w:tcBorders>
          </w:tcPr>
          <w:p w:rsidR="008F755E" w:rsidRDefault="008F755E" w:rsidP="00790C6A">
            <w:pPr>
              <w:pStyle w:val="ab"/>
              <w:rPr>
                <w:b/>
              </w:rPr>
            </w:pPr>
            <w:r>
              <w:rPr>
                <w:b/>
              </w:rPr>
              <w:t>1.</w:t>
            </w:r>
            <w:r>
              <w:t xml:space="preserve">Ознакомление с окружающим миром   9.00- 9.25 (9.30)                                                                                                 </w:t>
            </w:r>
            <w:r>
              <w:rPr>
                <w:b/>
              </w:rPr>
              <w:t>2.</w:t>
            </w:r>
            <w:r>
              <w:t xml:space="preserve"> Физическая культура            9.40 – 10.05 (10.10</w:t>
            </w:r>
            <w:r>
              <w:rPr>
                <w:b/>
              </w:rPr>
              <w:t>)                                                                                                       Логопед с 10.20-10.45</w:t>
            </w:r>
            <w:proofErr w:type="gramStart"/>
            <w:r>
              <w:rPr>
                <w:b/>
              </w:rPr>
              <w:t xml:space="preserve">   (</w:t>
            </w:r>
            <w:proofErr w:type="gramEnd"/>
            <w:r>
              <w:rPr>
                <w:b/>
              </w:rPr>
              <w:t xml:space="preserve">10.55)                                 </w:t>
            </w:r>
          </w:p>
        </w:tc>
      </w:tr>
      <w:tr w:rsidR="008F755E" w:rsidTr="00790C6A">
        <w:trPr>
          <w:trHeight w:val="1177"/>
          <w:jc w:val="center"/>
        </w:trPr>
        <w:tc>
          <w:tcPr>
            <w:tcW w:w="2278" w:type="dxa"/>
            <w:tcBorders>
              <w:top w:val="single" w:sz="4" w:space="0" w:color="000000"/>
              <w:left w:val="single" w:sz="4" w:space="0" w:color="000000"/>
              <w:bottom w:val="single" w:sz="4" w:space="0" w:color="000000"/>
              <w:right w:val="single" w:sz="4" w:space="0" w:color="000000"/>
            </w:tcBorders>
          </w:tcPr>
          <w:p w:rsidR="008F755E" w:rsidRDefault="008F755E" w:rsidP="00790C6A">
            <w:pPr>
              <w:widowControl/>
              <w:jc w:val="center"/>
            </w:pPr>
            <w:r>
              <w:t>вторник</w:t>
            </w:r>
          </w:p>
        </w:tc>
        <w:tc>
          <w:tcPr>
            <w:tcW w:w="8320" w:type="dxa"/>
            <w:tcBorders>
              <w:top w:val="single" w:sz="4" w:space="0" w:color="000000"/>
              <w:left w:val="single" w:sz="4" w:space="0" w:color="000000"/>
              <w:bottom w:val="single" w:sz="4" w:space="0" w:color="000000"/>
              <w:right w:val="single" w:sz="4" w:space="0" w:color="000000"/>
            </w:tcBorders>
          </w:tcPr>
          <w:p w:rsidR="008F755E" w:rsidRDefault="008F755E" w:rsidP="00790C6A">
            <w:pPr>
              <w:pStyle w:val="ab"/>
            </w:pPr>
            <w:r>
              <w:rPr>
                <w:b/>
              </w:rPr>
              <w:t>1.</w:t>
            </w:r>
            <w:r>
              <w:t xml:space="preserve"> ФЕМП   9.00- 9.25 (9.30)                                                                                                                                     </w:t>
            </w:r>
            <w:r>
              <w:rPr>
                <w:b/>
              </w:rPr>
              <w:t>2.</w:t>
            </w:r>
            <w:r>
              <w:t xml:space="preserve">Рисование  9.40 - 10.05 (10.10)                                                                                                                                          </w:t>
            </w:r>
            <w:r>
              <w:rPr>
                <w:b/>
              </w:rPr>
              <w:t>3.</w:t>
            </w:r>
            <w:r>
              <w:t xml:space="preserve">Музыка      10.20- 10.45 (10.50)                                                                                                                                         </w:t>
            </w:r>
            <w:r>
              <w:rPr>
                <w:b/>
              </w:rPr>
              <w:t>Логопед 15.30-15.55 (16.00)</w:t>
            </w:r>
            <w:r>
              <w:t xml:space="preserve">                                                                                                                                  </w:t>
            </w:r>
          </w:p>
        </w:tc>
      </w:tr>
      <w:tr w:rsidR="008F755E" w:rsidTr="00790C6A">
        <w:trPr>
          <w:trHeight w:val="774"/>
          <w:jc w:val="center"/>
        </w:trPr>
        <w:tc>
          <w:tcPr>
            <w:tcW w:w="2278" w:type="dxa"/>
            <w:tcBorders>
              <w:top w:val="single" w:sz="4" w:space="0" w:color="000000"/>
              <w:left w:val="single" w:sz="4" w:space="0" w:color="000000"/>
              <w:bottom w:val="single" w:sz="4" w:space="0" w:color="000000"/>
              <w:right w:val="single" w:sz="4" w:space="0" w:color="000000"/>
            </w:tcBorders>
          </w:tcPr>
          <w:p w:rsidR="008F755E" w:rsidRDefault="008F755E" w:rsidP="00790C6A">
            <w:pPr>
              <w:widowControl/>
              <w:jc w:val="center"/>
            </w:pPr>
            <w:r>
              <w:t>среда</w:t>
            </w:r>
          </w:p>
        </w:tc>
        <w:tc>
          <w:tcPr>
            <w:tcW w:w="8320" w:type="dxa"/>
            <w:tcBorders>
              <w:top w:val="single" w:sz="4" w:space="0" w:color="000000"/>
              <w:left w:val="single" w:sz="4" w:space="0" w:color="000000"/>
              <w:bottom w:val="single" w:sz="4" w:space="0" w:color="000000"/>
              <w:right w:val="single" w:sz="4" w:space="0" w:color="000000"/>
            </w:tcBorders>
          </w:tcPr>
          <w:p w:rsidR="008F755E" w:rsidRDefault="008F755E" w:rsidP="00790C6A">
            <w:pPr>
              <w:pStyle w:val="ab"/>
              <w:rPr>
                <w:b/>
              </w:rPr>
            </w:pPr>
            <w:r>
              <w:rPr>
                <w:b/>
              </w:rPr>
              <w:t>1.</w:t>
            </w:r>
            <w:r>
              <w:t xml:space="preserve"> Развитие речи</w:t>
            </w:r>
            <w:proofErr w:type="gramStart"/>
            <w:r>
              <w:t xml:space="preserve">   (</w:t>
            </w:r>
            <w:proofErr w:type="gramEnd"/>
            <w:r>
              <w:t xml:space="preserve">подготовка к обучению грамоте)   9.00- 9.25 (9.30)                                                                                                         </w:t>
            </w:r>
            <w:r>
              <w:rPr>
                <w:b/>
              </w:rPr>
              <w:t>2.</w:t>
            </w:r>
            <w:r>
              <w:t xml:space="preserve"> Лепка/Аппликация    9.40- 10.05 (10.10)</w:t>
            </w:r>
            <w:r>
              <w:rPr>
                <w:b/>
              </w:rPr>
              <w:t xml:space="preserve">          </w:t>
            </w:r>
            <w:r>
              <w:t xml:space="preserve">                                                                                                                          </w:t>
            </w:r>
            <w:r>
              <w:rPr>
                <w:b/>
              </w:rPr>
              <w:t>3.</w:t>
            </w:r>
            <w:r>
              <w:t xml:space="preserve"> Физическая культура 10.20- 10. 45 (10.50)</w:t>
            </w:r>
          </w:p>
        </w:tc>
      </w:tr>
      <w:tr w:rsidR="008F755E" w:rsidTr="00790C6A">
        <w:trPr>
          <w:trHeight w:val="927"/>
          <w:jc w:val="center"/>
        </w:trPr>
        <w:tc>
          <w:tcPr>
            <w:tcW w:w="2278" w:type="dxa"/>
            <w:tcBorders>
              <w:top w:val="single" w:sz="4" w:space="0" w:color="000000"/>
              <w:left w:val="single" w:sz="4" w:space="0" w:color="000000"/>
              <w:bottom w:val="single" w:sz="4" w:space="0" w:color="000000"/>
              <w:right w:val="single" w:sz="4" w:space="0" w:color="000000"/>
            </w:tcBorders>
          </w:tcPr>
          <w:p w:rsidR="008F755E" w:rsidRDefault="008F755E" w:rsidP="00790C6A">
            <w:pPr>
              <w:widowControl/>
              <w:tabs>
                <w:tab w:val="left" w:pos="330"/>
              </w:tabs>
            </w:pPr>
            <w:r>
              <w:tab/>
              <w:t>четверг</w:t>
            </w:r>
          </w:p>
        </w:tc>
        <w:tc>
          <w:tcPr>
            <w:tcW w:w="8320" w:type="dxa"/>
            <w:tcBorders>
              <w:top w:val="single" w:sz="4" w:space="0" w:color="000000"/>
              <w:left w:val="single" w:sz="4" w:space="0" w:color="000000"/>
              <w:bottom w:val="single" w:sz="4" w:space="0" w:color="000000"/>
              <w:right w:val="single" w:sz="4" w:space="0" w:color="000000"/>
            </w:tcBorders>
          </w:tcPr>
          <w:p w:rsidR="008F755E" w:rsidRDefault="008F755E" w:rsidP="00790C6A">
            <w:pPr>
              <w:pStyle w:val="ab"/>
            </w:pPr>
            <w:r>
              <w:rPr>
                <w:b/>
              </w:rPr>
              <w:t>1. ФЕМП (подготовительная группа)</w:t>
            </w:r>
            <w:r>
              <w:t xml:space="preserve"> 9.00-9.30                                                                                                               </w:t>
            </w:r>
            <w:r>
              <w:rPr>
                <w:b/>
              </w:rPr>
              <w:t>2.</w:t>
            </w:r>
            <w:r>
              <w:t xml:space="preserve"> </w:t>
            </w:r>
            <w:proofErr w:type="spellStart"/>
            <w:r>
              <w:t>Позновательно</w:t>
            </w:r>
            <w:proofErr w:type="spellEnd"/>
            <w:r>
              <w:t>-исследовательская и продуктивная (конструктивная) деятельность 9.40-10.05 (10.10)</w:t>
            </w:r>
          </w:p>
          <w:p w:rsidR="008F755E" w:rsidRDefault="008F755E" w:rsidP="00790C6A">
            <w:pPr>
              <w:pStyle w:val="ab"/>
            </w:pPr>
            <w:r>
              <w:rPr>
                <w:b/>
              </w:rPr>
              <w:t>3.</w:t>
            </w:r>
            <w:r>
              <w:t xml:space="preserve"> Музыка 10.20 - 10.45 (10.50)                                                                                        </w:t>
            </w:r>
            <w:r>
              <w:rPr>
                <w:b/>
              </w:rPr>
              <w:t>Логопед 15.30-15.55 (16.00)</w:t>
            </w:r>
            <w:r>
              <w:t xml:space="preserve">                                                                                                                                                                                                     </w:t>
            </w:r>
          </w:p>
        </w:tc>
      </w:tr>
      <w:tr w:rsidR="008F755E" w:rsidTr="00790C6A">
        <w:trPr>
          <w:trHeight w:val="1198"/>
          <w:jc w:val="center"/>
        </w:trPr>
        <w:tc>
          <w:tcPr>
            <w:tcW w:w="2278" w:type="dxa"/>
            <w:tcBorders>
              <w:top w:val="single" w:sz="4" w:space="0" w:color="000000"/>
              <w:left w:val="single" w:sz="4" w:space="0" w:color="000000"/>
              <w:bottom w:val="single" w:sz="4" w:space="0" w:color="000000"/>
              <w:right w:val="single" w:sz="4" w:space="0" w:color="000000"/>
            </w:tcBorders>
          </w:tcPr>
          <w:p w:rsidR="008F755E" w:rsidRDefault="008F755E" w:rsidP="00790C6A">
            <w:pPr>
              <w:widowControl/>
              <w:jc w:val="center"/>
            </w:pPr>
            <w:r>
              <w:t>пятница</w:t>
            </w:r>
          </w:p>
        </w:tc>
        <w:tc>
          <w:tcPr>
            <w:tcW w:w="8320" w:type="dxa"/>
            <w:tcBorders>
              <w:top w:val="single" w:sz="4" w:space="0" w:color="000000"/>
              <w:left w:val="single" w:sz="4" w:space="0" w:color="000000"/>
              <w:bottom w:val="single" w:sz="4" w:space="0" w:color="000000"/>
              <w:right w:val="single" w:sz="4" w:space="0" w:color="000000"/>
            </w:tcBorders>
          </w:tcPr>
          <w:p w:rsidR="008F755E" w:rsidRDefault="008F755E" w:rsidP="00790C6A">
            <w:pPr>
              <w:pStyle w:val="ab"/>
            </w:pPr>
            <w:r>
              <w:t xml:space="preserve">1. Развитие речи (чтение х/л)  9.00 - 9.25 (9.30)                                                                                                                                                2. Рисование  9.40  - 10.05 (10.10)                                                                                                                                           3. Физическая культура   10.20 – 10.45 (10.50)                                                                                                       </w:t>
            </w:r>
          </w:p>
        </w:tc>
      </w:tr>
    </w:tbl>
    <w:p w:rsidR="008F755E" w:rsidRDefault="008F755E">
      <w:pPr>
        <w:widowControl/>
        <w:rPr>
          <w:sz w:val="24"/>
        </w:rPr>
      </w:pPr>
    </w:p>
    <w:p w:rsidR="008F755E" w:rsidRDefault="008F755E">
      <w:pPr>
        <w:widowControl/>
        <w:rPr>
          <w:sz w:val="24"/>
        </w:rPr>
      </w:pPr>
    </w:p>
    <w:p w:rsidR="007D6B8A" w:rsidRDefault="007D6B8A">
      <w:pPr>
        <w:pStyle w:val="a8"/>
        <w:ind w:left="0" w:firstLine="142"/>
      </w:pPr>
    </w:p>
    <w:p w:rsidR="00CB0A39" w:rsidRDefault="00FD1627">
      <w:pPr>
        <w:widowControl/>
        <w:ind w:right="140"/>
        <w:contextualSpacing/>
        <w:jc w:val="both"/>
        <w:rPr>
          <w:b/>
          <w:sz w:val="24"/>
        </w:rPr>
      </w:pPr>
      <w:r>
        <w:rPr>
          <w:b/>
          <w:sz w:val="24"/>
        </w:rPr>
        <w:t xml:space="preserve">                                  </w:t>
      </w:r>
    </w:p>
    <w:p w:rsidR="00CB0A39" w:rsidRDefault="00CB0A39">
      <w:pPr>
        <w:widowControl/>
        <w:ind w:right="140"/>
        <w:contextualSpacing/>
        <w:jc w:val="both"/>
        <w:rPr>
          <w:b/>
          <w:sz w:val="24"/>
        </w:rPr>
      </w:pPr>
    </w:p>
    <w:p w:rsidR="007D6B8A" w:rsidRDefault="00FD1627">
      <w:pPr>
        <w:widowControl/>
        <w:ind w:right="140"/>
        <w:contextualSpacing/>
        <w:jc w:val="both"/>
        <w:rPr>
          <w:b/>
          <w:sz w:val="24"/>
        </w:rPr>
      </w:pPr>
      <w:r>
        <w:rPr>
          <w:b/>
          <w:sz w:val="24"/>
        </w:rPr>
        <w:t xml:space="preserve">     Планирование образовательной деятельности.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1902"/>
        <w:gridCol w:w="2124"/>
        <w:gridCol w:w="1992"/>
        <w:gridCol w:w="3053"/>
      </w:tblGrid>
      <w:tr w:rsidR="007D6B8A">
        <w:trPr>
          <w:trHeight w:val="265"/>
        </w:trPr>
        <w:tc>
          <w:tcPr>
            <w:tcW w:w="11285" w:type="dxa"/>
            <w:gridSpan w:val="5"/>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Организованная образовательная деятельность.</w:t>
            </w:r>
          </w:p>
        </w:tc>
      </w:tr>
      <w:tr w:rsidR="007D6B8A">
        <w:trPr>
          <w:trHeight w:val="265"/>
        </w:trPr>
        <w:tc>
          <w:tcPr>
            <w:tcW w:w="22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Базовый вид деятельности</w:t>
            </w:r>
          </w:p>
        </w:tc>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Периодичность</w:t>
            </w:r>
          </w:p>
        </w:tc>
      </w:tr>
      <w:tr w:rsidR="007D6B8A">
        <w:trPr>
          <w:trHeight w:val="141"/>
        </w:trPr>
        <w:tc>
          <w:tcPr>
            <w:tcW w:w="2214"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Младшая группа</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Средняя группа</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Старшая группа</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Подготовительная группа</w:t>
            </w:r>
          </w:p>
        </w:tc>
      </w:tr>
      <w:tr w:rsidR="007D6B8A">
        <w:trPr>
          <w:trHeight w:val="796"/>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Физическая культура в помещении</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2 раза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2 раза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2 раза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2 раза в неделю</w:t>
            </w:r>
          </w:p>
        </w:tc>
      </w:tr>
      <w:tr w:rsidR="007D6B8A">
        <w:trPr>
          <w:trHeight w:val="810"/>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Физическая культура на прогулке</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r>
      <w:tr w:rsidR="007D6B8A">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Познавательное развитие</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3 раза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4 раза в неделю</w:t>
            </w:r>
          </w:p>
        </w:tc>
      </w:tr>
      <w:tr w:rsidR="007D6B8A">
        <w:trPr>
          <w:trHeight w:val="265"/>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Речевое развитие</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раза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раза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r>
      <w:tr w:rsidR="007D6B8A">
        <w:trPr>
          <w:trHeight w:val="265"/>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Рисование</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r>
      <w:tr w:rsidR="007D6B8A">
        <w:trPr>
          <w:trHeight w:val="265"/>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Лепка/Аппликация</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1 раз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1 раз в неделю</w:t>
            </w:r>
          </w:p>
        </w:tc>
      </w:tr>
      <w:tr w:rsidR="007D6B8A">
        <w:trPr>
          <w:trHeight w:val="265"/>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Музыка</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sz w:val="24"/>
              </w:rPr>
              <w:t>2 раза в неделю</w:t>
            </w:r>
          </w:p>
        </w:tc>
      </w:tr>
      <w:tr w:rsidR="007D6B8A">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ИТОГО</w:t>
            </w:r>
          </w:p>
        </w:tc>
        <w:tc>
          <w:tcPr>
            <w:tcW w:w="190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b/>
                <w:sz w:val="24"/>
              </w:rPr>
              <w:t>10 занятий в неделю</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b/>
                <w:sz w:val="24"/>
              </w:rPr>
              <w:t>10 занятий в неделю</w:t>
            </w:r>
          </w:p>
        </w:tc>
        <w:tc>
          <w:tcPr>
            <w:tcW w:w="1992"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b/>
                <w:sz w:val="24"/>
              </w:rPr>
              <w:t>13 занятий в неделю</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b/>
                <w:sz w:val="24"/>
              </w:rPr>
              <w:t>14 занятий в неделю</w:t>
            </w:r>
          </w:p>
        </w:tc>
      </w:tr>
    </w:tbl>
    <w:p w:rsidR="007D6B8A" w:rsidRDefault="007D6B8A">
      <w:pPr>
        <w:widowControl/>
        <w:ind w:right="140"/>
        <w:contextualSpacing/>
        <w:jc w:val="both"/>
        <w:rPr>
          <w:b/>
          <w:sz w:val="24"/>
        </w:rPr>
      </w:pPr>
    </w:p>
    <w:p w:rsidR="007D6B8A" w:rsidRDefault="00FD1627">
      <w:pPr>
        <w:widowControl/>
        <w:ind w:right="140"/>
        <w:contextualSpacing/>
        <w:jc w:val="both"/>
        <w:rPr>
          <w:b/>
          <w:sz w:val="24"/>
        </w:rPr>
      </w:pPr>
      <w:r>
        <w:rPr>
          <w:b/>
          <w:sz w:val="24"/>
        </w:rPr>
        <w:t xml:space="preserve">                                     Самостоятельная деятельность детей.</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3"/>
        <w:gridCol w:w="2079"/>
        <w:gridCol w:w="2049"/>
        <w:gridCol w:w="2049"/>
        <w:gridCol w:w="1704"/>
      </w:tblGrid>
      <w:tr w:rsidR="007D6B8A">
        <w:trPr>
          <w:trHeight w:val="537"/>
        </w:trPr>
        <w:tc>
          <w:tcPr>
            <w:tcW w:w="33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Вид деятельности</w:t>
            </w:r>
          </w:p>
        </w:tc>
        <w:tc>
          <w:tcPr>
            <w:tcW w:w="7881" w:type="dxa"/>
            <w:gridSpan w:val="4"/>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Периодичность</w:t>
            </w:r>
          </w:p>
        </w:tc>
      </w:tr>
      <w:tr w:rsidR="007D6B8A">
        <w:trPr>
          <w:trHeight w:val="537"/>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rsidR="007D6B8A" w:rsidRDefault="007D6B8A"/>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 xml:space="preserve"> Младшая группа</w:t>
            </w: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Средняя группа</w:t>
            </w: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r>
              <w:rPr>
                <w:b/>
                <w:sz w:val="24"/>
              </w:rPr>
              <w:t>Старшая группа</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b/>
                <w:sz w:val="24"/>
              </w:rPr>
            </w:pPr>
            <w:proofErr w:type="spellStart"/>
            <w:r>
              <w:rPr>
                <w:b/>
                <w:sz w:val="24"/>
              </w:rPr>
              <w:t>Подгот</w:t>
            </w:r>
            <w:proofErr w:type="spellEnd"/>
            <w:r>
              <w:rPr>
                <w:b/>
                <w:sz w:val="24"/>
              </w:rPr>
              <w:t>. группа</w:t>
            </w:r>
          </w:p>
        </w:tc>
      </w:tr>
      <w:tr w:rsidR="007D6B8A">
        <w:trPr>
          <w:trHeight w:val="537"/>
        </w:trPr>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 xml:space="preserve">Игра </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r>
      <w:tr w:rsidR="007D6B8A">
        <w:trPr>
          <w:trHeight w:val="1458"/>
        </w:trPr>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Самостоятельная деятельность детей в центрах (уголках) развития</w:t>
            </w:r>
          </w:p>
        </w:tc>
        <w:tc>
          <w:tcPr>
            <w:tcW w:w="207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c>
          <w:tcPr>
            <w:tcW w:w="2049"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rsidR="007D6B8A" w:rsidRDefault="00FD1627">
            <w:pPr>
              <w:widowControl/>
              <w:ind w:right="140"/>
              <w:contextualSpacing/>
              <w:jc w:val="both"/>
              <w:rPr>
                <w:sz w:val="24"/>
              </w:rPr>
            </w:pPr>
            <w:r>
              <w:rPr>
                <w:sz w:val="24"/>
              </w:rPr>
              <w:t>Ежедневно</w:t>
            </w:r>
          </w:p>
        </w:tc>
      </w:tr>
    </w:tbl>
    <w:p w:rsidR="007D6B8A" w:rsidRDefault="007D6B8A">
      <w:pPr>
        <w:widowControl/>
        <w:ind w:right="140"/>
        <w:contextualSpacing/>
        <w:jc w:val="both"/>
        <w:rPr>
          <w:b/>
          <w:sz w:val="24"/>
        </w:rPr>
      </w:pPr>
    </w:p>
    <w:p w:rsidR="007D6B8A" w:rsidRDefault="007D6B8A">
      <w:pPr>
        <w:widowControl/>
        <w:ind w:right="140"/>
        <w:contextualSpacing/>
        <w:jc w:val="both"/>
        <w:rPr>
          <w:b/>
          <w:sz w:val="24"/>
        </w:rPr>
      </w:pPr>
    </w:p>
    <w:p w:rsidR="007D6B8A" w:rsidRDefault="00FD1627">
      <w:pPr>
        <w:widowControl/>
        <w:ind w:right="140"/>
        <w:contextualSpacing/>
        <w:jc w:val="both"/>
        <w:rPr>
          <w:sz w:val="24"/>
        </w:rPr>
      </w:pPr>
      <w:r>
        <w:rPr>
          <w:b/>
          <w:sz w:val="24"/>
        </w:rPr>
        <w:t>Разработчики образовательной программы дошкольного образования:</w:t>
      </w:r>
    </w:p>
    <w:p w:rsidR="007D6B8A" w:rsidRDefault="00FD1627">
      <w:pPr>
        <w:widowControl/>
        <w:ind w:right="140"/>
        <w:contextualSpacing/>
        <w:jc w:val="both"/>
        <w:rPr>
          <w:sz w:val="24"/>
        </w:rPr>
      </w:pPr>
      <w:proofErr w:type="spellStart"/>
      <w:r>
        <w:rPr>
          <w:sz w:val="24"/>
        </w:rPr>
        <w:t>И.о</w:t>
      </w:r>
      <w:proofErr w:type="spellEnd"/>
      <w:r>
        <w:rPr>
          <w:sz w:val="24"/>
        </w:rPr>
        <w:t>. заведующий  детский сад «Светлячок» </w:t>
      </w:r>
      <w:proofErr w:type="spellStart"/>
      <w:r>
        <w:rPr>
          <w:i/>
          <w:sz w:val="24"/>
        </w:rPr>
        <w:t>Фоменкова</w:t>
      </w:r>
      <w:proofErr w:type="spellEnd"/>
      <w:r>
        <w:rPr>
          <w:i/>
          <w:sz w:val="24"/>
        </w:rPr>
        <w:t xml:space="preserve"> Т.А.</w:t>
      </w:r>
    </w:p>
    <w:p w:rsidR="007D6B8A" w:rsidRDefault="00FD1627">
      <w:pPr>
        <w:widowControl/>
        <w:ind w:right="140"/>
        <w:contextualSpacing/>
        <w:jc w:val="both"/>
        <w:rPr>
          <w:i/>
          <w:sz w:val="24"/>
        </w:rPr>
      </w:pPr>
      <w:r>
        <w:rPr>
          <w:sz w:val="24"/>
        </w:rPr>
        <w:t>Старший воспитатель </w:t>
      </w:r>
      <w:r w:rsidR="00B22D51">
        <w:rPr>
          <w:i/>
          <w:sz w:val="24"/>
        </w:rPr>
        <w:t>Соловьева О.В</w:t>
      </w:r>
    </w:p>
    <w:p w:rsidR="007D6B8A" w:rsidRDefault="007D6B8A">
      <w:pPr>
        <w:rPr>
          <w:sz w:val="24"/>
        </w:rPr>
      </w:pPr>
    </w:p>
    <w:sectPr w:rsidR="007D6B8A">
      <w:headerReference w:type="default" r:id="rId59"/>
      <w:footerReference w:type="default" r:id="rId60"/>
      <w:footerReference w:type="first" r:id="rId61"/>
      <w:pgSz w:w="11907" w:h="16839"/>
      <w:pgMar w:top="709" w:right="851" w:bottom="1134" w:left="85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0A39" w:rsidRDefault="00CB0A39">
      <w:r>
        <w:separator/>
      </w:r>
    </w:p>
  </w:endnote>
  <w:endnote w:type="continuationSeparator" w:id="0">
    <w:p w:rsidR="00CB0A39" w:rsidRDefault="00CB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NewtonCSanPin">
    <w:altName w:val="Segoe Print"/>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MS Sans Serif">
    <w:altName w:val="Segoe Print"/>
    <w:charset w:val="00"/>
    <w:family w:val="auto"/>
    <w:pitch w:val="default"/>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0A39" w:rsidRDefault="00CB0A39">
    <w:pPr>
      <w:pStyle w:val="a8"/>
      <w:spacing w:line="12"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0A39" w:rsidRDefault="00CB0A39">
    <w:pPr>
      <w:pStyle w:val="aa"/>
      <w:jc w:val="center"/>
    </w:pPr>
    <w:r>
      <w:fldChar w:fldCharType="begin"/>
    </w:r>
    <w:r>
      <w:instrText xml:space="preserve">PAGE </w:instrText>
    </w:r>
    <w:r>
      <w:fldChar w:fldCharType="separate"/>
    </w:r>
    <w:r>
      <w:t xml:space="preserve"> </w:t>
    </w:r>
    <w:r>
      <w:fldChar w:fldCharType="end"/>
    </w:r>
  </w:p>
  <w:p w:rsidR="00CB0A39" w:rsidRDefault="00CB0A39">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0A39" w:rsidRDefault="00CB0A39">
    <w:pPr>
      <w:pStyle w:val="a8"/>
      <w:spacing w:line="12" w:lineRule="auto"/>
      <w:ind w:left="0" w:firstLine="0"/>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0A39" w:rsidRDefault="00CB0A39">
    <w:pPr>
      <w:pStyle w:val="aa"/>
      <w:jc w:val="center"/>
    </w:pPr>
    <w:r>
      <w:fldChar w:fldCharType="begin"/>
    </w:r>
    <w:r>
      <w:instrText xml:space="preserve">PAGE </w:instrText>
    </w:r>
    <w:r>
      <w:fldChar w:fldCharType="separate"/>
    </w:r>
    <w:r>
      <w:t xml:space="preserve"> </w:t>
    </w:r>
    <w:r>
      <w:fldChar w:fldCharType="end"/>
    </w:r>
  </w:p>
  <w:p w:rsidR="00CB0A39" w:rsidRDefault="00CB0A39">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0A39" w:rsidRDefault="00CB0A39">
    <w:pPr>
      <w:pStyle w:val="aa"/>
      <w:jc w:val="center"/>
    </w:pPr>
    <w:r>
      <w:fldChar w:fldCharType="begin"/>
    </w:r>
    <w:r>
      <w:instrText xml:space="preserve">PAGE </w:instrText>
    </w:r>
    <w:r>
      <w:fldChar w:fldCharType="separate"/>
    </w:r>
    <w:r>
      <w:rPr>
        <w:noProof/>
      </w:rPr>
      <w:t>6</w:t>
    </w:r>
    <w:r>
      <w:fldChar w:fldCharType="end"/>
    </w:r>
  </w:p>
  <w:p w:rsidR="00CB0A39" w:rsidRDefault="00CB0A39">
    <w:pPr>
      <w:pStyle w:val="a8"/>
      <w:spacing w:line="12" w:lineRule="auto"/>
      <w:ind w:left="0" w:firstLine="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0A39" w:rsidRDefault="00CB0A39">
    <w:pPr>
      <w:pStyle w:val="aa"/>
      <w:jc w:val="center"/>
    </w:pPr>
    <w:r>
      <w:fldChar w:fldCharType="begin"/>
    </w:r>
    <w:r>
      <w:instrText xml:space="preserve">PAGE </w:instrText>
    </w:r>
    <w:r>
      <w:fldChar w:fldCharType="separate"/>
    </w:r>
    <w:r>
      <w:rPr>
        <w:noProof/>
      </w:rPr>
      <w:t>5</w:t>
    </w:r>
    <w:r>
      <w:fldChar w:fldCharType="end"/>
    </w:r>
  </w:p>
  <w:p w:rsidR="00CB0A39" w:rsidRDefault="00CB0A3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0A39" w:rsidRDefault="00CB0A39">
      <w:r>
        <w:separator/>
      </w:r>
    </w:p>
  </w:footnote>
  <w:footnote w:type="continuationSeparator" w:id="0">
    <w:p w:rsidR="00CB0A39" w:rsidRDefault="00CB0A39">
      <w:r>
        <w:continuationSeparator/>
      </w:r>
    </w:p>
  </w:footnote>
  <w:footnote w:id="1">
    <w:p w:rsidR="00CB0A39" w:rsidRDefault="00CB0A39">
      <w:pPr>
        <w:widowControl/>
        <w:ind w:right="-1"/>
      </w:pPr>
      <w:r>
        <w:rPr>
          <w:vertAlign w:val="superscript"/>
        </w:rPr>
        <w:footnoteRef/>
      </w:r>
    </w:p>
    <w:p w:rsidR="00CB0A39" w:rsidRDefault="00CB0A39">
      <w:pPr>
        <w:widowControl/>
        <w:ind w:right="-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0A39" w:rsidRDefault="00CB0A39">
    <w:pPr>
      <w:pStyle w:val="a7"/>
      <w:jc w:val="center"/>
    </w:pPr>
  </w:p>
  <w:p w:rsidR="00CB0A39" w:rsidRDefault="00CB0A39">
    <w:pPr>
      <w:pStyle w:val="a7"/>
      <w:jc w:val="center"/>
    </w:pPr>
  </w:p>
  <w:p w:rsidR="00CB0A39" w:rsidRDefault="00CB0A39">
    <w:pPr>
      <w:pStyle w:val="a7"/>
      <w:jc w:val="center"/>
      <w:rPr>
        <w:sz w:val="20"/>
      </w:rPr>
    </w:pPr>
  </w:p>
  <w:p w:rsidR="00CB0A39" w:rsidRDefault="00CB0A39">
    <w:pPr>
      <w:pStyle w:val="a8"/>
      <w:spacing w:line="12"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04E4E29"/>
    <w:multiLevelType w:val="multilevel"/>
    <w:tmpl w:val="804E4E29"/>
    <w:lvl w:ilvl="0">
      <w:start w:val="1"/>
      <w:numFmt w:val="bullet"/>
      <w:lvlText w:val="•"/>
      <w:lvlJc w:val="left"/>
      <w:pPr>
        <w:widowControl/>
        <w:ind w:left="1486" w:hanging="360"/>
      </w:pPr>
      <w:rPr>
        <w:rFonts w:ascii="Times New Roman" w:hAnsi="Times New Roman"/>
      </w:rPr>
    </w:lvl>
    <w:lvl w:ilvl="1">
      <w:start w:val="1"/>
      <w:numFmt w:val="bullet"/>
      <w:lvlText w:val="o"/>
      <w:lvlJc w:val="left"/>
      <w:pPr>
        <w:widowControl/>
        <w:ind w:left="2206" w:hanging="360"/>
      </w:pPr>
      <w:rPr>
        <w:rFonts w:ascii="Courier New" w:hAnsi="Courier New"/>
      </w:rPr>
    </w:lvl>
    <w:lvl w:ilvl="2">
      <w:start w:val="1"/>
      <w:numFmt w:val="bullet"/>
      <w:lvlText w:val=""/>
      <w:lvlJc w:val="left"/>
      <w:pPr>
        <w:widowControl/>
        <w:ind w:left="2926" w:hanging="360"/>
      </w:pPr>
      <w:rPr>
        <w:rFonts w:ascii="Wingdings" w:hAnsi="Wingdings"/>
      </w:rPr>
    </w:lvl>
    <w:lvl w:ilvl="3">
      <w:start w:val="1"/>
      <w:numFmt w:val="bullet"/>
      <w:lvlText w:val=""/>
      <w:lvlJc w:val="left"/>
      <w:pPr>
        <w:widowControl/>
        <w:ind w:left="3646" w:hanging="360"/>
      </w:pPr>
      <w:rPr>
        <w:rFonts w:ascii="Symbol" w:hAnsi="Symbol"/>
      </w:rPr>
    </w:lvl>
    <w:lvl w:ilvl="4">
      <w:start w:val="1"/>
      <w:numFmt w:val="bullet"/>
      <w:lvlText w:val="o"/>
      <w:lvlJc w:val="left"/>
      <w:pPr>
        <w:widowControl/>
        <w:ind w:left="4366" w:hanging="360"/>
      </w:pPr>
      <w:rPr>
        <w:rFonts w:ascii="Courier New" w:hAnsi="Courier New"/>
      </w:rPr>
    </w:lvl>
    <w:lvl w:ilvl="5">
      <w:start w:val="1"/>
      <w:numFmt w:val="bullet"/>
      <w:lvlText w:val=""/>
      <w:lvlJc w:val="left"/>
      <w:pPr>
        <w:widowControl/>
        <w:ind w:left="5086" w:hanging="360"/>
      </w:pPr>
      <w:rPr>
        <w:rFonts w:ascii="Wingdings" w:hAnsi="Wingdings"/>
      </w:rPr>
    </w:lvl>
    <w:lvl w:ilvl="6">
      <w:start w:val="1"/>
      <w:numFmt w:val="bullet"/>
      <w:lvlText w:val=""/>
      <w:lvlJc w:val="left"/>
      <w:pPr>
        <w:widowControl/>
        <w:ind w:left="5806" w:hanging="360"/>
      </w:pPr>
      <w:rPr>
        <w:rFonts w:ascii="Symbol" w:hAnsi="Symbol"/>
      </w:rPr>
    </w:lvl>
    <w:lvl w:ilvl="7">
      <w:start w:val="1"/>
      <w:numFmt w:val="bullet"/>
      <w:lvlText w:val="o"/>
      <w:lvlJc w:val="left"/>
      <w:pPr>
        <w:widowControl/>
        <w:ind w:left="6526" w:hanging="360"/>
      </w:pPr>
      <w:rPr>
        <w:rFonts w:ascii="Courier New" w:hAnsi="Courier New"/>
      </w:rPr>
    </w:lvl>
    <w:lvl w:ilvl="8">
      <w:start w:val="1"/>
      <w:numFmt w:val="bullet"/>
      <w:lvlText w:val=""/>
      <w:lvlJc w:val="left"/>
      <w:pPr>
        <w:widowControl/>
        <w:ind w:left="7246" w:hanging="360"/>
      </w:pPr>
      <w:rPr>
        <w:rFonts w:ascii="Wingdings" w:hAnsi="Wingdings"/>
      </w:rPr>
    </w:lvl>
  </w:abstractNum>
  <w:abstractNum w:abstractNumId="1" w15:restartNumberingAfterBreak="0">
    <w:nsid w:val="813A4B87"/>
    <w:multiLevelType w:val="multilevel"/>
    <w:tmpl w:val="813A4B8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25EC3C5"/>
    <w:multiLevelType w:val="multilevel"/>
    <w:tmpl w:val="825EC3C5"/>
    <w:lvl w:ilvl="0">
      <w:start w:val="1"/>
      <w:numFmt w:val="bullet"/>
      <w:lvlText w:val=""/>
      <w:lvlJc w:val="left"/>
      <w:pPr>
        <w:widowControl/>
        <w:ind w:left="578" w:hanging="360"/>
      </w:pPr>
      <w:rPr>
        <w:rFonts w:ascii="Symbol" w:hAnsi="Symbol"/>
      </w:rPr>
    </w:lvl>
    <w:lvl w:ilvl="1">
      <w:start w:val="1"/>
      <w:numFmt w:val="bullet"/>
      <w:lvlText w:val="o"/>
      <w:lvlJc w:val="left"/>
      <w:pPr>
        <w:widowControl/>
        <w:ind w:left="1298" w:hanging="360"/>
      </w:pPr>
      <w:rPr>
        <w:rFonts w:ascii="Courier New" w:hAnsi="Courier New"/>
      </w:rPr>
    </w:lvl>
    <w:lvl w:ilvl="2">
      <w:start w:val="1"/>
      <w:numFmt w:val="bullet"/>
      <w:lvlText w:val=""/>
      <w:lvlJc w:val="left"/>
      <w:pPr>
        <w:widowControl/>
        <w:ind w:left="2018" w:hanging="360"/>
      </w:pPr>
      <w:rPr>
        <w:rFonts w:ascii="Wingdings" w:hAnsi="Wingdings"/>
      </w:rPr>
    </w:lvl>
    <w:lvl w:ilvl="3">
      <w:start w:val="1"/>
      <w:numFmt w:val="bullet"/>
      <w:lvlText w:val=""/>
      <w:lvlJc w:val="left"/>
      <w:pPr>
        <w:widowControl/>
        <w:ind w:left="2738" w:hanging="360"/>
      </w:pPr>
      <w:rPr>
        <w:rFonts w:ascii="Symbol" w:hAnsi="Symbol"/>
      </w:rPr>
    </w:lvl>
    <w:lvl w:ilvl="4">
      <w:start w:val="1"/>
      <w:numFmt w:val="bullet"/>
      <w:lvlText w:val="o"/>
      <w:lvlJc w:val="left"/>
      <w:pPr>
        <w:widowControl/>
        <w:ind w:left="3458" w:hanging="360"/>
      </w:pPr>
      <w:rPr>
        <w:rFonts w:ascii="Courier New" w:hAnsi="Courier New"/>
      </w:rPr>
    </w:lvl>
    <w:lvl w:ilvl="5">
      <w:start w:val="1"/>
      <w:numFmt w:val="bullet"/>
      <w:lvlText w:val=""/>
      <w:lvlJc w:val="left"/>
      <w:pPr>
        <w:widowControl/>
        <w:ind w:left="4178" w:hanging="360"/>
      </w:pPr>
      <w:rPr>
        <w:rFonts w:ascii="Wingdings" w:hAnsi="Wingdings"/>
      </w:rPr>
    </w:lvl>
    <w:lvl w:ilvl="6">
      <w:start w:val="1"/>
      <w:numFmt w:val="bullet"/>
      <w:lvlText w:val=""/>
      <w:lvlJc w:val="left"/>
      <w:pPr>
        <w:widowControl/>
        <w:ind w:left="4898" w:hanging="360"/>
      </w:pPr>
      <w:rPr>
        <w:rFonts w:ascii="Symbol" w:hAnsi="Symbol"/>
      </w:rPr>
    </w:lvl>
    <w:lvl w:ilvl="7">
      <w:start w:val="1"/>
      <w:numFmt w:val="bullet"/>
      <w:lvlText w:val="o"/>
      <w:lvlJc w:val="left"/>
      <w:pPr>
        <w:widowControl/>
        <w:ind w:left="5618" w:hanging="360"/>
      </w:pPr>
      <w:rPr>
        <w:rFonts w:ascii="Courier New" w:hAnsi="Courier New"/>
      </w:rPr>
    </w:lvl>
    <w:lvl w:ilvl="8">
      <w:start w:val="1"/>
      <w:numFmt w:val="bullet"/>
      <w:lvlText w:val=""/>
      <w:lvlJc w:val="left"/>
      <w:pPr>
        <w:widowControl/>
        <w:ind w:left="6338" w:hanging="360"/>
      </w:pPr>
      <w:rPr>
        <w:rFonts w:ascii="Wingdings" w:hAnsi="Wingdings"/>
      </w:rPr>
    </w:lvl>
  </w:abstractNum>
  <w:abstractNum w:abstractNumId="3" w15:restartNumberingAfterBreak="0">
    <w:nsid w:val="845B5372"/>
    <w:multiLevelType w:val="multilevel"/>
    <w:tmpl w:val="845B5372"/>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8461FADE"/>
    <w:multiLevelType w:val="multilevel"/>
    <w:tmpl w:val="8461FADE"/>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5" w15:restartNumberingAfterBreak="0">
    <w:nsid w:val="883B3669"/>
    <w:multiLevelType w:val="multilevel"/>
    <w:tmpl w:val="883B3669"/>
    <w:lvl w:ilvl="0">
      <w:start w:val="1"/>
      <w:numFmt w:val="decimal"/>
      <w:lvlText w:val="%1)"/>
      <w:lvlJc w:val="left"/>
      <w:pPr>
        <w:widowControl/>
        <w:ind w:left="0"/>
      </w:pPr>
      <w:rPr>
        <w:rFonts w:ascii="Times New Roman" w:hAnsi="Times New Roman"/>
        <w:b w:val="0"/>
        <w:i w:val="0"/>
        <w:strike w:val="0"/>
        <w:color w:val="000000"/>
        <w:sz w:val="24"/>
        <w:u w:val="none" w:color="000000"/>
      </w:rPr>
    </w:lvl>
    <w:lvl w:ilvl="1">
      <w:start w:val="1"/>
      <w:numFmt w:val="lowerLetter"/>
      <w:lvlText w:val="%2"/>
      <w:lvlJc w:val="left"/>
      <w:pPr>
        <w:widowControl/>
        <w:ind w:left="1790"/>
      </w:pPr>
      <w:rPr>
        <w:rFonts w:ascii="Times New Roman" w:hAnsi="Times New Roman"/>
        <w:b w:val="0"/>
        <w:i w:val="0"/>
        <w:strike w:val="0"/>
        <w:color w:val="000000"/>
        <w:sz w:val="24"/>
        <w:u w:val="none" w:color="000000"/>
      </w:rPr>
    </w:lvl>
    <w:lvl w:ilvl="2">
      <w:start w:val="1"/>
      <w:numFmt w:val="lowerRoman"/>
      <w:lvlText w:val="%3"/>
      <w:lvlJc w:val="left"/>
      <w:pPr>
        <w:widowControl/>
        <w:ind w:left="2510"/>
      </w:pPr>
      <w:rPr>
        <w:rFonts w:ascii="Times New Roman" w:hAnsi="Times New Roman"/>
        <w:b w:val="0"/>
        <w:i w:val="0"/>
        <w:strike w:val="0"/>
        <w:color w:val="000000"/>
        <w:sz w:val="24"/>
        <w:u w:val="none" w:color="000000"/>
      </w:rPr>
    </w:lvl>
    <w:lvl w:ilvl="3">
      <w:start w:val="1"/>
      <w:numFmt w:val="decimal"/>
      <w:lvlText w:val="%4"/>
      <w:lvlJc w:val="left"/>
      <w:pPr>
        <w:widowControl/>
        <w:ind w:left="3230"/>
      </w:pPr>
      <w:rPr>
        <w:rFonts w:ascii="Times New Roman" w:hAnsi="Times New Roman"/>
        <w:b w:val="0"/>
        <w:i w:val="0"/>
        <w:strike w:val="0"/>
        <w:color w:val="000000"/>
        <w:sz w:val="24"/>
        <w:u w:val="none" w:color="000000"/>
      </w:rPr>
    </w:lvl>
    <w:lvl w:ilvl="4">
      <w:start w:val="1"/>
      <w:numFmt w:val="lowerLetter"/>
      <w:lvlText w:val="%5"/>
      <w:lvlJc w:val="left"/>
      <w:pPr>
        <w:widowControl/>
        <w:ind w:left="3950"/>
      </w:pPr>
      <w:rPr>
        <w:rFonts w:ascii="Times New Roman" w:hAnsi="Times New Roman"/>
        <w:b w:val="0"/>
        <w:i w:val="0"/>
        <w:strike w:val="0"/>
        <w:color w:val="000000"/>
        <w:sz w:val="24"/>
        <w:u w:val="none" w:color="000000"/>
      </w:rPr>
    </w:lvl>
    <w:lvl w:ilvl="5">
      <w:start w:val="1"/>
      <w:numFmt w:val="lowerRoman"/>
      <w:lvlText w:val="%6"/>
      <w:lvlJc w:val="left"/>
      <w:pPr>
        <w:widowControl/>
        <w:ind w:left="4670"/>
      </w:pPr>
      <w:rPr>
        <w:rFonts w:ascii="Times New Roman" w:hAnsi="Times New Roman"/>
        <w:b w:val="0"/>
        <w:i w:val="0"/>
        <w:strike w:val="0"/>
        <w:color w:val="000000"/>
        <w:sz w:val="24"/>
        <w:u w:val="none" w:color="000000"/>
      </w:rPr>
    </w:lvl>
    <w:lvl w:ilvl="6">
      <w:start w:val="1"/>
      <w:numFmt w:val="decimal"/>
      <w:lvlText w:val="%7"/>
      <w:lvlJc w:val="left"/>
      <w:pPr>
        <w:widowControl/>
        <w:ind w:left="5390"/>
      </w:pPr>
      <w:rPr>
        <w:rFonts w:ascii="Times New Roman" w:hAnsi="Times New Roman"/>
        <w:b w:val="0"/>
        <w:i w:val="0"/>
        <w:strike w:val="0"/>
        <w:color w:val="000000"/>
        <w:sz w:val="24"/>
        <w:u w:val="none" w:color="000000"/>
      </w:rPr>
    </w:lvl>
    <w:lvl w:ilvl="7">
      <w:start w:val="1"/>
      <w:numFmt w:val="lowerLetter"/>
      <w:lvlText w:val="%8"/>
      <w:lvlJc w:val="left"/>
      <w:pPr>
        <w:widowControl/>
        <w:ind w:left="6110"/>
      </w:pPr>
      <w:rPr>
        <w:rFonts w:ascii="Times New Roman" w:hAnsi="Times New Roman"/>
        <w:b w:val="0"/>
        <w:i w:val="0"/>
        <w:strike w:val="0"/>
        <w:color w:val="000000"/>
        <w:sz w:val="24"/>
        <w:u w:val="none" w:color="000000"/>
      </w:rPr>
    </w:lvl>
    <w:lvl w:ilvl="8">
      <w:start w:val="1"/>
      <w:numFmt w:val="lowerRoman"/>
      <w:lvlText w:val="%9"/>
      <w:lvlJc w:val="left"/>
      <w:pPr>
        <w:widowControl/>
        <w:ind w:left="6830"/>
      </w:pPr>
      <w:rPr>
        <w:rFonts w:ascii="Times New Roman" w:hAnsi="Times New Roman"/>
        <w:b w:val="0"/>
        <w:i w:val="0"/>
        <w:strike w:val="0"/>
        <w:color w:val="000000"/>
        <w:sz w:val="24"/>
        <w:u w:val="none" w:color="000000"/>
      </w:rPr>
    </w:lvl>
  </w:abstractNum>
  <w:abstractNum w:abstractNumId="6" w15:restartNumberingAfterBreak="0">
    <w:nsid w:val="8CAEB125"/>
    <w:multiLevelType w:val="multilevel"/>
    <w:tmpl w:val="8CAEB12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91995D4F"/>
    <w:multiLevelType w:val="multilevel"/>
    <w:tmpl w:val="91995D4F"/>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91B69C97"/>
    <w:multiLevelType w:val="multilevel"/>
    <w:tmpl w:val="91B69C9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9239341B"/>
    <w:multiLevelType w:val="multilevel"/>
    <w:tmpl w:val="9239341B"/>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0" w15:restartNumberingAfterBreak="0">
    <w:nsid w:val="9288B902"/>
    <w:multiLevelType w:val="multilevel"/>
    <w:tmpl w:val="9288B902"/>
    <w:lvl w:ilvl="0">
      <w:start w:val="1"/>
      <w:numFmt w:val="bullet"/>
      <w:lvlText w:val="•"/>
      <w:lvlJc w:val="left"/>
      <w:pPr>
        <w:widowControl/>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1" w15:restartNumberingAfterBreak="0">
    <w:nsid w:val="9377BC45"/>
    <w:multiLevelType w:val="multilevel"/>
    <w:tmpl w:val="9377BC45"/>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2" w15:restartNumberingAfterBreak="0">
    <w:nsid w:val="98CD717A"/>
    <w:multiLevelType w:val="multilevel"/>
    <w:tmpl w:val="98CD717A"/>
    <w:lvl w:ilvl="0">
      <w:start w:val="1"/>
      <w:numFmt w:val="bullet"/>
      <w:lvlText w:val=""/>
      <w:lvlJc w:val="left"/>
      <w:pPr>
        <w:widowControl/>
        <w:ind w:left="71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13" w15:restartNumberingAfterBreak="0">
    <w:nsid w:val="9ACF65A0"/>
    <w:multiLevelType w:val="multilevel"/>
    <w:tmpl w:val="9ACF65A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9C11E984"/>
    <w:multiLevelType w:val="multilevel"/>
    <w:tmpl w:val="9C11E98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9C7198AA"/>
    <w:multiLevelType w:val="multilevel"/>
    <w:tmpl w:val="9C7198AA"/>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16" w15:restartNumberingAfterBreak="0">
    <w:nsid w:val="9C8AC8EF"/>
    <w:multiLevelType w:val="multilevel"/>
    <w:tmpl w:val="9C8AC8EF"/>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7" w15:restartNumberingAfterBreak="0">
    <w:nsid w:val="9D5D7490"/>
    <w:multiLevelType w:val="multilevel"/>
    <w:tmpl w:val="9D5D7490"/>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8" w15:restartNumberingAfterBreak="0">
    <w:nsid w:val="9D7EB8E6"/>
    <w:multiLevelType w:val="multilevel"/>
    <w:tmpl w:val="9D7EB8E6"/>
    <w:lvl w:ilvl="0">
      <w:start w:val="1"/>
      <w:numFmt w:val="bullet"/>
      <w:lvlText w:val=""/>
      <w:lvlJc w:val="left"/>
      <w:pPr>
        <w:widowControl/>
        <w:tabs>
          <w:tab w:val="left" w:pos="720"/>
        </w:tabs>
        <w:ind w:left="720" w:hanging="360"/>
      </w:pPr>
      <w:rPr>
        <w:rFonts w:ascii="Symbol" w:hAnsi="Symbol"/>
        <w:sz w:val="20"/>
      </w:rPr>
    </w:lvl>
    <w:lvl w:ilvl="1">
      <w:start w:val="1"/>
      <w:numFmt w:val="bullet"/>
      <w:lvlText w:val=""/>
      <w:lvlJc w:val="left"/>
      <w:pPr>
        <w:widowControl/>
        <w:tabs>
          <w:tab w:val="left" w:pos="1440"/>
        </w:tabs>
        <w:ind w:left="1440" w:hanging="360"/>
      </w:pPr>
      <w:rPr>
        <w:rFonts w:ascii="Symbol" w:hAnsi="Symbol"/>
        <w:sz w:val="20"/>
      </w:rPr>
    </w:lvl>
    <w:lvl w:ilvl="2">
      <w:start w:val="1"/>
      <w:numFmt w:val="bullet"/>
      <w:lvlText w:val=""/>
      <w:lvlJc w:val="left"/>
      <w:pPr>
        <w:widowControl/>
        <w:tabs>
          <w:tab w:val="left" w:pos="2160"/>
        </w:tabs>
        <w:ind w:left="2160" w:hanging="360"/>
      </w:pPr>
      <w:rPr>
        <w:rFonts w:ascii="Symbol" w:hAnsi="Symbol"/>
        <w:sz w:val="20"/>
      </w:rPr>
    </w:lvl>
    <w:lvl w:ilvl="3">
      <w:start w:val="1"/>
      <w:numFmt w:val="bullet"/>
      <w:lvlText w:val=""/>
      <w:lvlJc w:val="left"/>
      <w:pPr>
        <w:widowControl/>
        <w:tabs>
          <w:tab w:val="left" w:pos="2880"/>
        </w:tabs>
        <w:ind w:left="2880" w:hanging="360"/>
      </w:pPr>
      <w:rPr>
        <w:rFonts w:ascii="Symbol" w:hAnsi="Symbol"/>
        <w:sz w:val="20"/>
      </w:rPr>
    </w:lvl>
    <w:lvl w:ilvl="4">
      <w:start w:val="1"/>
      <w:numFmt w:val="bullet"/>
      <w:lvlText w:val=""/>
      <w:lvlJc w:val="left"/>
      <w:pPr>
        <w:widowControl/>
        <w:tabs>
          <w:tab w:val="left" w:pos="3600"/>
        </w:tabs>
        <w:ind w:left="3600" w:hanging="360"/>
      </w:pPr>
      <w:rPr>
        <w:rFonts w:ascii="Symbol" w:hAnsi="Symbol"/>
        <w:sz w:val="20"/>
      </w:rPr>
    </w:lvl>
    <w:lvl w:ilvl="5">
      <w:start w:val="1"/>
      <w:numFmt w:val="bullet"/>
      <w:lvlText w:val=""/>
      <w:lvlJc w:val="left"/>
      <w:pPr>
        <w:widowControl/>
        <w:tabs>
          <w:tab w:val="left" w:pos="4320"/>
        </w:tabs>
        <w:ind w:left="4320" w:hanging="360"/>
      </w:pPr>
      <w:rPr>
        <w:rFonts w:ascii="Symbol" w:hAnsi="Symbol"/>
        <w:sz w:val="20"/>
      </w:rPr>
    </w:lvl>
    <w:lvl w:ilvl="6">
      <w:start w:val="1"/>
      <w:numFmt w:val="bullet"/>
      <w:lvlText w:val=""/>
      <w:lvlJc w:val="left"/>
      <w:pPr>
        <w:widowControl/>
        <w:tabs>
          <w:tab w:val="left" w:pos="5040"/>
        </w:tabs>
        <w:ind w:left="5040" w:hanging="360"/>
      </w:pPr>
      <w:rPr>
        <w:rFonts w:ascii="Symbol" w:hAnsi="Symbol"/>
        <w:sz w:val="20"/>
      </w:rPr>
    </w:lvl>
    <w:lvl w:ilvl="7">
      <w:start w:val="1"/>
      <w:numFmt w:val="bullet"/>
      <w:lvlText w:val=""/>
      <w:lvlJc w:val="left"/>
      <w:pPr>
        <w:widowControl/>
        <w:tabs>
          <w:tab w:val="left" w:pos="5760"/>
        </w:tabs>
        <w:ind w:left="5760" w:hanging="360"/>
      </w:pPr>
      <w:rPr>
        <w:rFonts w:ascii="Symbol" w:hAnsi="Symbol"/>
        <w:sz w:val="20"/>
      </w:rPr>
    </w:lvl>
    <w:lvl w:ilvl="8">
      <w:start w:val="1"/>
      <w:numFmt w:val="bullet"/>
      <w:lvlText w:val=""/>
      <w:lvlJc w:val="left"/>
      <w:pPr>
        <w:widowControl/>
        <w:tabs>
          <w:tab w:val="left" w:pos="6480"/>
        </w:tabs>
        <w:ind w:left="6480" w:hanging="360"/>
      </w:pPr>
      <w:rPr>
        <w:rFonts w:ascii="Symbol" w:hAnsi="Symbol"/>
        <w:sz w:val="20"/>
      </w:rPr>
    </w:lvl>
  </w:abstractNum>
  <w:abstractNum w:abstractNumId="19" w15:restartNumberingAfterBreak="0">
    <w:nsid w:val="9DFC6F65"/>
    <w:multiLevelType w:val="multilevel"/>
    <w:tmpl w:val="9DFC6F65"/>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20" w15:restartNumberingAfterBreak="0">
    <w:nsid w:val="9F81B9F9"/>
    <w:multiLevelType w:val="multilevel"/>
    <w:tmpl w:val="9F81B9F9"/>
    <w:lvl w:ilvl="0">
      <w:start w:val="1"/>
      <w:numFmt w:val="decimal"/>
      <w:lvlText w:val="%1."/>
      <w:lvlJc w:val="left"/>
      <w:pPr>
        <w:widowControl/>
        <w:ind w:left="360" w:hanging="360"/>
      </w:pPr>
    </w:lvl>
    <w:lvl w:ilvl="1">
      <w:start w:val="3"/>
      <w:numFmt w:val="decimal"/>
      <w:lvlText w:val="%1.%2."/>
      <w:lvlJc w:val="left"/>
      <w:pPr>
        <w:widowControl/>
        <w:ind w:left="1495" w:hanging="360"/>
      </w:pPr>
    </w:lvl>
    <w:lvl w:ilvl="2">
      <w:start w:val="1"/>
      <w:numFmt w:val="decimal"/>
      <w:lvlText w:val="%1.%2.%3."/>
      <w:lvlJc w:val="left"/>
      <w:pPr>
        <w:widowControl/>
        <w:ind w:left="2726" w:hanging="720"/>
      </w:pPr>
      <w:rPr>
        <w:b/>
      </w:rPr>
    </w:lvl>
    <w:lvl w:ilvl="3">
      <w:start w:val="1"/>
      <w:numFmt w:val="decimal"/>
      <w:lvlText w:val="%1.%2.%3.%4."/>
      <w:lvlJc w:val="left"/>
      <w:pPr>
        <w:widowControl/>
        <w:ind w:left="3729" w:hanging="720"/>
      </w:pPr>
    </w:lvl>
    <w:lvl w:ilvl="4">
      <w:start w:val="1"/>
      <w:numFmt w:val="decimal"/>
      <w:lvlText w:val="%1.%2.%3.%4.%5."/>
      <w:lvlJc w:val="left"/>
      <w:pPr>
        <w:widowControl/>
        <w:ind w:left="5092" w:hanging="1080"/>
      </w:pPr>
    </w:lvl>
    <w:lvl w:ilvl="5">
      <w:start w:val="1"/>
      <w:numFmt w:val="decimal"/>
      <w:lvlText w:val="%1.%2.%3.%4.%5.%6."/>
      <w:lvlJc w:val="left"/>
      <w:pPr>
        <w:widowControl/>
        <w:ind w:left="6095" w:hanging="1080"/>
      </w:pPr>
    </w:lvl>
    <w:lvl w:ilvl="6">
      <w:start w:val="1"/>
      <w:numFmt w:val="decimal"/>
      <w:lvlText w:val="%1.%2.%3.%4.%5.%6.%7."/>
      <w:lvlJc w:val="left"/>
      <w:pPr>
        <w:widowControl/>
        <w:ind w:left="7458" w:hanging="1440"/>
      </w:pPr>
    </w:lvl>
    <w:lvl w:ilvl="7">
      <w:start w:val="1"/>
      <w:numFmt w:val="decimal"/>
      <w:lvlText w:val="%1.%2.%3.%4.%5.%6.%7.%8."/>
      <w:lvlJc w:val="left"/>
      <w:pPr>
        <w:widowControl/>
        <w:ind w:left="8461" w:hanging="1440"/>
      </w:pPr>
    </w:lvl>
    <w:lvl w:ilvl="8">
      <w:start w:val="1"/>
      <w:numFmt w:val="decimal"/>
      <w:lvlText w:val="%1.%2.%3.%4.%5.%6.%7.%8.%9."/>
      <w:lvlJc w:val="left"/>
      <w:pPr>
        <w:widowControl/>
        <w:ind w:left="9824" w:hanging="1800"/>
      </w:pPr>
    </w:lvl>
  </w:abstractNum>
  <w:abstractNum w:abstractNumId="21" w15:restartNumberingAfterBreak="0">
    <w:nsid w:val="A0C93552"/>
    <w:multiLevelType w:val="multilevel"/>
    <w:tmpl w:val="A0C93552"/>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22" w15:restartNumberingAfterBreak="0">
    <w:nsid w:val="A0F05207"/>
    <w:multiLevelType w:val="multilevel"/>
    <w:tmpl w:val="A0F0520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A9AC3AA7"/>
    <w:multiLevelType w:val="multilevel"/>
    <w:tmpl w:val="A9AC3AA7"/>
    <w:lvl w:ilvl="0">
      <w:start w:val="1"/>
      <w:numFmt w:val="bullet"/>
      <w:lvlText w:val=""/>
      <w:lvlJc w:val="left"/>
      <w:pPr>
        <w:widowControl/>
        <w:ind w:left="695" w:firstLine="0"/>
      </w:pPr>
      <w:rPr>
        <w:rFonts w:ascii="Segoe UI Symbol" w:hAnsi="Segoe UI Symbol"/>
        <w:b w:val="0"/>
        <w:i w:val="0"/>
        <w:strike w:val="0"/>
        <w:color w:val="000000"/>
        <w:sz w:val="24"/>
        <w:u w:val="none" w:color="000000"/>
      </w:rPr>
    </w:lvl>
    <w:lvl w:ilvl="1">
      <w:start w:val="1"/>
      <w:numFmt w:val="bullet"/>
      <w:lvlText w:val="o"/>
      <w:lvlJc w:val="left"/>
      <w:pPr>
        <w:widowControl/>
        <w:ind w:left="1646" w:firstLine="0"/>
      </w:pPr>
      <w:rPr>
        <w:rFonts w:ascii="Segoe UI Symbol" w:hAnsi="Segoe UI Symbol"/>
        <w:b w:val="0"/>
        <w:i w:val="0"/>
        <w:strike w:val="0"/>
        <w:color w:val="000000"/>
        <w:sz w:val="24"/>
        <w:u w:val="none" w:color="000000"/>
      </w:rPr>
    </w:lvl>
    <w:lvl w:ilvl="2">
      <w:start w:val="1"/>
      <w:numFmt w:val="bullet"/>
      <w:lvlText w:val="▪"/>
      <w:lvlJc w:val="left"/>
      <w:pPr>
        <w:widowControl/>
        <w:ind w:left="2366" w:firstLine="0"/>
      </w:pPr>
      <w:rPr>
        <w:rFonts w:ascii="Segoe UI Symbol" w:hAnsi="Segoe UI Symbol"/>
        <w:b w:val="0"/>
        <w:i w:val="0"/>
        <w:strike w:val="0"/>
        <w:color w:val="000000"/>
        <w:sz w:val="24"/>
        <w:u w:val="none" w:color="000000"/>
      </w:rPr>
    </w:lvl>
    <w:lvl w:ilvl="3">
      <w:start w:val="1"/>
      <w:numFmt w:val="bullet"/>
      <w:lvlText w:val="•"/>
      <w:lvlJc w:val="left"/>
      <w:pPr>
        <w:widowControl/>
        <w:ind w:left="3086" w:firstLine="0"/>
      </w:pPr>
      <w:rPr>
        <w:rFonts w:ascii="Arial" w:hAnsi="Arial"/>
        <w:b w:val="0"/>
        <w:i w:val="0"/>
        <w:strike w:val="0"/>
        <w:color w:val="000000"/>
        <w:sz w:val="24"/>
        <w:u w:val="none" w:color="000000"/>
      </w:rPr>
    </w:lvl>
    <w:lvl w:ilvl="4">
      <w:start w:val="1"/>
      <w:numFmt w:val="bullet"/>
      <w:lvlText w:val="o"/>
      <w:lvlJc w:val="left"/>
      <w:pPr>
        <w:widowControl/>
        <w:ind w:left="3806" w:firstLine="0"/>
      </w:pPr>
      <w:rPr>
        <w:rFonts w:ascii="Segoe UI Symbol" w:hAnsi="Segoe UI Symbol"/>
        <w:b w:val="0"/>
        <w:i w:val="0"/>
        <w:strike w:val="0"/>
        <w:color w:val="000000"/>
        <w:sz w:val="24"/>
        <w:u w:val="none" w:color="000000"/>
      </w:rPr>
    </w:lvl>
    <w:lvl w:ilvl="5">
      <w:start w:val="1"/>
      <w:numFmt w:val="bullet"/>
      <w:lvlText w:val="▪"/>
      <w:lvlJc w:val="left"/>
      <w:pPr>
        <w:widowControl/>
        <w:ind w:left="4526" w:firstLine="0"/>
      </w:pPr>
      <w:rPr>
        <w:rFonts w:ascii="Segoe UI Symbol" w:hAnsi="Segoe UI Symbol"/>
        <w:b w:val="0"/>
        <w:i w:val="0"/>
        <w:strike w:val="0"/>
        <w:color w:val="000000"/>
        <w:sz w:val="24"/>
        <w:u w:val="none" w:color="000000"/>
      </w:rPr>
    </w:lvl>
    <w:lvl w:ilvl="6">
      <w:start w:val="1"/>
      <w:numFmt w:val="bullet"/>
      <w:lvlText w:val="•"/>
      <w:lvlJc w:val="left"/>
      <w:pPr>
        <w:widowControl/>
        <w:ind w:left="5246" w:firstLine="0"/>
      </w:pPr>
      <w:rPr>
        <w:rFonts w:ascii="Arial" w:hAnsi="Arial"/>
        <w:b w:val="0"/>
        <w:i w:val="0"/>
        <w:strike w:val="0"/>
        <w:color w:val="000000"/>
        <w:sz w:val="24"/>
        <w:u w:val="none" w:color="000000"/>
      </w:rPr>
    </w:lvl>
    <w:lvl w:ilvl="7">
      <w:start w:val="1"/>
      <w:numFmt w:val="bullet"/>
      <w:lvlText w:val="o"/>
      <w:lvlJc w:val="left"/>
      <w:pPr>
        <w:widowControl/>
        <w:ind w:left="5966" w:firstLine="0"/>
      </w:pPr>
      <w:rPr>
        <w:rFonts w:ascii="Segoe UI Symbol" w:hAnsi="Segoe UI Symbol"/>
        <w:b w:val="0"/>
        <w:i w:val="0"/>
        <w:strike w:val="0"/>
        <w:color w:val="000000"/>
        <w:sz w:val="24"/>
        <w:u w:val="none" w:color="000000"/>
      </w:rPr>
    </w:lvl>
    <w:lvl w:ilvl="8">
      <w:start w:val="1"/>
      <w:numFmt w:val="bullet"/>
      <w:lvlText w:val="▪"/>
      <w:lvlJc w:val="left"/>
      <w:pPr>
        <w:widowControl/>
        <w:ind w:left="6686" w:firstLine="0"/>
      </w:pPr>
      <w:rPr>
        <w:rFonts w:ascii="Segoe UI Symbol" w:hAnsi="Segoe UI Symbol"/>
        <w:b w:val="0"/>
        <w:i w:val="0"/>
        <w:strike w:val="0"/>
        <w:color w:val="000000"/>
        <w:sz w:val="24"/>
        <w:u w:val="none" w:color="000000"/>
      </w:rPr>
    </w:lvl>
  </w:abstractNum>
  <w:abstractNum w:abstractNumId="24" w15:restartNumberingAfterBreak="0">
    <w:nsid w:val="AAF3F3FA"/>
    <w:multiLevelType w:val="multilevel"/>
    <w:tmpl w:val="AAF3F3FA"/>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25" w15:restartNumberingAfterBreak="0">
    <w:nsid w:val="B0ED9BEA"/>
    <w:multiLevelType w:val="multilevel"/>
    <w:tmpl w:val="B0ED9BEA"/>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26" w15:restartNumberingAfterBreak="0">
    <w:nsid w:val="B0F1ACD9"/>
    <w:multiLevelType w:val="multilevel"/>
    <w:tmpl w:val="B0F1ACD9"/>
    <w:lvl w:ilvl="0">
      <w:start w:val="1"/>
      <w:numFmt w:val="bullet"/>
      <w:lvlText w:val="•"/>
      <w:lvlJc w:val="left"/>
      <w:pPr>
        <w:widowControl/>
        <w:ind w:left="3415" w:hanging="360"/>
      </w:pPr>
      <w:rPr>
        <w:rFonts w:ascii="Times New Roman" w:hAnsi="Times New Roman"/>
      </w:rPr>
    </w:lvl>
    <w:lvl w:ilvl="1">
      <w:start w:val="1"/>
      <w:numFmt w:val="bullet"/>
      <w:lvlText w:val="o"/>
      <w:lvlJc w:val="left"/>
      <w:pPr>
        <w:widowControl/>
        <w:ind w:left="4135" w:hanging="360"/>
      </w:pPr>
      <w:rPr>
        <w:rFonts w:ascii="Courier New" w:hAnsi="Courier New"/>
      </w:rPr>
    </w:lvl>
    <w:lvl w:ilvl="2">
      <w:start w:val="1"/>
      <w:numFmt w:val="bullet"/>
      <w:lvlText w:val=""/>
      <w:lvlJc w:val="left"/>
      <w:pPr>
        <w:widowControl/>
        <w:ind w:left="4855" w:hanging="360"/>
      </w:pPr>
      <w:rPr>
        <w:rFonts w:ascii="Wingdings" w:hAnsi="Wingdings"/>
      </w:rPr>
    </w:lvl>
    <w:lvl w:ilvl="3">
      <w:start w:val="1"/>
      <w:numFmt w:val="bullet"/>
      <w:lvlText w:val=""/>
      <w:lvlJc w:val="left"/>
      <w:pPr>
        <w:widowControl/>
        <w:ind w:left="5575" w:hanging="360"/>
      </w:pPr>
      <w:rPr>
        <w:rFonts w:ascii="Symbol" w:hAnsi="Symbol"/>
      </w:rPr>
    </w:lvl>
    <w:lvl w:ilvl="4">
      <w:start w:val="1"/>
      <w:numFmt w:val="bullet"/>
      <w:lvlText w:val="o"/>
      <w:lvlJc w:val="left"/>
      <w:pPr>
        <w:widowControl/>
        <w:ind w:left="6295" w:hanging="360"/>
      </w:pPr>
      <w:rPr>
        <w:rFonts w:ascii="Courier New" w:hAnsi="Courier New"/>
      </w:rPr>
    </w:lvl>
    <w:lvl w:ilvl="5">
      <w:start w:val="1"/>
      <w:numFmt w:val="bullet"/>
      <w:lvlText w:val=""/>
      <w:lvlJc w:val="left"/>
      <w:pPr>
        <w:widowControl/>
        <w:ind w:left="7015" w:hanging="360"/>
      </w:pPr>
      <w:rPr>
        <w:rFonts w:ascii="Wingdings" w:hAnsi="Wingdings"/>
      </w:rPr>
    </w:lvl>
    <w:lvl w:ilvl="6">
      <w:start w:val="1"/>
      <w:numFmt w:val="bullet"/>
      <w:lvlText w:val=""/>
      <w:lvlJc w:val="left"/>
      <w:pPr>
        <w:widowControl/>
        <w:ind w:left="7735" w:hanging="360"/>
      </w:pPr>
      <w:rPr>
        <w:rFonts w:ascii="Symbol" w:hAnsi="Symbol"/>
      </w:rPr>
    </w:lvl>
    <w:lvl w:ilvl="7">
      <w:start w:val="1"/>
      <w:numFmt w:val="bullet"/>
      <w:lvlText w:val="o"/>
      <w:lvlJc w:val="left"/>
      <w:pPr>
        <w:widowControl/>
        <w:ind w:left="8455" w:hanging="360"/>
      </w:pPr>
      <w:rPr>
        <w:rFonts w:ascii="Courier New" w:hAnsi="Courier New"/>
      </w:rPr>
    </w:lvl>
    <w:lvl w:ilvl="8">
      <w:start w:val="1"/>
      <w:numFmt w:val="bullet"/>
      <w:lvlText w:val=""/>
      <w:lvlJc w:val="left"/>
      <w:pPr>
        <w:widowControl/>
        <w:ind w:left="9175" w:hanging="360"/>
      </w:pPr>
      <w:rPr>
        <w:rFonts w:ascii="Wingdings" w:hAnsi="Wingdings"/>
      </w:rPr>
    </w:lvl>
  </w:abstractNum>
  <w:abstractNum w:abstractNumId="27" w15:restartNumberingAfterBreak="0">
    <w:nsid w:val="B23A94A9"/>
    <w:multiLevelType w:val="multilevel"/>
    <w:tmpl w:val="B23A94A9"/>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28" w15:restartNumberingAfterBreak="0">
    <w:nsid w:val="B53F3350"/>
    <w:multiLevelType w:val="multilevel"/>
    <w:tmpl w:val="B53F335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B5E306ED"/>
    <w:multiLevelType w:val="multilevel"/>
    <w:tmpl w:val="B5E306ED"/>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30" w15:restartNumberingAfterBreak="0">
    <w:nsid w:val="B88D21A8"/>
    <w:multiLevelType w:val="multilevel"/>
    <w:tmpl w:val="B88D21A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B8CEF35B"/>
    <w:multiLevelType w:val="multilevel"/>
    <w:tmpl w:val="B8CEF35B"/>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BB64CFA9"/>
    <w:multiLevelType w:val="multilevel"/>
    <w:tmpl w:val="BB64CFA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BCECA0B4"/>
    <w:multiLevelType w:val="multilevel"/>
    <w:tmpl w:val="BCECA0B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BDA1395C"/>
    <w:multiLevelType w:val="multilevel"/>
    <w:tmpl w:val="BDA1395C"/>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35" w15:restartNumberingAfterBreak="0">
    <w:nsid w:val="BE8A4F4C"/>
    <w:multiLevelType w:val="multilevel"/>
    <w:tmpl w:val="BE8A4F4C"/>
    <w:lvl w:ilvl="0">
      <w:start w:val="5"/>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BE923771"/>
    <w:multiLevelType w:val="multilevel"/>
    <w:tmpl w:val="BE923771"/>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BF205925"/>
    <w:multiLevelType w:val="multilevel"/>
    <w:tmpl w:val="BF205925"/>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38" w15:restartNumberingAfterBreak="0">
    <w:nsid w:val="BF50FE6B"/>
    <w:multiLevelType w:val="multilevel"/>
    <w:tmpl w:val="BF50FE6B"/>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39" w15:restartNumberingAfterBreak="0">
    <w:nsid w:val="C0915F4F"/>
    <w:multiLevelType w:val="multilevel"/>
    <w:tmpl w:val="C0915F4F"/>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40" w15:restartNumberingAfterBreak="0">
    <w:nsid w:val="C4E0D24A"/>
    <w:multiLevelType w:val="multilevel"/>
    <w:tmpl w:val="C4E0D24A"/>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41" w15:restartNumberingAfterBreak="0">
    <w:nsid w:val="C8879AEF"/>
    <w:multiLevelType w:val="multilevel"/>
    <w:tmpl w:val="C8879AEF"/>
    <w:lvl w:ilvl="0">
      <w:start w:val="1"/>
      <w:numFmt w:val="bullet"/>
      <w:lvlText w:val="•"/>
      <w:lvlJc w:val="left"/>
      <w:pPr>
        <w:widowControl/>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42" w15:restartNumberingAfterBreak="0">
    <w:nsid w:val="C90D1B09"/>
    <w:multiLevelType w:val="multilevel"/>
    <w:tmpl w:val="C90D1B09"/>
    <w:lvl w:ilvl="0">
      <w:start w:val="1"/>
      <w:numFmt w:val="bullet"/>
      <w:lvlText w:val=""/>
      <w:lvlJc w:val="left"/>
      <w:pPr>
        <w:widowControl/>
        <w:ind w:left="71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43" w15:restartNumberingAfterBreak="0">
    <w:nsid w:val="CD699D1D"/>
    <w:multiLevelType w:val="multilevel"/>
    <w:tmpl w:val="CD699D1D"/>
    <w:lvl w:ilvl="0">
      <w:start w:val="1"/>
      <w:numFmt w:val="decimal"/>
      <w:lvlText w:val="%1)"/>
      <w:lvlJc w:val="left"/>
      <w:pPr>
        <w:widowControl/>
        <w:ind w:left="0"/>
      </w:pPr>
      <w:rPr>
        <w:rFonts w:ascii="Times New Roman" w:hAnsi="Times New Roman"/>
        <w:b w:val="0"/>
        <w:i w:val="0"/>
        <w:strike w:val="0"/>
        <w:color w:val="000000"/>
        <w:sz w:val="24"/>
        <w:u w:val="none" w:color="000000"/>
      </w:rPr>
    </w:lvl>
    <w:lvl w:ilvl="1">
      <w:start w:val="1"/>
      <w:numFmt w:val="lowerLetter"/>
      <w:lvlText w:val="%2"/>
      <w:lvlJc w:val="left"/>
      <w:pPr>
        <w:widowControl/>
        <w:ind w:left="1790"/>
      </w:pPr>
      <w:rPr>
        <w:rFonts w:ascii="Times New Roman" w:hAnsi="Times New Roman"/>
        <w:b w:val="0"/>
        <w:i w:val="0"/>
        <w:strike w:val="0"/>
        <w:color w:val="000000"/>
        <w:sz w:val="24"/>
        <w:u w:val="none" w:color="000000"/>
      </w:rPr>
    </w:lvl>
    <w:lvl w:ilvl="2">
      <w:start w:val="1"/>
      <w:numFmt w:val="lowerRoman"/>
      <w:lvlText w:val="%3"/>
      <w:lvlJc w:val="left"/>
      <w:pPr>
        <w:widowControl/>
        <w:ind w:left="2510"/>
      </w:pPr>
      <w:rPr>
        <w:rFonts w:ascii="Times New Roman" w:hAnsi="Times New Roman"/>
        <w:b w:val="0"/>
        <w:i w:val="0"/>
        <w:strike w:val="0"/>
        <w:color w:val="000000"/>
        <w:sz w:val="24"/>
        <w:u w:val="none" w:color="000000"/>
      </w:rPr>
    </w:lvl>
    <w:lvl w:ilvl="3">
      <w:start w:val="1"/>
      <w:numFmt w:val="decimal"/>
      <w:lvlText w:val="%4"/>
      <w:lvlJc w:val="left"/>
      <w:pPr>
        <w:widowControl/>
        <w:ind w:left="3230"/>
      </w:pPr>
      <w:rPr>
        <w:rFonts w:ascii="Times New Roman" w:hAnsi="Times New Roman"/>
        <w:b w:val="0"/>
        <w:i w:val="0"/>
        <w:strike w:val="0"/>
        <w:color w:val="000000"/>
        <w:sz w:val="24"/>
        <w:u w:val="none" w:color="000000"/>
      </w:rPr>
    </w:lvl>
    <w:lvl w:ilvl="4">
      <w:start w:val="1"/>
      <w:numFmt w:val="lowerLetter"/>
      <w:lvlText w:val="%5"/>
      <w:lvlJc w:val="left"/>
      <w:pPr>
        <w:widowControl/>
        <w:ind w:left="3950"/>
      </w:pPr>
      <w:rPr>
        <w:rFonts w:ascii="Times New Roman" w:hAnsi="Times New Roman"/>
        <w:b w:val="0"/>
        <w:i w:val="0"/>
        <w:strike w:val="0"/>
        <w:color w:val="000000"/>
        <w:sz w:val="24"/>
        <w:u w:val="none" w:color="000000"/>
      </w:rPr>
    </w:lvl>
    <w:lvl w:ilvl="5">
      <w:start w:val="1"/>
      <w:numFmt w:val="lowerRoman"/>
      <w:lvlText w:val="%6"/>
      <w:lvlJc w:val="left"/>
      <w:pPr>
        <w:widowControl/>
        <w:ind w:left="4670"/>
      </w:pPr>
      <w:rPr>
        <w:rFonts w:ascii="Times New Roman" w:hAnsi="Times New Roman"/>
        <w:b w:val="0"/>
        <w:i w:val="0"/>
        <w:strike w:val="0"/>
        <w:color w:val="000000"/>
        <w:sz w:val="24"/>
        <w:u w:val="none" w:color="000000"/>
      </w:rPr>
    </w:lvl>
    <w:lvl w:ilvl="6">
      <w:start w:val="1"/>
      <w:numFmt w:val="decimal"/>
      <w:lvlText w:val="%7"/>
      <w:lvlJc w:val="left"/>
      <w:pPr>
        <w:widowControl/>
        <w:ind w:left="5390"/>
      </w:pPr>
      <w:rPr>
        <w:rFonts w:ascii="Times New Roman" w:hAnsi="Times New Roman"/>
        <w:b w:val="0"/>
        <w:i w:val="0"/>
        <w:strike w:val="0"/>
        <w:color w:val="000000"/>
        <w:sz w:val="24"/>
        <w:u w:val="none" w:color="000000"/>
      </w:rPr>
    </w:lvl>
    <w:lvl w:ilvl="7">
      <w:start w:val="1"/>
      <w:numFmt w:val="lowerLetter"/>
      <w:lvlText w:val="%8"/>
      <w:lvlJc w:val="left"/>
      <w:pPr>
        <w:widowControl/>
        <w:ind w:left="6110"/>
      </w:pPr>
      <w:rPr>
        <w:rFonts w:ascii="Times New Roman" w:hAnsi="Times New Roman"/>
        <w:b w:val="0"/>
        <w:i w:val="0"/>
        <w:strike w:val="0"/>
        <w:color w:val="000000"/>
        <w:sz w:val="24"/>
        <w:u w:val="none" w:color="000000"/>
      </w:rPr>
    </w:lvl>
    <w:lvl w:ilvl="8">
      <w:start w:val="1"/>
      <w:numFmt w:val="lowerRoman"/>
      <w:lvlText w:val="%9"/>
      <w:lvlJc w:val="left"/>
      <w:pPr>
        <w:widowControl/>
        <w:ind w:left="6830"/>
      </w:pPr>
      <w:rPr>
        <w:rFonts w:ascii="Times New Roman" w:hAnsi="Times New Roman"/>
        <w:b w:val="0"/>
        <w:i w:val="0"/>
        <w:strike w:val="0"/>
        <w:color w:val="000000"/>
        <w:sz w:val="24"/>
        <w:u w:val="none" w:color="000000"/>
      </w:rPr>
    </w:lvl>
  </w:abstractNum>
  <w:abstractNum w:abstractNumId="44" w15:restartNumberingAfterBreak="0">
    <w:nsid w:val="CF092B84"/>
    <w:multiLevelType w:val="multilevel"/>
    <w:tmpl w:val="CF092B84"/>
    <w:lvl w:ilvl="0">
      <w:start w:val="1"/>
      <w:numFmt w:val="upperRoman"/>
      <w:lvlText w:val="%1."/>
      <w:lvlJc w:val="left"/>
      <w:pPr>
        <w:widowControl/>
        <w:ind w:left="1713" w:hanging="720"/>
      </w:pPr>
    </w:lvl>
    <w:lvl w:ilvl="1">
      <w:start w:val="1"/>
      <w:numFmt w:val="decimal"/>
      <w:lvlText w:val="1.%2."/>
      <w:lvlJc w:val="left"/>
      <w:pPr>
        <w:widowControl/>
        <w:ind w:left="4869" w:hanging="360"/>
      </w:pPr>
      <w:rPr>
        <w:caps w:val="0"/>
        <w:strike w:val="0"/>
        <w:sz w:val="24"/>
      </w:rPr>
    </w:lvl>
    <w:lvl w:ilvl="2">
      <w:start w:val="1"/>
      <w:numFmt w:val="decimal"/>
      <w:lvlText w:val="%1.%2.%3."/>
      <w:lvlJc w:val="left"/>
      <w:pPr>
        <w:widowControl/>
        <w:ind w:left="8817" w:hanging="720"/>
      </w:pPr>
    </w:lvl>
    <w:lvl w:ilvl="3">
      <w:start w:val="1"/>
      <w:numFmt w:val="decimal"/>
      <w:lvlText w:val="%1.%2.%3.%4."/>
      <w:lvlJc w:val="left"/>
      <w:pPr>
        <w:widowControl/>
        <w:ind w:left="12405" w:hanging="720"/>
      </w:pPr>
    </w:lvl>
    <w:lvl w:ilvl="4">
      <w:start w:val="1"/>
      <w:numFmt w:val="decimal"/>
      <w:lvlText w:val="%1.%2.%3.%4.%5."/>
      <w:lvlJc w:val="left"/>
      <w:pPr>
        <w:widowControl/>
        <w:ind w:left="16353" w:hanging="1080"/>
      </w:pPr>
    </w:lvl>
    <w:lvl w:ilvl="5">
      <w:start w:val="1"/>
      <w:numFmt w:val="decimal"/>
      <w:lvlText w:val="%1.%2.%3.%4.%5.%6."/>
      <w:lvlJc w:val="left"/>
      <w:pPr>
        <w:widowControl/>
        <w:ind w:left="19941" w:hanging="1080"/>
      </w:pPr>
    </w:lvl>
    <w:lvl w:ilvl="6">
      <w:start w:val="1"/>
      <w:numFmt w:val="decimal"/>
      <w:lvlText w:val="%1.%2.%3.%4.%5.%6.%7."/>
      <w:lvlJc w:val="left"/>
      <w:pPr>
        <w:widowControl/>
        <w:ind w:left="23889" w:hanging="1440"/>
      </w:pPr>
    </w:lvl>
    <w:lvl w:ilvl="7">
      <w:start w:val="1"/>
      <w:numFmt w:val="decimal"/>
      <w:lvlText w:val="%1.%2.%3.%4.%5.%6.%7.%8."/>
      <w:lvlJc w:val="left"/>
      <w:pPr>
        <w:widowControl/>
        <w:ind w:left="27477" w:hanging="1440"/>
      </w:pPr>
    </w:lvl>
    <w:lvl w:ilvl="8">
      <w:start w:val="1"/>
      <w:numFmt w:val="decimal"/>
      <w:lvlText w:val="%1.%2.%3.%4.%5.%6.%7.%8.%9."/>
      <w:lvlJc w:val="left"/>
      <w:pPr>
        <w:widowControl/>
        <w:ind w:left="31425" w:hanging="1800"/>
      </w:pPr>
    </w:lvl>
  </w:abstractNum>
  <w:abstractNum w:abstractNumId="45" w15:restartNumberingAfterBreak="0">
    <w:nsid w:val="D1EB1714"/>
    <w:multiLevelType w:val="multilevel"/>
    <w:tmpl w:val="D1EB171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D7D140E4"/>
    <w:multiLevelType w:val="multilevel"/>
    <w:tmpl w:val="D7D140E4"/>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47" w15:restartNumberingAfterBreak="0">
    <w:nsid w:val="D7F9FE59"/>
    <w:multiLevelType w:val="multilevel"/>
    <w:tmpl w:val="D7F9FE59"/>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48" w15:restartNumberingAfterBreak="0">
    <w:nsid w:val="DAD3A854"/>
    <w:multiLevelType w:val="multilevel"/>
    <w:tmpl w:val="DAD3A854"/>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49" w15:restartNumberingAfterBreak="0">
    <w:nsid w:val="DCBA6B53"/>
    <w:multiLevelType w:val="multilevel"/>
    <w:tmpl w:val="DCBA6B53"/>
    <w:lvl w:ilvl="0">
      <w:start w:val="1"/>
      <w:numFmt w:val="bullet"/>
      <w:lvlText w:val="•"/>
      <w:lvlJc w:val="left"/>
      <w:pPr>
        <w:widowControl/>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50" w15:restartNumberingAfterBreak="0">
    <w:nsid w:val="E0294EC7"/>
    <w:multiLevelType w:val="multilevel"/>
    <w:tmpl w:val="E0294EC7"/>
    <w:lvl w:ilvl="0">
      <w:start w:val="1"/>
      <w:numFmt w:val="bullet"/>
      <w:lvlText w:val="•"/>
      <w:lvlJc w:val="left"/>
      <w:pPr>
        <w:widowControl/>
        <w:ind w:left="1486" w:hanging="360"/>
      </w:pPr>
      <w:rPr>
        <w:rFonts w:ascii="Times New Roman" w:hAnsi="Times New Roman"/>
      </w:rPr>
    </w:lvl>
    <w:lvl w:ilvl="1">
      <w:start w:val="1"/>
      <w:numFmt w:val="bullet"/>
      <w:lvlText w:val="o"/>
      <w:lvlJc w:val="left"/>
      <w:pPr>
        <w:widowControl/>
        <w:ind w:left="2206" w:hanging="360"/>
      </w:pPr>
      <w:rPr>
        <w:rFonts w:ascii="Courier New" w:hAnsi="Courier New"/>
      </w:rPr>
    </w:lvl>
    <w:lvl w:ilvl="2">
      <w:start w:val="1"/>
      <w:numFmt w:val="bullet"/>
      <w:lvlText w:val=""/>
      <w:lvlJc w:val="left"/>
      <w:pPr>
        <w:widowControl/>
        <w:ind w:left="2926" w:hanging="360"/>
      </w:pPr>
      <w:rPr>
        <w:rFonts w:ascii="Wingdings" w:hAnsi="Wingdings"/>
      </w:rPr>
    </w:lvl>
    <w:lvl w:ilvl="3">
      <w:start w:val="1"/>
      <w:numFmt w:val="bullet"/>
      <w:lvlText w:val=""/>
      <w:lvlJc w:val="left"/>
      <w:pPr>
        <w:widowControl/>
        <w:ind w:left="3646" w:hanging="360"/>
      </w:pPr>
      <w:rPr>
        <w:rFonts w:ascii="Symbol" w:hAnsi="Symbol"/>
      </w:rPr>
    </w:lvl>
    <w:lvl w:ilvl="4">
      <w:start w:val="1"/>
      <w:numFmt w:val="bullet"/>
      <w:lvlText w:val="o"/>
      <w:lvlJc w:val="left"/>
      <w:pPr>
        <w:widowControl/>
        <w:ind w:left="4366" w:hanging="360"/>
      </w:pPr>
      <w:rPr>
        <w:rFonts w:ascii="Courier New" w:hAnsi="Courier New"/>
      </w:rPr>
    </w:lvl>
    <w:lvl w:ilvl="5">
      <w:start w:val="1"/>
      <w:numFmt w:val="bullet"/>
      <w:lvlText w:val=""/>
      <w:lvlJc w:val="left"/>
      <w:pPr>
        <w:widowControl/>
        <w:ind w:left="5086" w:hanging="360"/>
      </w:pPr>
      <w:rPr>
        <w:rFonts w:ascii="Wingdings" w:hAnsi="Wingdings"/>
      </w:rPr>
    </w:lvl>
    <w:lvl w:ilvl="6">
      <w:start w:val="1"/>
      <w:numFmt w:val="bullet"/>
      <w:lvlText w:val=""/>
      <w:lvlJc w:val="left"/>
      <w:pPr>
        <w:widowControl/>
        <w:ind w:left="5806" w:hanging="360"/>
      </w:pPr>
      <w:rPr>
        <w:rFonts w:ascii="Symbol" w:hAnsi="Symbol"/>
      </w:rPr>
    </w:lvl>
    <w:lvl w:ilvl="7">
      <w:start w:val="1"/>
      <w:numFmt w:val="bullet"/>
      <w:lvlText w:val="o"/>
      <w:lvlJc w:val="left"/>
      <w:pPr>
        <w:widowControl/>
        <w:ind w:left="6526" w:hanging="360"/>
      </w:pPr>
      <w:rPr>
        <w:rFonts w:ascii="Courier New" w:hAnsi="Courier New"/>
      </w:rPr>
    </w:lvl>
    <w:lvl w:ilvl="8">
      <w:start w:val="1"/>
      <w:numFmt w:val="bullet"/>
      <w:lvlText w:val=""/>
      <w:lvlJc w:val="left"/>
      <w:pPr>
        <w:widowControl/>
        <w:ind w:left="7246" w:hanging="360"/>
      </w:pPr>
      <w:rPr>
        <w:rFonts w:ascii="Wingdings" w:hAnsi="Wingdings"/>
      </w:rPr>
    </w:lvl>
  </w:abstractNum>
  <w:abstractNum w:abstractNumId="51" w15:restartNumberingAfterBreak="0">
    <w:nsid w:val="E093A4B0"/>
    <w:multiLevelType w:val="multilevel"/>
    <w:tmpl w:val="E093A4B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E504947C"/>
    <w:multiLevelType w:val="multilevel"/>
    <w:tmpl w:val="E504947C"/>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53" w15:restartNumberingAfterBreak="0">
    <w:nsid w:val="E52D9448"/>
    <w:multiLevelType w:val="multilevel"/>
    <w:tmpl w:val="E52D9448"/>
    <w:lvl w:ilvl="0">
      <w:start w:val="1"/>
      <w:numFmt w:val="bullet"/>
      <w:lvlText w:val=""/>
      <w:lvlJc w:val="left"/>
      <w:pPr>
        <w:widowControl/>
        <w:tabs>
          <w:tab w:val="left" w:pos="720"/>
        </w:tabs>
        <w:ind w:left="720" w:hanging="360"/>
      </w:pPr>
      <w:rPr>
        <w:rFonts w:ascii="Symbol" w:hAnsi="Symbol"/>
        <w:sz w:val="20"/>
      </w:rPr>
    </w:lvl>
    <w:lvl w:ilvl="1">
      <w:start w:val="1"/>
      <w:numFmt w:val="bullet"/>
      <w:lvlText w:val=""/>
      <w:lvlJc w:val="left"/>
      <w:pPr>
        <w:widowControl/>
        <w:tabs>
          <w:tab w:val="left" w:pos="1440"/>
        </w:tabs>
        <w:ind w:left="1440" w:hanging="360"/>
      </w:pPr>
      <w:rPr>
        <w:rFonts w:ascii="Symbol" w:hAnsi="Symbol"/>
        <w:sz w:val="20"/>
      </w:rPr>
    </w:lvl>
    <w:lvl w:ilvl="2">
      <w:start w:val="1"/>
      <w:numFmt w:val="bullet"/>
      <w:lvlText w:val=""/>
      <w:lvlJc w:val="left"/>
      <w:pPr>
        <w:widowControl/>
        <w:tabs>
          <w:tab w:val="left" w:pos="2160"/>
        </w:tabs>
        <w:ind w:left="2160" w:hanging="360"/>
      </w:pPr>
      <w:rPr>
        <w:rFonts w:ascii="Symbol" w:hAnsi="Symbol"/>
        <w:sz w:val="20"/>
      </w:rPr>
    </w:lvl>
    <w:lvl w:ilvl="3">
      <w:start w:val="1"/>
      <w:numFmt w:val="bullet"/>
      <w:lvlText w:val=""/>
      <w:lvlJc w:val="left"/>
      <w:pPr>
        <w:widowControl/>
        <w:tabs>
          <w:tab w:val="left" w:pos="2880"/>
        </w:tabs>
        <w:ind w:left="2880" w:hanging="360"/>
      </w:pPr>
      <w:rPr>
        <w:rFonts w:ascii="Symbol" w:hAnsi="Symbol"/>
        <w:sz w:val="20"/>
      </w:rPr>
    </w:lvl>
    <w:lvl w:ilvl="4">
      <w:start w:val="1"/>
      <w:numFmt w:val="bullet"/>
      <w:lvlText w:val=""/>
      <w:lvlJc w:val="left"/>
      <w:pPr>
        <w:widowControl/>
        <w:tabs>
          <w:tab w:val="left" w:pos="3600"/>
        </w:tabs>
        <w:ind w:left="3600" w:hanging="360"/>
      </w:pPr>
      <w:rPr>
        <w:rFonts w:ascii="Symbol" w:hAnsi="Symbol"/>
        <w:sz w:val="20"/>
      </w:rPr>
    </w:lvl>
    <w:lvl w:ilvl="5">
      <w:start w:val="1"/>
      <w:numFmt w:val="bullet"/>
      <w:lvlText w:val=""/>
      <w:lvlJc w:val="left"/>
      <w:pPr>
        <w:widowControl/>
        <w:tabs>
          <w:tab w:val="left" w:pos="4320"/>
        </w:tabs>
        <w:ind w:left="4320" w:hanging="360"/>
      </w:pPr>
      <w:rPr>
        <w:rFonts w:ascii="Symbol" w:hAnsi="Symbol"/>
        <w:sz w:val="20"/>
      </w:rPr>
    </w:lvl>
    <w:lvl w:ilvl="6">
      <w:start w:val="1"/>
      <w:numFmt w:val="bullet"/>
      <w:lvlText w:val=""/>
      <w:lvlJc w:val="left"/>
      <w:pPr>
        <w:widowControl/>
        <w:tabs>
          <w:tab w:val="left" w:pos="5040"/>
        </w:tabs>
        <w:ind w:left="5040" w:hanging="360"/>
      </w:pPr>
      <w:rPr>
        <w:rFonts w:ascii="Symbol" w:hAnsi="Symbol"/>
        <w:sz w:val="20"/>
      </w:rPr>
    </w:lvl>
    <w:lvl w:ilvl="7">
      <w:start w:val="1"/>
      <w:numFmt w:val="bullet"/>
      <w:lvlText w:val=""/>
      <w:lvlJc w:val="left"/>
      <w:pPr>
        <w:widowControl/>
        <w:tabs>
          <w:tab w:val="left" w:pos="5760"/>
        </w:tabs>
        <w:ind w:left="5760" w:hanging="360"/>
      </w:pPr>
      <w:rPr>
        <w:rFonts w:ascii="Symbol" w:hAnsi="Symbol"/>
        <w:sz w:val="20"/>
      </w:rPr>
    </w:lvl>
    <w:lvl w:ilvl="8">
      <w:start w:val="1"/>
      <w:numFmt w:val="bullet"/>
      <w:lvlText w:val=""/>
      <w:lvlJc w:val="left"/>
      <w:pPr>
        <w:widowControl/>
        <w:tabs>
          <w:tab w:val="left" w:pos="6480"/>
        </w:tabs>
        <w:ind w:left="6480" w:hanging="360"/>
      </w:pPr>
      <w:rPr>
        <w:rFonts w:ascii="Symbol" w:hAnsi="Symbol"/>
        <w:sz w:val="20"/>
      </w:rPr>
    </w:lvl>
  </w:abstractNum>
  <w:abstractNum w:abstractNumId="54" w15:restartNumberingAfterBreak="0">
    <w:nsid w:val="E7B27C5B"/>
    <w:multiLevelType w:val="multilevel"/>
    <w:tmpl w:val="E7B27C5B"/>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F0E89278"/>
    <w:multiLevelType w:val="multilevel"/>
    <w:tmpl w:val="F0E8927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F3A33954"/>
    <w:multiLevelType w:val="multilevel"/>
    <w:tmpl w:val="F3A33954"/>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57" w15:restartNumberingAfterBreak="0">
    <w:nsid w:val="F4A942FE"/>
    <w:multiLevelType w:val="multilevel"/>
    <w:tmpl w:val="F4A942FE"/>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58" w15:restartNumberingAfterBreak="0">
    <w:nsid w:val="F4B5D9F5"/>
    <w:multiLevelType w:val="multilevel"/>
    <w:tmpl w:val="F4B5D9F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F585BF25"/>
    <w:multiLevelType w:val="multilevel"/>
    <w:tmpl w:val="F585BF25"/>
    <w:lvl w:ilvl="0">
      <w:start w:val="1"/>
      <w:numFmt w:val="bullet"/>
      <w:lvlText w:val="•"/>
      <w:lvlJc w:val="left"/>
      <w:pPr>
        <w:widowControl/>
        <w:ind w:left="1486" w:hanging="360"/>
      </w:pPr>
      <w:rPr>
        <w:rFonts w:ascii="Times New Roman" w:hAnsi="Times New Roman"/>
      </w:rPr>
    </w:lvl>
    <w:lvl w:ilvl="1">
      <w:start w:val="1"/>
      <w:numFmt w:val="bullet"/>
      <w:lvlText w:val="o"/>
      <w:lvlJc w:val="left"/>
      <w:pPr>
        <w:widowControl/>
        <w:ind w:left="2206" w:hanging="360"/>
      </w:pPr>
      <w:rPr>
        <w:rFonts w:ascii="Courier New" w:hAnsi="Courier New"/>
      </w:rPr>
    </w:lvl>
    <w:lvl w:ilvl="2">
      <w:start w:val="1"/>
      <w:numFmt w:val="bullet"/>
      <w:lvlText w:val=""/>
      <w:lvlJc w:val="left"/>
      <w:pPr>
        <w:widowControl/>
        <w:ind w:left="2926" w:hanging="360"/>
      </w:pPr>
      <w:rPr>
        <w:rFonts w:ascii="Wingdings" w:hAnsi="Wingdings"/>
      </w:rPr>
    </w:lvl>
    <w:lvl w:ilvl="3">
      <w:start w:val="1"/>
      <w:numFmt w:val="bullet"/>
      <w:lvlText w:val=""/>
      <w:lvlJc w:val="left"/>
      <w:pPr>
        <w:widowControl/>
        <w:ind w:left="3646" w:hanging="360"/>
      </w:pPr>
      <w:rPr>
        <w:rFonts w:ascii="Symbol" w:hAnsi="Symbol"/>
      </w:rPr>
    </w:lvl>
    <w:lvl w:ilvl="4">
      <w:start w:val="1"/>
      <w:numFmt w:val="bullet"/>
      <w:lvlText w:val="o"/>
      <w:lvlJc w:val="left"/>
      <w:pPr>
        <w:widowControl/>
        <w:ind w:left="4366" w:hanging="360"/>
      </w:pPr>
      <w:rPr>
        <w:rFonts w:ascii="Courier New" w:hAnsi="Courier New"/>
      </w:rPr>
    </w:lvl>
    <w:lvl w:ilvl="5">
      <w:start w:val="1"/>
      <w:numFmt w:val="bullet"/>
      <w:lvlText w:val=""/>
      <w:lvlJc w:val="left"/>
      <w:pPr>
        <w:widowControl/>
        <w:ind w:left="5086" w:hanging="360"/>
      </w:pPr>
      <w:rPr>
        <w:rFonts w:ascii="Wingdings" w:hAnsi="Wingdings"/>
      </w:rPr>
    </w:lvl>
    <w:lvl w:ilvl="6">
      <w:start w:val="1"/>
      <w:numFmt w:val="bullet"/>
      <w:lvlText w:val=""/>
      <w:lvlJc w:val="left"/>
      <w:pPr>
        <w:widowControl/>
        <w:ind w:left="5806" w:hanging="360"/>
      </w:pPr>
      <w:rPr>
        <w:rFonts w:ascii="Symbol" w:hAnsi="Symbol"/>
      </w:rPr>
    </w:lvl>
    <w:lvl w:ilvl="7">
      <w:start w:val="1"/>
      <w:numFmt w:val="bullet"/>
      <w:lvlText w:val="o"/>
      <w:lvlJc w:val="left"/>
      <w:pPr>
        <w:widowControl/>
        <w:ind w:left="6526" w:hanging="360"/>
      </w:pPr>
      <w:rPr>
        <w:rFonts w:ascii="Courier New" w:hAnsi="Courier New"/>
      </w:rPr>
    </w:lvl>
    <w:lvl w:ilvl="8">
      <w:start w:val="1"/>
      <w:numFmt w:val="bullet"/>
      <w:lvlText w:val=""/>
      <w:lvlJc w:val="left"/>
      <w:pPr>
        <w:widowControl/>
        <w:ind w:left="7246" w:hanging="360"/>
      </w:pPr>
      <w:rPr>
        <w:rFonts w:ascii="Wingdings" w:hAnsi="Wingdings"/>
      </w:rPr>
    </w:lvl>
  </w:abstractNum>
  <w:abstractNum w:abstractNumId="60" w15:restartNumberingAfterBreak="0">
    <w:nsid w:val="F689643B"/>
    <w:multiLevelType w:val="multilevel"/>
    <w:tmpl w:val="F689643B"/>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F7735DC9"/>
    <w:multiLevelType w:val="multilevel"/>
    <w:tmpl w:val="F7735DC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FEC2EA36"/>
    <w:multiLevelType w:val="multilevel"/>
    <w:tmpl w:val="FEC2EA3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0053208E"/>
    <w:multiLevelType w:val="multilevel"/>
    <w:tmpl w:val="0053208E"/>
    <w:lvl w:ilvl="0">
      <w:start w:val="1"/>
      <w:numFmt w:val="upperRoman"/>
      <w:lvlText w:val="%1."/>
      <w:lvlJc w:val="left"/>
      <w:pPr>
        <w:widowControl/>
        <w:ind w:left="1713" w:hanging="720"/>
      </w:pPr>
    </w:lvl>
    <w:lvl w:ilvl="1">
      <w:start w:val="1"/>
      <w:numFmt w:val="decimal"/>
      <w:lvlText w:val="%1.%2."/>
      <w:lvlJc w:val="left"/>
      <w:pPr>
        <w:widowControl/>
        <w:ind w:left="4869" w:hanging="360"/>
      </w:pPr>
    </w:lvl>
    <w:lvl w:ilvl="2">
      <w:start w:val="1"/>
      <w:numFmt w:val="decimal"/>
      <w:lvlText w:val="%1.%2.%3."/>
      <w:lvlJc w:val="left"/>
      <w:pPr>
        <w:widowControl/>
        <w:ind w:left="8817" w:hanging="720"/>
      </w:pPr>
    </w:lvl>
    <w:lvl w:ilvl="3">
      <w:start w:val="1"/>
      <w:numFmt w:val="decimal"/>
      <w:lvlText w:val="%1.%2.%3.%4."/>
      <w:lvlJc w:val="left"/>
      <w:pPr>
        <w:widowControl/>
        <w:ind w:left="12405" w:hanging="720"/>
      </w:pPr>
    </w:lvl>
    <w:lvl w:ilvl="4">
      <w:start w:val="1"/>
      <w:numFmt w:val="decimal"/>
      <w:lvlText w:val="%1.%2.%3.%4.%5."/>
      <w:lvlJc w:val="left"/>
      <w:pPr>
        <w:widowControl/>
        <w:ind w:left="16353" w:hanging="1080"/>
      </w:pPr>
    </w:lvl>
    <w:lvl w:ilvl="5">
      <w:start w:val="1"/>
      <w:numFmt w:val="decimal"/>
      <w:lvlText w:val="%1.%2.%3.%4.%5.%6."/>
      <w:lvlJc w:val="left"/>
      <w:pPr>
        <w:widowControl/>
        <w:ind w:left="19941" w:hanging="1080"/>
      </w:pPr>
    </w:lvl>
    <w:lvl w:ilvl="6">
      <w:start w:val="1"/>
      <w:numFmt w:val="decimal"/>
      <w:lvlText w:val="%1.%2.%3.%4.%5.%6.%7."/>
      <w:lvlJc w:val="left"/>
      <w:pPr>
        <w:widowControl/>
        <w:ind w:left="23889" w:hanging="1440"/>
      </w:pPr>
    </w:lvl>
    <w:lvl w:ilvl="7">
      <w:start w:val="1"/>
      <w:numFmt w:val="decimal"/>
      <w:lvlText w:val="%1.%2.%3.%4.%5.%6.%7.%8."/>
      <w:lvlJc w:val="left"/>
      <w:pPr>
        <w:widowControl/>
        <w:ind w:left="27477" w:hanging="1440"/>
      </w:pPr>
    </w:lvl>
    <w:lvl w:ilvl="8">
      <w:start w:val="1"/>
      <w:numFmt w:val="decimal"/>
      <w:lvlText w:val="%1.%2.%3.%4.%5.%6.%7.%8.%9."/>
      <w:lvlJc w:val="left"/>
      <w:pPr>
        <w:widowControl/>
        <w:ind w:left="31425" w:hanging="1800"/>
      </w:pPr>
    </w:lvl>
  </w:abstractNum>
  <w:abstractNum w:abstractNumId="64" w15:restartNumberingAfterBreak="0">
    <w:nsid w:val="01836A6D"/>
    <w:multiLevelType w:val="multilevel"/>
    <w:tmpl w:val="01836A6D"/>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65" w15:restartNumberingAfterBreak="0">
    <w:nsid w:val="0248C179"/>
    <w:multiLevelType w:val="multilevel"/>
    <w:tmpl w:val="0248C17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03A63A41"/>
    <w:multiLevelType w:val="multilevel"/>
    <w:tmpl w:val="03A63A41"/>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67" w15:restartNumberingAfterBreak="0">
    <w:nsid w:val="03C240C0"/>
    <w:multiLevelType w:val="multilevel"/>
    <w:tmpl w:val="03C240C0"/>
    <w:lvl w:ilvl="0">
      <w:start w:val="1"/>
      <w:numFmt w:val="decimal"/>
      <w:lvlText w:val="%1)"/>
      <w:lvlJc w:val="left"/>
      <w:pPr>
        <w:widowControl/>
        <w:ind w:left="710"/>
      </w:pPr>
      <w:rPr>
        <w:rFonts w:ascii="Times New Roman" w:hAnsi="Times New Roman"/>
        <w:b w:val="0"/>
        <w:i w:val="0"/>
        <w:strike w:val="0"/>
        <w:color w:val="000000"/>
        <w:sz w:val="24"/>
        <w:u w:val="none" w:color="000000"/>
      </w:rPr>
    </w:lvl>
    <w:lvl w:ilvl="1">
      <w:start w:val="1"/>
      <w:numFmt w:val="lowerLetter"/>
      <w:lvlText w:val="%2"/>
      <w:lvlJc w:val="left"/>
      <w:pPr>
        <w:widowControl/>
        <w:ind w:left="1790"/>
      </w:pPr>
      <w:rPr>
        <w:rFonts w:ascii="Times New Roman" w:hAnsi="Times New Roman"/>
        <w:b w:val="0"/>
        <w:i w:val="0"/>
        <w:strike w:val="0"/>
        <w:color w:val="000000"/>
        <w:sz w:val="24"/>
        <w:u w:val="none" w:color="000000"/>
      </w:rPr>
    </w:lvl>
    <w:lvl w:ilvl="2">
      <w:start w:val="1"/>
      <w:numFmt w:val="lowerRoman"/>
      <w:lvlText w:val="%3"/>
      <w:lvlJc w:val="left"/>
      <w:pPr>
        <w:widowControl/>
        <w:ind w:left="2510"/>
      </w:pPr>
      <w:rPr>
        <w:rFonts w:ascii="Times New Roman" w:hAnsi="Times New Roman"/>
        <w:b w:val="0"/>
        <w:i w:val="0"/>
        <w:strike w:val="0"/>
        <w:color w:val="000000"/>
        <w:sz w:val="24"/>
        <w:u w:val="none" w:color="000000"/>
      </w:rPr>
    </w:lvl>
    <w:lvl w:ilvl="3">
      <w:start w:val="1"/>
      <w:numFmt w:val="decimal"/>
      <w:lvlText w:val="%4"/>
      <w:lvlJc w:val="left"/>
      <w:pPr>
        <w:widowControl/>
        <w:ind w:left="3230"/>
      </w:pPr>
      <w:rPr>
        <w:rFonts w:ascii="Times New Roman" w:hAnsi="Times New Roman"/>
        <w:b w:val="0"/>
        <w:i w:val="0"/>
        <w:strike w:val="0"/>
        <w:color w:val="000000"/>
        <w:sz w:val="24"/>
        <w:u w:val="none" w:color="000000"/>
      </w:rPr>
    </w:lvl>
    <w:lvl w:ilvl="4">
      <w:start w:val="1"/>
      <w:numFmt w:val="lowerLetter"/>
      <w:lvlText w:val="%5"/>
      <w:lvlJc w:val="left"/>
      <w:pPr>
        <w:widowControl/>
        <w:ind w:left="3950"/>
      </w:pPr>
      <w:rPr>
        <w:rFonts w:ascii="Times New Roman" w:hAnsi="Times New Roman"/>
        <w:b w:val="0"/>
        <w:i w:val="0"/>
        <w:strike w:val="0"/>
        <w:color w:val="000000"/>
        <w:sz w:val="24"/>
        <w:u w:val="none" w:color="000000"/>
      </w:rPr>
    </w:lvl>
    <w:lvl w:ilvl="5">
      <w:start w:val="1"/>
      <w:numFmt w:val="lowerRoman"/>
      <w:lvlText w:val="%6"/>
      <w:lvlJc w:val="left"/>
      <w:pPr>
        <w:widowControl/>
        <w:ind w:left="4670"/>
      </w:pPr>
      <w:rPr>
        <w:rFonts w:ascii="Times New Roman" w:hAnsi="Times New Roman"/>
        <w:b w:val="0"/>
        <w:i w:val="0"/>
        <w:strike w:val="0"/>
        <w:color w:val="000000"/>
        <w:sz w:val="24"/>
        <w:u w:val="none" w:color="000000"/>
      </w:rPr>
    </w:lvl>
    <w:lvl w:ilvl="6">
      <w:start w:val="1"/>
      <w:numFmt w:val="decimal"/>
      <w:lvlText w:val="%7"/>
      <w:lvlJc w:val="left"/>
      <w:pPr>
        <w:widowControl/>
        <w:ind w:left="5390"/>
      </w:pPr>
      <w:rPr>
        <w:rFonts w:ascii="Times New Roman" w:hAnsi="Times New Roman"/>
        <w:b w:val="0"/>
        <w:i w:val="0"/>
        <w:strike w:val="0"/>
        <w:color w:val="000000"/>
        <w:sz w:val="24"/>
        <w:u w:val="none" w:color="000000"/>
      </w:rPr>
    </w:lvl>
    <w:lvl w:ilvl="7">
      <w:start w:val="1"/>
      <w:numFmt w:val="lowerLetter"/>
      <w:lvlText w:val="%8"/>
      <w:lvlJc w:val="left"/>
      <w:pPr>
        <w:widowControl/>
        <w:ind w:left="6110"/>
      </w:pPr>
      <w:rPr>
        <w:rFonts w:ascii="Times New Roman" w:hAnsi="Times New Roman"/>
        <w:b w:val="0"/>
        <w:i w:val="0"/>
        <w:strike w:val="0"/>
        <w:color w:val="000000"/>
        <w:sz w:val="24"/>
        <w:u w:val="none" w:color="000000"/>
      </w:rPr>
    </w:lvl>
    <w:lvl w:ilvl="8">
      <w:start w:val="1"/>
      <w:numFmt w:val="lowerRoman"/>
      <w:lvlText w:val="%9"/>
      <w:lvlJc w:val="left"/>
      <w:pPr>
        <w:widowControl/>
        <w:ind w:left="6830"/>
      </w:pPr>
      <w:rPr>
        <w:rFonts w:ascii="Times New Roman" w:hAnsi="Times New Roman"/>
        <w:b w:val="0"/>
        <w:i w:val="0"/>
        <w:strike w:val="0"/>
        <w:color w:val="000000"/>
        <w:sz w:val="24"/>
        <w:u w:val="none" w:color="000000"/>
      </w:rPr>
    </w:lvl>
  </w:abstractNum>
  <w:abstractNum w:abstractNumId="68" w15:restartNumberingAfterBreak="0">
    <w:nsid w:val="03D62ECE"/>
    <w:multiLevelType w:val="multilevel"/>
    <w:tmpl w:val="03D62ECE"/>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69" w15:restartNumberingAfterBreak="0">
    <w:nsid w:val="0709FD3E"/>
    <w:multiLevelType w:val="multilevel"/>
    <w:tmpl w:val="0709FD3E"/>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70" w15:restartNumberingAfterBreak="0">
    <w:nsid w:val="0CEF100B"/>
    <w:multiLevelType w:val="multilevel"/>
    <w:tmpl w:val="0CEF100B"/>
    <w:lvl w:ilvl="0">
      <w:start w:val="1"/>
      <w:numFmt w:val="bullet"/>
      <w:lvlText w:val="•"/>
      <w:lvlJc w:val="left"/>
      <w:pPr>
        <w:widowControl/>
        <w:ind w:left="720" w:hanging="360"/>
      </w:pPr>
      <w:rPr>
        <w:rFonts w:ascii="Times New Roman" w:hAnsi="Times New Roman"/>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71" w15:restartNumberingAfterBreak="0">
    <w:nsid w:val="0DC629B0"/>
    <w:multiLevelType w:val="multilevel"/>
    <w:tmpl w:val="0DC629B0"/>
    <w:lvl w:ilvl="0">
      <w:start w:val="1"/>
      <w:numFmt w:val="decimal"/>
      <w:lvlText w:val="%1)"/>
      <w:lvlJc w:val="left"/>
      <w:pPr>
        <w:widowControl/>
        <w:ind w:left="0"/>
      </w:pPr>
      <w:rPr>
        <w:rFonts w:ascii="Times New Roman" w:hAnsi="Times New Roman"/>
        <w:b w:val="0"/>
        <w:i w:val="0"/>
        <w:strike w:val="0"/>
        <w:color w:val="000000"/>
        <w:sz w:val="24"/>
        <w:u w:val="none" w:color="000000"/>
      </w:rPr>
    </w:lvl>
    <w:lvl w:ilvl="1">
      <w:start w:val="1"/>
      <w:numFmt w:val="lowerLetter"/>
      <w:lvlText w:val="%2"/>
      <w:lvlJc w:val="left"/>
      <w:pPr>
        <w:widowControl/>
        <w:ind w:left="1790"/>
      </w:pPr>
      <w:rPr>
        <w:rFonts w:ascii="Times New Roman" w:hAnsi="Times New Roman"/>
        <w:b w:val="0"/>
        <w:i w:val="0"/>
        <w:strike w:val="0"/>
        <w:color w:val="000000"/>
        <w:sz w:val="24"/>
        <w:u w:val="none" w:color="000000"/>
      </w:rPr>
    </w:lvl>
    <w:lvl w:ilvl="2">
      <w:start w:val="1"/>
      <w:numFmt w:val="lowerRoman"/>
      <w:lvlText w:val="%3"/>
      <w:lvlJc w:val="left"/>
      <w:pPr>
        <w:widowControl/>
        <w:ind w:left="2510"/>
      </w:pPr>
      <w:rPr>
        <w:rFonts w:ascii="Times New Roman" w:hAnsi="Times New Roman"/>
        <w:b w:val="0"/>
        <w:i w:val="0"/>
        <w:strike w:val="0"/>
        <w:color w:val="000000"/>
        <w:sz w:val="24"/>
        <w:u w:val="none" w:color="000000"/>
      </w:rPr>
    </w:lvl>
    <w:lvl w:ilvl="3">
      <w:start w:val="1"/>
      <w:numFmt w:val="decimal"/>
      <w:lvlText w:val="%4"/>
      <w:lvlJc w:val="left"/>
      <w:pPr>
        <w:widowControl/>
        <w:ind w:left="3230"/>
      </w:pPr>
      <w:rPr>
        <w:rFonts w:ascii="Times New Roman" w:hAnsi="Times New Roman"/>
        <w:b w:val="0"/>
        <w:i w:val="0"/>
        <w:strike w:val="0"/>
        <w:color w:val="000000"/>
        <w:sz w:val="24"/>
        <w:u w:val="none" w:color="000000"/>
      </w:rPr>
    </w:lvl>
    <w:lvl w:ilvl="4">
      <w:start w:val="1"/>
      <w:numFmt w:val="lowerLetter"/>
      <w:lvlText w:val="%5"/>
      <w:lvlJc w:val="left"/>
      <w:pPr>
        <w:widowControl/>
        <w:ind w:left="3950"/>
      </w:pPr>
      <w:rPr>
        <w:rFonts w:ascii="Times New Roman" w:hAnsi="Times New Roman"/>
        <w:b w:val="0"/>
        <w:i w:val="0"/>
        <w:strike w:val="0"/>
        <w:color w:val="000000"/>
        <w:sz w:val="24"/>
        <w:u w:val="none" w:color="000000"/>
      </w:rPr>
    </w:lvl>
    <w:lvl w:ilvl="5">
      <w:start w:val="1"/>
      <w:numFmt w:val="lowerRoman"/>
      <w:lvlText w:val="%6"/>
      <w:lvlJc w:val="left"/>
      <w:pPr>
        <w:widowControl/>
        <w:ind w:left="4670"/>
      </w:pPr>
      <w:rPr>
        <w:rFonts w:ascii="Times New Roman" w:hAnsi="Times New Roman"/>
        <w:b w:val="0"/>
        <w:i w:val="0"/>
        <w:strike w:val="0"/>
        <w:color w:val="000000"/>
        <w:sz w:val="24"/>
        <w:u w:val="none" w:color="000000"/>
      </w:rPr>
    </w:lvl>
    <w:lvl w:ilvl="6">
      <w:start w:val="1"/>
      <w:numFmt w:val="decimal"/>
      <w:lvlText w:val="%7"/>
      <w:lvlJc w:val="left"/>
      <w:pPr>
        <w:widowControl/>
        <w:ind w:left="5390"/>
      </w:pPr>
      <w:rPr>
        <w:rFonts w:ascii="Times New Roman" w:hAnsi="Times New Roman"/>
        <w:b w:val="0"/>
        <w:i w:val="0"/>
        <w:strike w:val="0"/>
        <w:color w:val="000000"/>
        <w:sz w:val="24"/>
        <w:u w:val="none" w:color="000000"/>
      </w:rPr>
    </w:lvl>
    <w:lvl w:ilvl="7">
      <w:start w:val="1"/>
      <w:numFmt w:val="lowerLetter"/>
      <w:lvlText w:val="%8"/>
      <w:lvlJc w:val="left"/>
      <w:pPr>
        <w:widowControl/>
        <w:ind w:left="6110"/>
      </w:pPr>
      <w:rPr>
        <w:rFonts w:ascii="Times New Roman" w:hAnsi="Times New Roman"/>
        <w:b w:val="0"/>
        <w:i w:val="0"/>
        <w:strike w:val="0"/>
        <w:color w:val="000000"/>
        <w:sz w:val="24"/>
        <w:u w:val="none" w:color="000000"/>
      </w:rPr>
    </w:lvl>
    <w:lvl w:ilvl="8">
      <w:start w:val="1"/>
      <w:numFmt w:val="lowerRoman"/>
      <w:lvlText w:val="%9"/>
      <w:lvlJc w:val="left"/>
      <w:pPr>
        <w:widowControl/>
        <w:ind w:left="6830"/>
      </w:pPr>
      <w:rPr>
        <w:rFonts w:ascii="Times New Roman" w:hAnsi="Times New Roman"/>
        <w:b w:val="0"/>
        <w:i w:val="0"/>
        <w:strike w:val="0"/>
        <w:color w:val="000000"/>
        <w:sz w:val="24"/>
        <w:u w:val="none" w:color="000000"/>
      </w:rPr>
    </w:lvl>
  </w:abstractNum>
  <w:abstractNum w:abstractNumId="72" w15:restartNumberingAfterBreak="0">
    <w:nsid w:val="0E640482"/>
    <w:multiLevelType w:val="multilevel"/>
    <w:tmpl w:val="0E640482"/>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73" w15:restartNumberingAfterBreak="0">
    <w:nsid w:val="0F9F9CCA"/>
    <w:multiLevelType w:val="multilevel"/>
    <w:tmpl w:val="0F9F9C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0D591E5"/>
    <w:multiLevelType w:val="multilevel"/>
    <w:tmpl w:val="10D591E5"/>
    <w:lvl w:ilvl="0">
      <w:start w:val="1"/>
      <w:numFmt w:val="bullet"/>
      <w:lvlText w:val="•"/>
      <w:lvlJc w:val="left"/>
      <w:pPr>
        <w:widowControl/>
        <w:ind w:left="1486" w:hanging="360"/>
      </w:pPr>
      <w:rPr>
        <w:rFonts w:ascii="Times New Roman" w:hAnsi="Times New Roman"/>
      </w:rPr>
    </w:lvl>
    <w:lvl w:ilvl="1">
      <w:start w:val="1"/>
      <w:numFmt w:val="bullet"/>
      <w:lvlText w:val="o"/>
      <w:lvlJc w:val="left"/>
      <w:pPr>
        <w:widowControl/>
        <w:ind w:left="2206" w:hanging="360"/>
      </w:pPr>
      <w:rPr>
        <w:rFonts w:ascii="Courier New" w:hAnsi="Courier New"/>
      </w:rPr>
    </w:lvl>
    <w:lvl w:ilvl="2">
      <w:start w:val="1"/>
      <w:numFmt w:val="bullet"/>
      <w:lvlText w:val=""/>
      <w:lvlJc w:val="left"/>
      <w:pPr>
        <w:widowControl/>
        <w:ind w:left="2926" w:hanging="360"/>
      </w:pPr>
      <w:rPr>
        <w:rFonts w:ascii="Wingdings" w:hAnsi="Wingdings"/>
      </w:rPr>
    </w:lvl>
    <w:lvl w:ilvl="3">
      <w:start w:val="1"/>
      <w:numFmt w:val="bullet"/>
      <w:lvlText w:val=""/>
      <w:lvlJc w:val="left"/>
      <w:pPr>
        <w:widowControl/>
        <w:ind w:left="3646" w:hanging="360"/>
      </w:pPr>
      <w:rPr>
        <w:rFonts w:ascii="Symbol" w:hAnsi="Symbol"/>
      </w:rPr>
    </w:lvl>
    <w:lvl w:ilvl="4">
      <w:start w:val="1"/>
      <w:numFmt w:val="bullet"/>
      <w:lvlText w:val="o"/>
      <w:lvlJc w:val="left"/>
      <w:pPr>
        <w:widowControl/>
        <w:ind w:left="4366" w:hanging="360"/>
      </w:pPr>
      <w:rPr>
        <w:rFonts w:ascii="Courier New" w:hAnsi="Courier New"/>
      </w:rPr>
    </w:lvl>
    <w:lvl w:ilvl="5">
      <w:start w:val="1"/>
      <w:numFmt w:val="bullet"/>
      <w:lvlText w:val=""/>
      <w:lvlJc w:val="left"/>
      <w:pPr>
        <w:widowControl/>
        <w:ind w:left="5086" w:hanging="360"/>
      </w:pPr>
      <w:rPr>
        <w:rFonts w:ascii="Wingdings" w:hAnsi="Wingdings"/>
      </w:rPr>
    </w:lvl>
    <w:lvl w:ilvl="6">
      <w:start w:val="1"/>
      <w:numFmt w:val="bullet"/>
      <w:lvlText w:val=""/>
      <w:lvlJc w:val="left"/>
      <w:pPr>
        <w:widowControl/>
        <w:ind w:left="5806" w:hanging="360"/>
      </w:pPr>
      <w:rPr>
        <w:rFonts w:ascii="Symbol" w:hAnsi="Symbol"/>
      </w:rPr>
    </w:lvl>
    <w:lvl w:ilvl="7">
      <w:start w:val="1"/>
      <w:numFmt w:val="bullet"/>
      <w:lvlText w:val="o"/>
      <w:lvlJc w:val="left"/>
      <w:pPr>
        <w:widowControl/>
        <w:ind w:left="6526" w:hanging="360"/>
      </w:pPr>
      <w:rPr>
        <w:rFonts w:ascii="Courier New" w:hAnsi="Courier New"/>
      </w:rPr>
    </w:lvl>
    <w:lvl w:ilvl="8">
      <w:start w:val="1"/>
      <w:numFmt w:val="bullet"/>
      <w:lvlText w:val=""/>
      <w:lvlJc w:val="left"/>
      <w:pPr>
        <w:widowControl/>
        <w:ind w:left="7246" w:hanging="360"/>
      </w:pPr>
      <w:rPr>
        <w:rFonts w:ascii="Wingdings" w:hAnsi="Wingdings"/>
      </w:rPr>
    </w:lvl>
  </w:abstractNum>
  <w:abstractNum w:abstractNumId="75" w15:restartNumberingAfterBreak="0">
    <w:nsid w:val="10F0DB0B"/>
    <w:multiLevelType w:val="multilevel"/>
    <w:tmpl w:val="10F0DB0B"/>
    <w:lvl w:ilvl="0">
      <w:start w:val="1"/>
      <w:numFmt w:val="decimal"/>
      <w:lvlText w:val="%1)"/>
      <w:lvlJc w:val="left"/>
      <w:pPr>
        <w:widowControl/>
        <w:ind w:left="0"/>
      </w:pPr>
      <w:rPr>
        <w:rFonts w:ascii="Times New Roman" w:hAnsi="Times New Roman"/>
        <w:b w:val="0"/>
        <w:i w:val="0"/>
        <w:strike w:val="0"/>
        <w:color w:val="000000"/>
        <w:sz w:val="24"/>
        <w:u w:val="none" w:color="000000"/>
      </w:rPr>
    </w:lvl>
    <w:lvl w:ilvl="1">
      <w:start w:val="1"/>
      <w:numFmt w:val="lowerLetter"/>
      <w:lvlText w:val="%2"/>
      <w:lvlJc w:val="left"/>
      <w:pPr>
        <w:widowControl/>
        <w:ind w:left="1776"/>
      </w:pPr>
      <w:rPr>
        <w:rFonts w:ascii="Times New Roman" w:hAnsi="Times New Roman"/>
        <w:b w:val="0"/>
        <w:i w:val="0"/>
        <w:strike w:val="0"/>
        <w:color w:val="000000"/>
        <w:sz w:val="24"/>
        <w:u w:val="none" w:color="000000"/>
      </w:rPr>
    </w:lvl>
    <w:lvl w:ilvl="2">
      <w:start w:val="1"/>
      <w:numFmt w:val="lowerRoman"/>
      <w:lvlText w:val="%3"/>
      <w:lvlJc w:val="left"/>
      <w:pPr>
        <w:widowControl/>
        <w:ind w:left="2496"/>
      </w:pPr>
      <w:rPr>
        <w:rFonts w:ascii="Times New Roman" w:hAnsi="Times New Roman"/>
        <w:b w:val="0"/>
        <w:i w:val="0"/>
        <w:strike w:val="0"/>
        <w:color w:val="000000"/>
        <w:sz w:val="24"/>
        <w:u w:val="none" w:color="000000"/>
      </w:rPr>
    </w:lvl>
    <w:lvl w:ilvl="3">
      <w:start w:val="1"/>
      <w:numFmt w:val="decimal"/>
      <w:lvlText w:val="%4"/>
      <w:lvlJc w:val="left"/>
      <w:pPr>
        <w:widowControl/>
        <w:ind w:left="3216"/>
      </w:pPr>
      <w:rPr>
        <w:rFonts w:ascii="Times New Roman" w:hAnsi="Times New Roman"/>
        <w:b w:val="0"/>
        <w:i w:val="0"/>
        <w:strike w:val="0"/>
        <w:color w:val="000000"/>
        <w:sz w:val="24"/>
        <w:u w:val="none" w:color="000000"/>
      </w:rPr>
    </w:lvl>
    <w:lvl w:ilvl="4">
      <w:start w:val="1"/>
      <w:numFmt w:val="lowerLetter"/>
      <w:lvlText w:val="%5"/>
      <w:lvlJc w:val="left"/>
      <w:pPr>
        <w:widowControl/>
        <w:ind w:left="3936"/>
      </w:pPr>
      <w:rPr>
        <w:rFonts w:ascii="Times New Roman" w:hAnsi="Times New Roman"/>
        <w:b w:val="0"/>
        <w:i w:val="0"/>
        <w:strike w:val="0"/>
        <w:color w:val="000000"/>
        <w:sz w:val="24"/>
        <w:u w:val="none" w:color="000000"/>
      </w:rPr>
    </w:lvl>
    <w:lvl w:ilvl="5">
      <w:start w:val="1"/>
      <w:numFmt w:val="lowerRoman"/>
      <w:lvlText w:val="%6"/>
      <w:lvlJc w:val="left"/>
      <w:pPr>
        <w:widowControl/>
        <w:ind w:left="4656"/>
      </w:pPr>
      <w:rPr>
        <w:rFonts w:ascii="Times New Roman" w:hAnsi="Times New Roman"/>
        <w:b w:val="0"/>
        <w:i w:val="0"/>
        <w:strike w:val="0"/>
        <w:color w:val="000000"/>
        <w:sz w:val="24"/>
        <w:u w:val="none" w:color="000000"/>
      </w:rPr>
    </w:lvl>
    <w:lvl w:ilvl="6">
      <w:start w:val="1"/>
      <w:numFmt w:val="decimal"/>
      <w:lvlText w:val="%7"/>
      <w:lvlJc w:val="left"/>
      <w:pPr>
        <w:widowControl/>
        <w:ind w:left="5376"/>
      </w:pPr>
      <w:rPr>
        <w:rFonts w:ascii="Times New Roman" w:hAnsi="Times New Roman"/>
        <w:b w:val="0"/>
        <w:i w:val="0"/>
        <w:strike w:val="0"/>
        <w:color w:val="000000"/>
        <w:sz w:val="24"/>
        <w:u w:val="none" w:color="000000"/>
      </w:rPr>
    </w:lvl>
    <w:lvl w:ilvl="7">
      <w:start w:val="1"/>
      <w:numFmt w:val="lowerLetter"/>
      <w:lvlText w:val="%8"/>
      <w:lvlJc w:val="left"/>
      <w:pPr>
        <w:widowControl/>
        <w:ind w:left="6096"/>
      </w:pPr>
      <w:rPr>
        <w:rFonts w:ascii="Times New Roman" w:hAnsi="Times New Roman"/>
        <w:b w:val="0"/>
        <w:i w:val="0"/>
        <w:strike w:val="0"/>
        <w:color w:val="000000"/>
        <w:sz w:val="24"/>
        <w:u w:val="none" w:color="000000"/>
      </w:rPr>
    </w:lvl>
    <w:lvl w:ilvl="8">
      <w:start w:val="1"/>
      <w:numFmt w:val="lowerRoman"/>
      <w:lvlText w:val="%9"/>
      <w:lvlJc w:val="left"/>
      <w:pPr>
        <w:widowControl/>
        <w:ind w:left="6816"/>
      </w:pPr>
      <w:rPr>
        <w:rFonts w:ascii="Times New Roman" w:hAnsi="Times New Roman"/>
        <w:b w:val="0"/>
        <w:i w:val="0"/>
        <w:strike w:val="0"/>
        <w:color w:val="000000"/>
        <w:sz w:val="24"/>
        <w:u w:val="none" w:color="000000"/>
      </w:rPr>
    </w:lvl>
  </w:abstractNum>
  <w:abstractNum w:abstractNumId="76" w15:restartNumberingAfterBreak="0">
    <w:nsid w:val="12EADF99"/>
    <w:multiLevelType w:val="multilevel"/>
    <w:tmpl w:val="12EADF99"/>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77" w15:restartNumberingAfterBreak="0">
    <w:nsid w:val="1450273B"/>
    <w:multiLevelType w:val="multilevel"/>
    <w:tmpl w:val="1450273B"/>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8F74015"/>
    <w:multiLevelType w:val="multilevel"/>
    <w:tmpl w:val="18F7401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ACDE60F"/>
    <w:multiLevelType w:val="multilevel"/>
    <w:tmpl w:val="1ACDE60F"/>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1AD50295"/>
    <w:multiLevelType w:val="multilevel"/>
    <w:tmpl w:val="1AD5029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1BCBBCF0"/>
    <w:multiLevelType w:val="multilevel"/>
    <w:tmpl w:val="1BCBBCF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C257C7B"/>
    <w:multiLevelType w:val="multilevel"/>
    <w:tmpl w:val="1C257C7B"/>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83" w15:restartNumberingAfterBreak="0">
    <w:nsid w:val="21B3B1B1"/>
    <w:multiLevelType w:val="multilevel"/>
    <w:tmpl w:val="21B3B1B1"/>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84" w15:restartNumberingAfterBreak="0">
    <w:nsid w:val="227C9188"/>
    <w:multiLevelType w:val="multilevel"/>
    <w:tmpl w:val="227C9188"/>
    <w:lvl w:ilvl="0">
      <w:start w:val="1"/>
      <w:numFmt w:val="bullet"/>
      <w:lvlText w:val=""/>
      <w:lvlJc w:val="left"/>
      <w:pPr>
        <w:widowControl/>
        <w:tabs>
          <w:tab w:val="left" w:pos="720"/>
        </w:tabs>
        <w:ind w:left="720" w:hanging="360"/>
      </w:pPr>
      <w:rPr>
        <w:rFonts w:ascii="Symbol" w:hAnsi="Symbol"/>
        <w:sz w:val="20"/>
      </w:rPr>
    </w:lvl>
    <w:lvl w:ilvl="1">
      <w:start w:val="1"/>
      <w:numFmt w:val="bullet"/>
      <w:lvlText w:val=""/>
      <w:lvlJc w:val="left"/>
      <w:pPr>
        <w:widowControl/>
        <w:tabs>
          <w:tab w:val="left" w:pos="1440"/>
        </w:tabs>
        <w:ind w:left="1440" w:hanging="360"/>
      </w:pPr>
      <w:rPr>
        <w:rFonts w:ascii="Symbol" w:hAnsi="Symbol"/>
        <w:sz w:val="20"/>
      </w:rPr>
    </w:lvl>
    <w:lvl w:ilvl="2">
      <w:start w:val="1"/>
      <w:numFmt w:val="bullet"/>
      <w:lvlText w:val=""/>
      <w:lvlJc w:val="left"/>
      <w:pPr>
        <w:widowControl/>
        <w:tabs>
          <w:tab w:val="left" w:pos="2160"/>
        </w:tabs>
        <w:ind w:left="2160" w:hanging="360"/>
      </w:pPr>
      <w:rPr>
        <w:rFonts w:ascii="Symbol" w:hAnsi="Symbol"/>
        <w:sz w:val="20"/>
      </w:rPr>
    </w:lvl>
    <w:lvl w:ilvl="3">
      <w:start w:val="1"/>
      <w:numFmt w:val="bullet"/>
      <w:lvlText w:val=""/>
      <w:lvlJc w:val="left"/>
      <w:pPr>
        <w:widowControl/>
        <w:tabs>
          <w:tab w:val="left" w:pos="2880"/>
        </w:tabs>
        <w:ind w:left="2880" w:hanging="360"/>
      </w:pPr>
      <w:rPr>
        <w:rFonts w:ascii="Symbol" w:hAnsi="Symbol"/>
        <w:sz w:val="20"/>
      </w:rPr>
    </w:lvl>
    <w:lvl w:ilvl="4">
      <w:start w:val="1"/>
      <w:numFmt w:val="bullet"/>
      <w:lvlText w:val=""/>
      <w:lvlJc w:val="left"/>
      <w:pPr>
        <w:widowControl/>
        <w:tabs>
          <w:tab w:val="left" w:pos="3600"/>
        </w:tabs>
        <w:ind w:left="3600" w:hanging="360"/>
      </w:pPr>
      <w:rPr>
        <w:rFonts w:ascii="Symbol" w:hAnsi="Symbol"/>
        <w:sz w:val="20"/>
      </w:rPr>
    </w:lvl>
    <w:lvl w:ilvl="5">
      <w:start w:val="1"/>
      <w:numFmt w:val="bullet"/>
      <w:lvlText w:val=""/>
      <w:lvlJc w:val="left"/>
      <w:pPr>
        <w:widowControl/>
        <w:tabs>
          <w:tab w:val="left" w:pos="4320"/>
        </w:tabs>
        <w:ind w:left="4320" w:hanging="360"/>
      </w:pPr>
      <w:rPr>
        <w:rFonts w:ascii="Symbol" w:hAnsi="Symbol"/>
        <w:sz w:val="20"/>
      </w:rPr>
    </w:lvl>
    <w:lvl w:ilvl="6">
      <w:start w:val="1"/>
      <w:numFmt w:val="bullet"/>
      <w:lvlText w:val=""/>
      <w:lvlJc w:val="left"/>
      <w:pPr>
        <w:widowControl/>
        <w:tabs>
          <w:tab w:val="left" w:pos="5040"/>
        </w:tabs>
        <w:ind w:left="5040" w:hanging="360"/>
      </w:pPr>
      <w:rPr>
        <w:rFonts w:ascii="Symbol" w:hAnsi="Symbol"/>
        <w:sz w:val="20"/>
      </w:rPr>
    </w:lvl>
    <w:lvl w:ilvl="7">
      <w:start w:val="1"/>
      <w:numFmt w:val="bullet"/>
      <w:lvlText w:val=""/>
      <w:lvlJc w:val="left"/>
      <w:pPr>
        <w:widowControl/>
        <w:tabs>
          <w:tab w:val="left" w:pos="5760"/>
        </w:tabs>
        <w:ind w:left="5760" w:hanging="360"/>
      </w:pPr>
      <w:rPr>
        <w:rFonts w:ascii="Symbol" w:hAnsi="Symbol"/>
        <w:sz w:val="20"/>
      </w:rPr>
    </w:lvl>
    <w:lvl w:ilvl="8">
      <w:start w:val="1"/>
      <w:numFmt w:val="bullet"/>
      <w:lvlText w:val=""/>
      <w:lvlJc w:val="left"/>
      <w:pPr>
        <w:widowControl/>
        <w:tabs>
          <w:tab w:val="left" w:pos="6480"/>
        </w:tabs>
        <w:ind w:left="6480" w:hanging="360"/>
      </w:pPr>
      <w:rPr>
        <w:rFonts w:ascii="Symbol" w:hAnsi="Symbol"/>
        <w:sz w:val="20"/>
      </w:rPr>
    </w:lvl>
  </w:abstractNum>
  <w:abstractNum w:abstractNumId="85" w15:restartNumberingAfterBreak="0">
    <w:nsid w:val="23E97754"/>
    <w:multiLevelType w:val="multilevel"/>
    <w:tmpl w:val="23E9775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43FCF68"/>
    <w:multiLevelType w:val="multilevel"/>
    <w:tmpl w:val="243FCF68"/>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470EC97"/>
    <w:multiLevelType w:val="multilevel"/>
    <w:tmpl w:val="2470EC97"/>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88" w15:restartNumberingAfterBreak="0">
    <w:nsid w:val="251342A6"/>
    <w:multiLevelType w:val="multilevel"/>
    <w:tmpl w:val="251342A6"/>
    <w:lvl w:ilvl="0">
      <w:start w:val="1"/>
      <w:numFmt w:val="decimal"/>
      <w:lvlText w:val="%1)"/>
      <w:lvlJc w:val="left"/>
      <w:pPr>
        <w:widowControl/>
        <w:ind w:left="0"/>
      </w:pPr>
      <w:rPr>
        <w:rFonts w:ascii="Times New Roman" w:hAnsi="Times New Roman"/>
        <w:b w:val="0"/>
        <w:i w:val="0"/>
        <w:strike w:val="0"/>
        <w:color w:val="000000"/>
        <w:sz w:val="24"/>
        <w:u w:val="none" w:color="000000"/>
      </w:rPr>
    </w:lvl>
    <w:lvl w:ilvl="1">
      <w:start w:val="1"/>
      <w:numFmt w:val="lowerLetter"/>
      <w:lvlText w:val="%2"/>
      <w:lvlJc w:val="left"/>
      <w:pPr>
        <w:widowControl/>
        <w:ind w:left="1790"/>
      </w:pPr>
      <w:rPr>
        <w:rFonts w:ascii="Times New Roman" w:hAnsi="Times New Roman"/>
        <w:b w:val="0"/>
        <w:i w:val="0"/>
        <w:strike w:val="0"/>
        <w:color w:val="000000"/>
        <w:sz w:val="24"/>
        <w:u w:val="none" w:color="000000"/>
      </w:rPr>
    </w:lvl>
    <w:lvl w:ilvl="2">
      <w:start w:val="1"/>
      <w:numFmt w:val="lowerRoman"/>
      <w:lvlText w:val="%3"/>
      <w:lvlJc w:val="left"/>
      <w:pPr>
        <w:widowControl/>
        <w:ind w:left="2510"/>
      </w:pPr>
      <w:rPr>
        <w:rFonts w:ascii="Times New Roman" w:hAnsi="Times New Roman"/>
        <w:b w:val="0"/>
        <w:i w:val="0"/>
        <w:strike w:val="0"/>
        <w:color w:val="000000"/>
        <w:sz w:val="24"/>
        <w:u w:val="none" w:color="000000"/>
      </w:rPr>
    </w:lvl>
    <w:lvl w:ilvl="3">
      <w:start w:val="1"/>
      <w:numFmt w:val="decimal"/>
      <w:lvlText w:val="%4"/>
      <w:lvlJc w:val="left"/>
      <w:pPr>
        <w:widowControl/>
        <w:ind w:left="3230"/>
      </w:pPr>
      <w:rPr>
        <w:rFonts w:ascii="Times New Roman" w:hAnsi="Times New Roman"/>
        <w:b w:val="0"/>
        <w:i w:val="0"/>
        <w:strike w:val="0"/>
        <w:color w:val="000000"/>
        <w:sz w:val="24"/>
        <w:u w:val="none" w:color="000000"/>
      </w:rPr>
    </w:lvl>
    <w:lvl w:ilvl="4">
      <w:start w:val="1"/>
      <w:numFmt w:val="lowerLetter"/>
      <w:lvlText w:val="%5"/>
      <w:lvlJc w:val="left"/>
      <w:pPr>
        <w:widowControl/>
        <w:ind w:left="3950"/>
      </w:pPr>
      <w:rPr>
        <w:rFonts w:ascii="Times New Roman" w:hAnsi="Times New Roman"/>
        <w:b w:val="0"/>
        <w:i w:val="0"/>
        <w:strike w:val="0"/>
        <w:color w:val="000000"/>
        <w:sz w:val="24"/>
        <w:u w:val="none" w:color="000000"/>
      </w:rPr>
    </w:lvl>
    <w:lvl w:ilvl="5">
      <w:start w:val="1"/>
      <w:numFmt w:val="lowerRoman"/>
      <w:lvlText w:val="%6"/>
      <w:lvlJc w:val="left"/>
      <w:pPr>
        <w:widowControl/>
        <w:ind w:left="4670"/>
      </w:pPr>
      <w:rPr>
        <w:rFonts w:ascii="Times New Roman" w:hAnsi="Times New Roman"/>
        <w:b w:val="0"/>
        <w:i w:val="0"/>
        <w:strike w:val="0"/>
        <w:color w:val="000000"/>
        <w:sz w:val="24"/>
        <w:u w:val="none" w:color="000000"/>
      </w:rPr>
    </w:lvl>
    <w:lvl w:ilvl="6">
      <w:start w:val="1"/>
      <w:numFmt w:val="decimal"/>
      <w:lvlText w:val="%7"/>
      <w:lvlJc w:val="left"/>
      <w:pPr>
        <w:widowControl/>
        <w:ind w:left="5390"/>
      </w:pPr>
      <w:rPr>
        <w:rFonts w:ascii="Times New Roman" w:hAnsi="Times New Roman"/>
        <w:b w:val="0"/>
        <w:i w:val="0"/>
        <w:strike w:val="0"/>
        <w:color w:val="000000"/>
        <w:sz w:val="24"/>
        <w:u w:val="none" w:color="000000"/>
      </w:rPr>
    </w:lvl>
    <w:lvl w:ilvl="7">
      <w:start w:val="1"/>
      <w:numFmt w:val="lowerLetter"/>
      <w:lvlText w:val="%8"/>
      <w:lvlJc w:val="left"/>
      <w:pPr>
        <w:widowControl/>
        <w:ind w:left="6110"/>
      </w:pPr>
      <w:rPr>
        <w:rFonts w:ascii="Times New Roman" w:hAnsi="Times New Roman"/>
        <w:b w:val="0"/>
        <w:i w:val="0"/>
        <w:strike w:val="0"/>
        <w:color w:val="000000"/>
        <w:sz w:val="24"/>
        <w:u w:val="none" w:color="000000"/>
      </w:rPr>
    </w:lvl>
    <w:lvl w:ilvl="8">
      <w:start w:val="1"/>
      <w:numFmt w:val="lowerRoman"/>
      <w:lvlText w:val="%9"/>
      <w:lvlJc w:val="left"/>
      <w:pPr>
        <w:widowControl/>
        <w:ind w:left="6830"/>
      </w:pPr>
      <w:rPr>
        <w:rFonts w:ascii="Times New Roman" w:hAnsi="Times New Roman"/>
        <w:b w:val="0"/>
        <w:i w:val="0"/>
        <w:strike w:val="0"/>
        <w:color w:val="000000"/>
        <w:sz w:val="24"/>
        <w:u w:val="none" w:color="000000"/>
      </w:rPr>
    </w:lvl>
  </w:abstractNum>
  <w:abstractNum w:abstractNumId="89" w15:restartNumberingAfterBreak="0">
    <w:nsid w:val="25B654F3"/>
    <w:multiLevelType w:val="multilevel"/>
    <w:tmpl w:val="25B654F3"/>
    <w:lvl w:ilvl="0">
      <w:start w:val="1"/>
      <w:numFmt w:val="decimal"/>
      <w:lvlText w:val="%1."/>
      <w:lvlJc w:val="left"/>
      <w:pPr>
        <w:widowControl/>
        <w:ind w:left="360" w:hanging="360"/>
      </w:pPr>
    </w:lvl>
    <w:lvl w:ilvl="1">
      <w:start w:val="3"/>
      <w:numFmt w:val="decimal"/>
      <w:lvlText w:val="%1.%2."/>
      <w:lvlJc w:val="left"/>
      <w:pPr>
        <w:widowControl/>
        <w:ind w:left="1281" w:hanging="360"/>
      </w:pPr>
    </w:lvl>
    <w:lvl w:ilvl="2">
      <w:start w:val="1"/>
      <w:numFmt w:val="decimal"/>
      <w:lvlText w:val="%1.%2.%3."/>
      <w:lvlJc w:val="left"/>
      <w:pPr>
        <w:widowControl/>
        <w:ind w:left="2562" w:hanging="720"/>
      </w:pPr>
    </w:lvl>
    <w:lvl w:ilvl="3">
      <w:start w:val="1"/>
      <w:numFmt w:val="decimal"/>
      <w:lvlText w:val="%1.%2.%3.%4."/>
      <w:lvlJc w:val="left"/>
      <w:pPr>
        <w:widowControl/>
        <w:ind w:left="3483" w:hanging="720"/>
      </w:pPr>
    </w:lvl>
    <w:lvl w:ilvl="4">
      <w:start w:val="1"/>
      <w:numFmt w:val="decimal"/>
      <w:lvlText w:val="%1.%2.%3.%4.%5."/>
      <w:lvlJc w:val="left"/>
      <w:pPr>
        <w:widowControl/>
        <w:ind w:left="4764" w:hanging="1080"/>
      </w:pPr>
    </w:lvl>
    <w:lvl w:ilvl="5">
      <w:start w:val="1"/>
      <w:numFmt w:val="decimal"/>
      <w:lvlText w:val="%1.%2.%3.%4.%5.%6."/>
      <w:lvlJc w:val="left"/>
      <w:pPr>
        <w:widowControl/>
        <w:ind w:left="5685" w:hanging="1080"/>
      </w:pPr>
    </w:lvl>
    <w:lvl w:ilvl="6">
      <w:start w:val="1"/>
      <w:numFmt w:val="decimal"/>
      <w:lvlText w:val="%1.%2.%3.%4.%5.%6.%7."/>
      <w:lvlJc w:val="left"/>
      <w:pPr>
        <w:widowControl/>
        <w:ind w:left="6966" w:hanging="1440"/>
      </w:pPr>
    </w:lvl>
    <w:lvl w:ilvl="7">
      <w:start w:val="1"/>
      <w:numFmt w:val="decimal"/>
      <w:lvlText w:val="%1.%2.%3.%4.%5.%6.%7.%8."/>
      <w:lvlJc w:val="left"/>
      <w:pPr>
        <w:widowControl/>
        <w:ind w:left="7887" w:hanging="1440"/>
      </w:pPr>
    </w:lvl>
    <w:lvl w:ilvl="8">
      <w:start w:val="1"/>
      <w:numFmt w:val="decimal"/>
      <w:lvlText w:val="%1.%2.%3.%4.%5.%6.%7.%8.%9."/>
      <w:lvlJc w:val="left"/>
      <w:pPr>
        <w:widowControl/>
        <w:ind w:left="9168" w:hanging="1800"/>
      </w:pPr>
    </w:lvl>
  </w:abstractNum>
  <w:abstractNum w:abstractNumId="90" w15:restartNumberingAfterBreak="0">
    <w:nsid w:val="2A8F537B"/>
    <w:multiLevelType w:val="multilevel"/>
    <w:tmpl w:val="2A8F537B"/>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91" w15:restartNumberingAfterBreak="0">
    <w:nsid w:val="2B3F3F89"/>
    <w:multiLevelType w:val="multilevel"/>
    <w:tmpl w:val="2B3F3F89"/>
    <w:lvl w:ilvl="0">
      <w:start w:val="1"/>
      <w:numFmt w:val="bullet"/>
      <w:lvlText w:val=""/>
      <w:lvlJc w:val="left"/>
      <w:pPr>
        <w:widowControl/>
        <w:ind w:left="710"/>
      </w:pPr>
      <w:rPr>
        <w:rFonts w:ascii="Segoe UI Symbol" w:hAnsi="Segoe UI Symbol"/>
        <w:b w:val="0"/>
        <w:i w:val="0"/>
        <w:strike w:val="0"/>
        <w:color w:val="000000"/>
        <w:sz w:val="24"/>
        <w:u w:val="none" w:color="000000"/>
      </w:rPr>
    </w:lvl>
    <w:lvl w:ilvl="1">
      <w:start w:val="1"/>
      <w:numFmt w:val="bullet"/>
      <w:lvlText w:val="o"/>
      <w:lvlJc w:val="left"/>
      <w:pPr>
        <w:widowControl/>
        <w:ind w:left="1781"/>
      </w:pPr>
      <w:rPr>
        <w:rFonts w:ascii="Segoe UI Symbol" w:hAnsi="Segoe UI Symbol"/>
        <w:b w:val="0"/>
        <w:i w:val="0"/>
        <w:strike w:val="0"/>
        <w:color w:val="000000"/>
        <w:sz w:val="24"/>
        <w:u w:val="none" w:color="000000"/>
      </w:rPr>
    </w:lvl>
    <w:lvl w:ilvl="2">
      <w:start w:val="1"/>
      <w:numFmt w:val="bullet"/>
      <w:lvlText w:val="▪"/>
      <w:lvlJc w:val="left"/>
      <w:pPr>
        <w:widowControl/>
        <w:ind w:left="2501"/>
      </w:pPr>
      <w:rPr>
        <w:rFonts w:ascii="Segoe UI Symbol" w:hAnsi="Segoe UI Symbol"/>
        <w:b w:val="0"/>
        <w:i w:val="0"/>
        <w:strike w:val="0"/>
        <w:color w:val="000000"/>
        <w:sz w:val="24"/>
        <w:u w:val="none" w:color="000000"/>
      </w:rPr>
    </w:lvl>
    <w:lvl w:ilvl="3">
      <w:start w:val="1"/>
      <w:numFmt w:val="bullet"/>
      <w:lvlText w:val="•"/>
      <w:lvlJc w:val="left"/>
      <w:pPr>
        <w:widowControl/>
        <w:ind w:left="3221"/>
      </w:pPr>
      <w:rPr>
        <w:rFonts w:ascii="Arial" w:hAnsi="Arial"/>
        <w:b w:val="0"/>
        <w:i w:val="0"/>
        <w:strike w:val="0"/>
        <w:color w:val="000000"/>
        <w:sz w:val="24"/>
        <w:u w:val="none" w:color="000000"/>
      </w:rPr>
    </w:lvl>
    <w:lvl w:ilvl="4">
      <w:start w:val="1"/>
      <w:numFmt w:val="bullet"/>
      <w:lvlText w:val="o"/>
      <w:lvlJc w:val="left"/>
      <w:pPr>
        <w:widowControl/>
        <w:ind w:left="3941"/>
      </w:pPr>
      <w:rPr>
        <w:rFonts w:ascii="Segoe UI Symbol" w:hAnsi="Segoe UI Symbol"/>
        <w:b w:val="0"/>
        <w:i w:val="0"/>
        <w:strike w:val="0"/>
        <w:color w:val="000000"/>
        <w:sz w:val="24"/>
        <w:u w:val="none" w:color="000000"/>
      </w:rPr>
    </w:lvl>
    <w:lvl w:ilvl="5">
      <w:start w:val="1"/>
      <w:numFmt w:val="bullet"/>
      <w:lvlText w:val="▪"/>
      <w:lvlJc w:val="left"/>
      <w:pPr>
        <w:widowControl/>
        <w:ind w:left="4661"/>
      </w:pPr>
      <w:rPr>
        <w:rFonts w:ascii="Segoe UI Symbol" w:hAnsi="Segoe UI Symbol"/>
        <w:b w:val="0"/>
        <w:i w:val="0"/>
        <w:strike w:val="0"/>
        <w:color w:val="000000"/>
        <w:sz w:val="24"/>
        <w:u w:val="none" w:color="000000"/>
      </w:rPr>
    </w:lvl>
    <w:lvl w:ilvl="6">
      <w:start w:val="1"/>
      <w:numFmt w:val="bullet"/>
      <w:lvlText w:val="•"/>
      <w:lvlJc w:val="left"/>
      <w:pPr>
        <w:widowControl/>
        <w:ind w:left="5381"/>
      </w:pPr>
      <w:rPr>
        <w:rFonts w:ascii="Arial" w:hAnsi="Arial"/>
        <w:b w:val="0"/>
        <w:i w:val="0"/>
        <w:strike w:val="0"/>
        <w:color w:val="000000"/>
        <w:sz w:val="24"/>
        <w:u w:val="none" w:color="000000"/>
      </w:rPr>
    </w:lvl>
    <w:lvl w:ilvl="7">
      <w:start w:val="1"/>
      <w:numFmt w:val="bullet"/>
      <w:lvlText w:val="o"/>
      <w:lvlJc w:val="left"/>
      <w:pPr>
        <w:widowControl/>
        <w:ind w:left="6101"/>
      </w:pPr>
      <w:rPr>
        <w:rFonts w:ascii="Segoe UI Symbol" w:hAnsi="Segoe UI Symbol"/>
        <w:b w:val="0"/>
        <w:i w:val="0"/>
        <w:strike w:val="0"/>
        <w:color w:val="000000"/>
        <w:sz w:val="24"/>
        <w:u w:val="none" w:color="000000"/>
      </w:rPr>
    </w:lvl>
    <w:lvl w:ilvl="8">
      <w:start w:val="1"/>
      <w:numFmt w:val="bullet"/>
      <w:lvlText w:val="▪"/>
      <w:lvlJc w:val="left"/>
      <w:pPr>
        <w:widowControl/>
        <w:ind w:left="6821"/>
      </w:pPr>
      <w:rPr>
        <w:rFonts w:ascii="Segoe UI Symbol" w:hAnsi="Segoe UI Symbol"/>
        <w:b w:val="0"/>
        <w:i w:val="0"/>
        <w:strike w:val="0"/>
        <w:color w:val="000000"/>
        <w:sz w:val="24"/>
        <w:u w:val="none" w:color="000000"/>
      </w:rPr>
    </w:lvl>
  </w:abstractNum>
  <w:abstractNum w:abstractNumId="92" w15:restartNumberingAfterBreak="0">
    <w:nsid w:val="2F2D79CE"/>
    <w:multiLevelType w:val="multilevel"/>
    <w:tmpl w:val="2F2D79C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0A0AC00"/>
    <w:multiLevelType w:val="multilevel"/>
    <w:tmpl w:val="30A0AC00"/>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0FC5B15"/>
    <w:multiLevelType w:val="multilevel"/>
    <w:tmpl w:val="30FC5B1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22D85CA"/>
    <w:multiLevelType w:val="multilevel"/>
    <w:tmpl w:val="322D85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2A7AF2D"/>
    <w:multiLevelType w:val="multilevel"/>
    <w:tmpl w:val="32A7AF2D"/>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97" w15:restartNumberingAfterBreak="0">
    <w:nsid w:val="35E83B33"/>
    <w:multiLevelType w:val="multilevel"/>
    <w:tmpl w:val="35E83B33"/>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98" w15:restartNumberingAfterBreak="0">
    <w:nsid w:val="39A0D9AC"/>
    <w:multiLevelType w:val="multilevel"/>
    <w:tmpl w:val="39A0D9AC"/>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99" w15:restartNumberingAfterBreak="0">
    <w:nsid w:val="3A7FBA26"/>
    <w:multiLevelType w:val="multilevel"/>
    <w:tmpl w:val="3A7FBA26"/>
    <w:lvl w:ilvl="0">
      <w:start w:val="1"/>
      <w:numFmt w:val="bullet"/>
      <w:lvlText w:val=""/>
      <w:lvlJc w:val="left"/>
      <w:pPr>
        <w:widowControl/>
        <w:ind w:left="1637" w:hanging="360"/>
      </w:pPr>
      <w:rPr>
        <w:rFonts w:ascii="Symbol" w:hAnsi="Symbol"/>
      </w:rPr>
    </w:lvl>
    <w:lvl w:ilvl="1">
      <w:start w:val="1"/>
      <w:numFmt w:val="bullet"/>
      <w:lvlText w:val="o"/>
      <w:lvlJc w:val="left"/>
      <w:pPr>
        <w:widowControl/>
        <w:ind w:left="2357" w:hanging="360"/>
      </w:pPr>
      <w:rPr>
        <w:rFonts w:ascii="Courier New" w:hAnsi="Courier New"/>
      </w:rPr>
    </w:lvl>
    <w:lvl w:ilvl="2">
      <w:start w:val="1"/>
      <w:numFmt w:val="bullet"/>
      <w:lvlText w:val=""/>
      <w:lvlJc w:val="left"/>
      <w:pPr>
        <w:widowControl/>
        <w:ind w:left="3077" w:hanging="360"/>
      </w:pPr>
      <w:rPr>
        <w:rFonts w:ascii="Wingdings" w:hAnsi="Wingdings"/>
      </w:rPr>
    </w:lvl>
    <w:lvl w:ilvl="3">
      <w:start w:val="1"/>
      <w:numFmt w:val="bullet"/>
      <w:lvlText w:val=""/>
      <w:lvlJc w:val="left"/>
      <w:pPr>
        <w:widowControl/>
        <w:ind w:left="3797" w:hanging="360"/>
      </w:pPr>
      <w:rPr>
        <w:rFonts w:ascii="Symbol" w:hAnsi="Symbol"/>
      </w:rPr>
    </w:lvl>
    <w:lvl w:ilvl="4">
      <w:start w:val="1"/>
      <w:numFmt w:val="bullet"/>
      <w:lvlText w:val="o"/>
      <w:lvlJc w:val="left"/>
      <w:pPr>
        <w:widowControl/>
        <w:ind w:left="4517" w:hanging="360"/>
      </w:pPr>
      <w:rPr>
        <w:rFonts w:ascii="Courier New" w:hAnsi="Courier New"/>
      </w:rPr>
    </w:lvl>
    <w:lvl w:ilvl="5">
      <w:start w:val="1"/>
      <w:numFmt w:val="bullet"/>
      <w:lvlText w:val=""/>
      <w:lvlJc w:val="left"/>
      <w:pPr>
        <w:widowControl/>
        <w:ind w:left="5237" w:hanging="360"/>
      </w:pPr>
      <w:rPr>
        <w:rFonts w:ascii="Wingdings" w:hAnsi="Wingdings"/>
      </w:rPr>
    </w:lvl>
    <w:lvl w:ilvl="6">
      <w:start w:val="1"/>
      <w:numFmt w:val="bullet"/>
      <w:lvlText w:val=""/>
      <w:lvlJc w:val="left"/>
      <w:pPr>
        <w:widowControl/>
        <w:ind w:left="5957" w:hanging="360"/>
      </w:pPr>
      <w:rPr>
        <w:rFonts w:ascii="Symbol" w:hAnsi="Symbol"/>
      </w:rPr>
    </w:lvl>
    <w:lvl w:ilvl="7">
      <w:start w:val="1"/>
      <w:numFmt w:val="bullet"/>
      <w:lvlText w:val="o"/>
      <w:lvlJc w:val="left"/>
      <w:pPr>
        <w:widowControl/>
        <w:ind w:left="6677" w:hanging="360"/>
      </w:pPr>
      <w:rPr>
        <w:rFonts w:ascii="Courier New" w:hAnsi="Courier New"/>
      </w:rPr>
    </w:lvl>
    <w:lvl w:ilvl="8">
      <w:start w:val="1"/>
      <w:numFmt w:val="bullet"/>
      <w:lvlText w:val=""/>
      <w:lvlJc w:val="left"/>
      <w:pPr>
        <w:widowControl/>
        <w:ind w:left="7397" w:hanging="360"/>
      </w:pPr>
      <w:rPr>
        <w:rFonts w:ascii="Wingdings" w:hAnsi="Wingdings"/>
      </w:rPr>
    </w:lvl>
  </w:abstractNum>
  <w:abstractNum w:abstractNumId="100" w15:restartNumberingAfterBreak="0">
    <w:nsid w:val="3B8127DF"/>
    <w:multiLevelType w:val="multilevel"/>
    <w:tmpl w:val="3B8127DF"/>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01" w15:restartNumberingAfterBreak="0">
    <w:nsid w:val="3FE315B6"/>
    <w:multiLevelType w:val="multilevel"/>
    <w:tmpl w:val="3FE315B6"/>
    <w:lvl w:ilvl="0">
      <w:start w:val="1"/>
      <w:numFmt w:val="decimal"/>
      <w:lvlText w:val="%1)"/>
      <w:lvlJc w:val="left"/>
      <w:pPr>
        <w:widowControl/>
        <w:ind w:left="0"/>
      </w:pPr>
      <w:rPr>
        <w:rFonts w:ascii="Times New Roman" w:hAnsi="Times New Roman"/>
        <w:b w:val="0"/>
        <w:i w:val="0"/>
        <w:strike w:val="0"/>
        <w:color w:val="000000"/>
        <w:sz w:val="24"/>
        <w:u w:val="none" w:color="000000"/>
      </w:rPr>
    </w:lvl>
    <w:lvl w:ilvl="1">
      <w:start w:val="1"/>
      <w:numFmt w:val="lowerLetter"/>
      <w:lvlText w:val="%2"/>
      <w:lvlJc w:val="left"/>
      <w:pPr>
        <w:widowControl/>
        <w:ind w:left="1790"/>
      </w:pPr>
      <w:rPr>
        <w:rFonts w:ascii="Times New Roman" w:hAnsi="Times New Roman"/>
        <w:b w:val="0"/>
        <w:i w:val="0"/>
        <w:strike w:val="0"/>
        <w:color w:val="000000"/>
        <w:sz w:val="24"/>
        <w:u w:val="none" w:color="000000"/>
      </w:rPr>
    </w:lvl>
    <w:lvl w:ilvl="2">
      <w:start w:val="1"/>
      <w:numFmt w:val="lowerRoman"/>
      <w:lvlText w:val="%3"/>
      <w:lvlJc w:val="left"/>
      <w:pPr>
        <w:widowControl/>
        <w:ind w:left="2510"/>
      </w:pPr>
      <w:rPr>
        <w:rFonts w:ascii="Times New Roman" w:hAnsi="Times New Roman"/>
        <w:b w:val="0"/>
        <w:i w:val="0"/>
        <w:strike w:val="0"/>
        <w:color w:val="000000"/>
        <w:sz w:val="24"/>
        <w:u w:val="none" w:color="000000"/>
      </w:rPr>
    </w:lvl>
    <w:lvl w:ilvl="3">
      <w:start w:val="1"/>
      <w:numFmt w:val="decimal"/>
      <w:lvlText w:val="%4"/>
      <w:lvlJc w:val="left"/>
      <w:pPr>
        <w:widowControl/>
        <w:ind w:left="3230"/>
      </w:pPr>
      <w:rPr>
        <w:rFonts w:ascii="Times New Roman" w:hAnsi="Times New Roman"/>
        <w:b w:val="0"/>
        <w:i w:val="0"/>
        <w:strike w:val="0"/>
        <w:color w:val="000000"/>
        <w:sz w:val="24"/>
        <w:u w:val="none" w:color="000000"/>
      </w:rPr>
    </w:lvl>
    <w:lvl w:ilvl="4">
      <w:start w:val="1"/>
      <w:numFmt w:val="lowerLetter"/>
      <w:lvlText w:val="%5"/>
      <w:lvlJc w:val="left"/>
      <w:pPr>
        <w:widowControl/>
        <w:ind w:left="3950"/>
      </w:pPr>
      <w:rPr>
        <w:rFonts w:ascii="Times New Roman" w:hAnsi="Times New Roman"/>
        <w:b w:val="0"/>
        <w:i w:val="0"/>
        <w:strike w:val="0"/>
        <w:color w:val="000000"/>
        <w:sz w:val="24"/>
        <w:u w:val="none" w:color="000000"/>
      </w:rPr>
    </w:lvl>
    <w:lvl w:ilvl="5">
      <w:start w:val="1"/>
      <w:numFmt w:val="lowerRoman"/>
      <w:lvlText w:val="%6"/>
      <w:lvlJc w:val="left"/>
      <w:pPr>
        <w:widowControl/>
        <w:ind w:left="4670"/>
      </w:pPr>
      <w:rPr>
        <w:rFonts w:ascii="Times New Roman" w:hAnsi="Times New Roman"/>
        <w:b w:val="0"/>
        <w:i w:val="0"/>
        <w:strike w:val="0"/>
        <w:color w:val="000000"/>
        <w:sz w:val="24"/>
        <w:u w:val="none" w:color="000000"/>
      </w:rPr>
    </w:lvl>
    <w:lvl w:ilvl="6">
      <w:start w:val="1"/>
      <w:numFmt w:val="decimal"/>
      <w:lvlText w:val="%7"/>
      <w:lvlJc w:val="left"/>
      <w:pPr>
        <w:widowControl/>
        <w:ind w:left="5390"/>
      </w:pPr>
      <w:rPr>
        <w:rFonts w:ascii="Times New Roman" w:hAnsi="Times New Roman"/>
        <w:b w:val="0"/>
        <w:i w:val="0"/>
        <w:strike w:val="0"/>
        <w:color w:val="000000"/>
        <w:sz w:val="24"/>
        <w:u w:val="none" w:color="000000"/>
      </w:rPr>
    </w:lvl>
    <w:lvl w:ilvl="7">
      <w:start w:val="1"/>
      <w:numFmt w:val="lowerLetter"/>
      <w:lvlText w:val="%8"/>
      <w:lvlJc w:val="left"/>
      <w:pPr>
        <w:widowControl/>
        <w:ind w:left="6110"/>
      </w:pPr>
      <w:rPr>
        <w:rFonts w:ascii="Times New Roman" w:hAnsi="Times New Roman"/>
        <w:b w:val="0"/>
        <w:i w:val="0"/>
        <w:strike w:val="0"/>
        <w:color w:val="000000"/>
        <w:sz w:val="24"/>
        <w:u w:val="none" w:color="000000"/>
      </w:rPr>
    </w:lvl>
    <w:lvl w:ilvl="8">
      <w:start w:val="1"/>
      <w:numFmt w:val="lowerRoman"/>
      <w:lvlText w:val="%9"/>
      <w:lvlJc w:val="left"/>
      <w:pPr>
        <w:widowControl/>
        <w:ind w:left="6830"/>
      </w:pPr>
      <w:rPr>
        <w:rFonts w:ascii="Times New Roman" w:hAnsi="Times New Roman"/>
        <w:b w:val="0"/>
        <w:i w:val="0"/>
        <w:strike w:val="0"/>
        <w:color w:val="000000"/>
        <w:sz w:val="24"/>
        <w:u w:val="none" w:color="000000"/>
      </w:rPr>
    </w:lvl>
  </w:abstractNum>
  <w:abstractNum w:abstractNumId="102" w15:restartNumberingAfterBreak="0">
    <w:nsid w:val="40B249F9"/>
    <w:multiLevelType w:val="multilevel"/>
    <w:tmpl w:val="40B249F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0F245EA"/>
    <w:multiLevelType w:val="multilevel"/>
    <w:tmpl w:val="40F245EA"/>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86"/>
      </w:pPr>
      <w:rPr>
        <w:rFonts w:ascii="Segoe UI Symbol" w:hAnsi="Segoe UI Symbol"/>
        <w:b w:val="0"/>
        <w:i w:val="0"/>
        <w:strike w:val="0"/>
        <w:color w:val="000000"/>
        <w:sz w:val="24"/>
        <w:u w:val="none" w:color="000000"/>
      </w:rPr>
    </w:lvl>
    <w:lvl w:ilvl="2">
      <w:start w:val="1"/>
      <w:numFmt w:val="bullet"/>
      <w:lvlText w:val="▪"/>
      <w:lvlJc w:val="left"/>
      <w:pPr>
        <w:widowControl/>
        <w:ind w:left="2506"/>
      </w:pPr>
      <w:rPr>
        <w:rFonts w:ascii="Segoe UI Symbol" w:hAnsi="Segoe UI Symbol"/>
        <w:b w:val="0"/>
        <w:i w:val="0"/>
        <w:strike w:val="0"/>
        <w:color w:val="000000"/>
        <w:sz w:val="24"/>
        <w:u w:val="none" w:color="000000"/>
      </w:rPr>
    </w:lvl>
    <w:lvl w:ilvl="3">
      <w:start w:val="1"/>
      <w:numFmt w:val="bullet"/>
      <w:lvlText w:val="•"/>
      <w:lvlJc w:val="left"/>
      <w:pPr>
        <w:widowControl/>
        <w:ind w:left="3226"/>
      </w:pPr>
      <w:rPr>
        <w:rFonts w:ascii="Arial" w:hAnsi="Arial"/>
        <w:b w:val="0"/>
        <w:i w:val="0"/>
        <w:strike w:val="0"/>
        <w:color w:val="000000"/>
        <w:sz w:val="24"/>
        <w:u w:val="none" w:color="000000"/>
      </w:rPr>
    </w:lvl>
    <w:lvl w:ilvl="4">
      <w:start w:val="1"/>
      <w:numFmt w:val="bullet"/>
      <w:lvlText w:val="o"/>
      <w:lvlJc w:val="left"/>
      <w:pPr>
        <w:widowControl/>
        <w:ind w:left="3946"/>
      </w:pPr>
      <w:rPr>
        <w:rFonts w:ascii="Segoe UI Symbol" w:hAnsi="Segoe UI Symbol"/>
        <w:b w:val="0"/>
        <w:i w:val="0"/>
        <w:strike w:val="0"/>
        <w:color w:val="000000"/>
        <w:sz w:val="24"/>
        <w:u w:val="none" w:color="000000"/>
      </w:rPr>
    </w:lvl>
    <w:lvl w:ilvl="5">
      <w:start w:val="1"/>
      <w:numFmt w:val="bullet"/>
      <w:lvlText w:val="▪"/>
      <w:lvlJc w:val="left"/>
      <w:pPr>
        <w:widowControl/>
        <w:ind w:left="4666"/>
      </w:pPr>
      <w:rPr>
        <w:rFonts w:ascii="Segoe UI Symbol" w:hAnsi="Segoe UI Symbol"/>
        <w:b w:val="0"/>
        <w:i w:val="0"/>
        <w:strike w:val="0"/>
        <w:color w:val="000000"/>
        <w:sz w:val="24"/>
        <w:u w:val="none" w:color="000000"/>
      </w:rPr>
    </w:lvl>
    <w:lvl w:ilvl="6">
      <w:start w:val="1"/>
      <w:numFmt w:val="bullet"/>
      <w:lvlText w:val="•"/>
      <w:lvlJc w:val="left"/>
      <w:pPr>
        <w:widowControl/>
        <w:ind w:left="5386"/>
      </w:pPr>
      <w:rPr>
        <w:rFonts w:ascii="Arial" w:hAnsi="Arial"/>
        <w:b w:val="0"/>
        <w:i w:val="0"/>
        <w:strike w:val="0"/>
        <w:color w:val="000000"/>
        <w:sz w:val="24"/>
        <w:u w:val="none" w:color="000000"/>
      </w:rPr>
    </w:lvl>
    <w:lvl w:ilvl="7">
      <w:start w:val="1"/>
      <w:numFmt w:val="bullet"/>
      <w:lvlText w:val="o"/>
      <w:lvlJc w:val="left"/>
      <w:pPr>
        <w:widowControl/>
        <w:ind w:left="6106"/>
      </w:pPr>
      <w:rPr>
        <w:rFonts w:ascii="Segoe UI Symbol" w:hAnsi="Segoe UI Symbol"/>
        <w:b w:val="0"/>
        <w:i w:val="0"/>
        <w:strike w:val="0"/>
        <w:color w:val="000000"/>
        <w:sz w:val="24"/>
        <w:u w:val="none" w:color="000000"/>
      </w:rPr>
    </w:lvl>
    <w:lvl w:ilvl="8">
      <w:start w:val="1"/>
      <w:numFmt w:val="bullet"/>
      <w:lvlText w:val="▪"/>
      <w:lvlJc w:val="left"/>
      <w:pPr>
        <w:widowControl/>
        <w:ind w:left="6826"/>
      </w:pPr>
      <w:rPr>
        <w:rFonts w:ascii="Segoe UI Symbol" w:hAnsi="Segoe UI Symbol"/>
        <w:b w:val="0"/>
        <w:i w:val="0"/>
        <w:strike w:val="0"/>
        <w:color w:val="000000"/>
        <w:sz w:val="24"/>
        <w:u w:val="none" w:color="000000"/>
      </w:rPr>
    </w:lvl>
  </w:abstractNum>
  <w:abstractNum w:abstractNumId="104" w15:restartNumberingAfterBreak="0">
    <w:nsid w:val="46A08BB8"/>
    <w:multiLevelType w:val="multilevel"/>
    <w:tmpl w:val="46A08BB8"/>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05" w15:restartNumberingAfterBreak="0">
    <w:nsid w:val="4A51D704"/>
    <w:multiLevelType w:val="multilevel"/>
    <w:tmpl w:val="4A51D704"/>
    <w:lvl w:ilvl="0">
      <w:start w:val="1"/>
      <w:numFmt w:val="bullet"/>
      <w:lvlText w:val="•"/>
      <w:lvlJc w:val="left"/>
      <w:pPr>
        <w:widowControl/>
        <w:ind w:left="1486" w:hanging="360"/>
      </w:pPr>
      <w:rPr>
        <w:rFonts w:ascii="Times New Roman" w:hAnsi="Times New Roman"/>
      </w:rPr>
    </w:lvl>
    <w:lvl w:ilvl="1">
      <w:start w:val="1"/>
      <w:numFmt w:val="bullet"/>
      <w:lvlText w:val="o"/>
      <w:lvlJc w:val="left"/>
      <w:pPr>
        <w:widowControl/>
        <w:ind w:left="2206" w:hanging="360"/>
      </w:pPr>
      <w:rPr>
        <w:rFonts w:ascii="Courier New" w:hAnsi="Courier New"/>
      </w:rPr>
    </w:lvl>
    <w:lvl w:ilvl="2">
      <w:start w:val="1"/>
      <w:numFmt w:val="bullet"/>
      <w:lvlText w:val=""/>
      <w:lvlJc w:val="left"/>
      <w:pPr>
        <w:widowControl/>
        <w:ind w:left="2926" w:hanging="360"/>
      </w:pPr>
      <w:rPr>
        <w:rFonts w:ascii="Wingdings" w:hAnsi="Wingdings"/>
      </w:rPr>
    </w:lvl>
    <w:lvl w:ilvl="3">
      <w:start w:val="1"/>
      <w:numFmt w:val="bullet"/>
      <w:lvlText w:val=""/>
      <w:lvlJc w:val="left"/>
      <w:pPr>
        <w:widowControl/>
        <w:ind w:left="3646" w:hanging="360"/>
      </w:pPr>
      <w:rPr>
        <w:rFonts w:ascii="Symbol" w:hAnsi="Symbol"/>
      </w:rPr>
    </w:lvl>
    <w:lvl w:ilvl="4">
      <w:start w:val="1"/>
      <w:numFmt w:val="bullet"/>
      <w:lvlText w:val="o"/>
      <w:lvlJc w:val="left"/>
      <w:pPr>
        <w:widowControl/>
        <w:ind w:left="4366" w:hanging="360"/>
      </w:pPr>
      <w:rPr>
        <w:rFonts w:ascii="Courier New" w:hAnsi="Courier New"/>
      </w:rPr>
    </w:lvl>
    <w:lvl w:ilvl="5">
      <w:start w:val="1"/>
      <w:numFmt w:val="bullet"/>
      <w:lvlText w:val=""/>
      <w:lvlJc w:val="left"/>
      <w:pPr>
        <w:widowControl/>
        <w:ind w:left="5086" w:hanging="360"/>
      </w:pPr>
      <w:rPr>
        <w:rFonts w:ascii="Wingdings" w:hAnsi="Wingdings"/>
      </w:rPr>
    </w:lvl>
    <w:lvl w:ilvl="6">
      <w:start w:val="1"/>
      <w:numFmt w:val="bullet"/>
      <w:lvlText w:val=""/>
      <w:lvlJc w:val="left"/>
      <w:pPr>
        <w:widowControl/>
        <w:ind w:left="5806" w:hanging="360"/>
      </w:pPr>
      <w:rPr>
        <w:rFonts w:ascii="Symbol" w:hAnsi="Symbol"/>
      </w:rPr>
    </w:lvl>
    <w:lvl w:ilvl="7">
      <w:start w:val="1"/>
      <w:numFmt w:val="bullet"/>
      <w:lvlText w:val="o"/>
      <w:lvlJc w:val="left"/>
      <w:pPr>
        <w:widowControl/>
        <w:ind w:left="6526" w:hanging="360"/>
      </w:pPr>
      <w:rPr>
        <w:rFonts w:ascii="Courier New" w:hAnsi="Courier New"/>
      </w:rPr>
    </w:lvl>
    <w:lvl w:ilvl="8">
      <w:start w:val="1"/>
      <w:numFmt w:val="bullet"/>
      <w:lvlText w:val=""/>
      <w:lvlJc w:val="left"/>
      <w:pPr>
        <w:widowControl/>
        <w:ind w:left="7246" w:hanging="360"/>
      </w:pPr>
      <w:rPr>
        <w:rFonts w:ascii="Wingdings" w:hAnsi="Wingdings"/>
      </w:rPr>
    </w:lvl>
  </w:abstractNum>
  <w:abstractNum w:abstractNumId="106" w15:restartNumberingAfterBreak="0">
    <w:nsid w:val="4C1BAE26"/>
    <w:multiLevelType w:val="multilevel"/>
    <w:tmpl w:val="4C1BAE2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C3D7A74"/>
    <w:multiLevelType w:val="multilevel"/>
    <w:tmpl w:val="4C3D7A74"/>
    <w:lvl w:ilvl="0">
      <w:start w:val="1"/>
      <w:numFmt w:val="bullet"/>
      <w:lvlText w:val="•"/>
      <w:lvlJc w:val="left"/>
      <w:pPr>
        <w:widowControl/>
        <w:ind w:left="1460" w:hanging="360"/>
      </w:pPr>
      <w:rPr>
        <w:rFonts w:ascii="Times New Roman" w:hAnsi="Times New Roman"/>
      </w:rPr>
    </w:lvl>
    <w:lvl w:ilvl="1">
      <w:start w:val="1"/>
      <w:numFmt w:val="bullet"/>
      <w:lvlText w:val="o"/>
      <w:lvlJc w:val="left"/>
      <w:pPr>
        <w:widowControl/>
        <w:ind w:left="2180" w:hanging="360"/>
      </w:pPr>
      <w:rPr>
        <w:rFonts w:ascii="Courier New" w:hAnsi="Courier New"/>
      </w:rPr>
    </w:lvl>
    <w:lvl w:ilvl="2">
      <w:start w:val="1"/>
      <w:numFmt w:val="bullet"/>
      <w:lvlText w:val=""/>
      <w:lvlJc w:val="left"/>
      <w:pPr>
        <w:widowControl/>
        <w:ind w:left="2900" w:hanging="360"/>
      </w:pPr>
      <w:rPr>
        <w:rFonts w:ascii="Wingdings" w:hAnsi="Wingdings"/>
      </w:rPr>
    </w:lvl>
    <w:lvl w:ilvl="3">
      <w:start w:val="1"/>
      <w:numFmt w:val="bullet"/>
      <w:lvlText w:val=""/>
      <w:lvlJc w:val="left"/>
      <w:pPr>
        <w:widowControl/>
        <w:ind w:left="3620" w:hanging="360"/>
      </w:pPr>
      <w:rPr>
        <w:rFonts w:ascii="Symbol" w:hAnsi="Symbol"/>
      </w:rPr>
    </w:lvl>
    <w:lvl w:ilvl="4">
      <w:start w:val="1"/>
      <w:numFmt w:val="bullet"/>
      <w:lvlText w:val="o"/>
      <w:lvlJc w:val="left"/>
      <w:pPr>
        <w:widowControl/>
        <w:ind w:left="4340" w:hanging="360"/>
      </w:pPr>
      <w:rPr>
        <w:rFonts w:ascii="Courier New" w:hAnsi="Courier New"/>
      </w:rPr>
    </w:lvl>
    <w:lvl w:ilvl="5">
      <w:start w:val="1"/>
      <w:numFmt w:val="bullet"/>
      <w:lvlText w:val=""/>
      <w:lvlJc w:val="left"/>
      <w:pPr>
        <w:widowControl/>
        <w:ind w:left="5060" w:hanging="360"/>
      </w:pPr>
      <w:rPr>
        <w:rFonts w:ascii="Wingdings" w:hAnsi="Wingdings"/>
      </w:rPr>
    </w:lvl>
    <w:lvl w:ilvl="6">
      <w:start w:val="1"/>
      <w:numFmt w:val="bullet"/>
      <w:lvlText w:val=""/>
      <w:lvlJc w:val="left"/>
      <w:pPr>
        <w:widowControl/>
        <w:ind w:left="5780" w:hanging="360"/>
      </w:pPr>
      <w:rPr>
        <w:rFonts w:ascii="Symbol" w:hAnsi="Symbol"/>
      </w:rPr>
    </w:lvl>
    <w:lvl w:ilvl="7">
      <w:start w:val="1"/>
      <w:numFmt w:val="bullet"/>
      <w:lvlText w:val="o"/>
      <w:lvlJc w:val="left"/>
      <w:pPr>
        <w:widowControl/>
        <w:ind w:left="6500" w:hanging="360"/>
      </w:pPr>
      <w:rPr>
        <w:rFonts w:ascii="Courier New" w:hAnsi="Courier New"/>
      </w:rPr>
    </w:lvl>
    <w:lvl w:ilvl="8">
      <w:start w:val="1"/>
      <w:numFmt w:val="bullet"/>
      <w:lvlText w:val=""/>
      <w:lvlJc w:val="left"/>
      <w:pPr>
        <w:widowControl/>
        <w:ind w:left="7220" w:hanging="360"/>
      </w:pPr>
      <w:rPr>
        <w:rFonts w:ascii="Wingdings" w:hAnsi="Wingdings"/>
      </w:rPr>
    </w:lvl>
  </w:abstractNum>
  <w:abstractNum w:abstractNumId="108" w15:restartNumberingAfterBreak="0">
    <w:nsid w:val="4CD1E351"/>
    <w:multiLevelType w:val="multilevel"/>
    <w:tmpl w:val="4CD1E351"/>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D4DC07F"/>
    <w:multiLevelType w:val="multilevel"/>
    <w:tmpl w:val="4D4DC07F"/>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D63189B"/>
    <w:multiLevelType w:val="multilevel"/>
    <w:tmpl w:val="4D63189B"/>
    <w:lvl w:ilvl="0">
      <w:start w:val="1"/>
      <w:numFmt w:val="bullet"/>
      <w:lvlText w:val=""/>
      <w:lvlJc w:val="left"/>
      <w:pPr>
        <w:widowControl/>
        <w:ind w:left="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111" w15:restartNumberingAfterBreak="0">
    <w:nsid w:val="4D94DA66"/>
    <w:multiLevelType w:val="multilevel"/>
    <w:tmpl w:val="4D94DA6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FB438A5"/>
    <w:multiLevelType w:val="multilevel"/>
    <w:tmpl w:val="4FB438A5"/>
    <w:lvl w:ilvl="0">
      <w:start w:val="1"/>
      <w:numFmt w:val="bullet"/>
      <w:lvlText w:val=""/>
      <w:lvlJc w:val="left"/>
      <w:pPr>
        <w:widowControl/>
        <w:ind w:left="71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113" w15:restartNumberingAfterBreak="0">
    <w:nsid w:val="51C4BC33"/>
    <w:multiLevelType w:val="multilevel"/>
    <w:tmpl w:val="51C4BC33"/>
    <w:lvl w:ilvl="0">
      <w:start w:val="1"/>
      <w:numFmt w:val="bullet"/>
      <w:lvlText w:val=""/>
      <w:lvlJc w:val="left"/>
      <w:pPr>
        <w:widowControl/>
        <w:ind w:left="1057"/>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114" w15:restartNumberingAfterBreak="0">
    <w:nsid w:val="54701CA1"/>
    <w:multiLevelType w:val="multilevel"/>
    <w:tmpl w:val="54701CA1"/>
    <w:lvl w:ilvl="0">
      <w:start w:val="1"/>
      <w:numFmt w:val="decimal"/>
      <w:lvlText w:val="%1)"/>
      <w:lvlJc w:val="left"/>
      <w:pPr>
        <w:widowControl/>
        <w:ind w:left="0"/>
      </w:pPr>
      <w:rPr>
        <w:rFonts w:ascii="Times New Roman" w:hAnsi="Times New Roman"/>
        <w:b w:val="0"/>
        <w:i w:val="0"/>
        <w:strike w:val="0"/>
        <w:color w:val="000000"/>
        <w:sz w:val="24"/>
        <w:u w:val="none" w:color="000000"/>
      </w:rPr>
    </w:lvl>
    <w:lvl w:ilvl="1">
      <w:start w:val="1"/>
      <w:numFmt w:val="lowerLetter"/>
      <w:lvlText w:val="%2"/>
      <w:lvlJc w:val="left"/>
      <w:pPr>
        <w:widowControl/>
        <w:ind w:left="1790"/>
      </w:pPr>
      <w:rPr>
        <w:rFonts w:ascii="Times New Roman" w:hAnsi="Times New Roman"/>
        <w:b w:val="0"/>
        <w:i w:val="0"/>
        <w:strike w:val="0"/>
        <w:color w:val="000000"/>
        <w:sz w:val="24"/>
        <w:u w:val="none" w:color="000000"/>
      </w:rPr>
    </w:lvl>
    <w:lvl w:ilvl="2">
      <w:start w:val="1"/>
      <w:numFmt w:val="lowerRoman"/>
      <w:lvlText w:val="%3"/>
      <w:lvlJc w:val="left"/>
      <w:pPr>
        <w:widowControl/>
        <w:ind w:left="2510"/>
      </w:pPr>
      <w:rPr>
        <w:rFonts w:ascii="Times New Roman" w:hAnsi="Times New Roman"/>
        <w:b w:val="0"/>
        <w:i w:val="0"/>
        <w:strike w:val="0"/>
        <w:color w:val="000000"/>
        <w:sz w:val="24"/>
        <w:u w:val="none" w:color="000000"/>
      </w:rPr>
    </w:lvl>
    <w:lvl w:ilvl="3">
      <w:start w:val="1"/>
      <w:numFmt w:val="decimal"/>
      <w:lvlText w:val="%4"/>
      <w:lvlJc w:val="left"/>
      <w:pPr>
        <w:widowControl/>
        <w:ind w:left="3230"/>
      </w:pPr>
      <w:rPr>
        <w:rFonts w:ascii="Times New Roman" w:hAnsi="Times New Roman"/>
        <w:b w:val="0"/>
        <w:i w:val="0"/>
        <w:strike w:val="0"/>
        <w:color w:val="000000"/>
        <w:sz w:val="24"/>
        <w:u w:val="none" w:color="000000"/>
      </w:rPr>
    </w:lvl>
    <w:lvl w:ilvl="4">
      <w:start w:val="1"/>
      <w:numFmt w:val="lowerLetter"/>
      <w:lvlText w:val="%5"/>
      <w:lvlJc w:val="left"/>
      <w:pPr>
        <w:widowControl/>
        <w:ind w:left="3950"/>
      </w:pPr>
      <w:rPr>
        <w:rFonts w:ascii="Times New Roman" w:hAnsi="Times New Roman"/>
        <w:b w:val="0"/>
        <w:i w:val="0"/>
        <w:strike w:val="0"/>
        <w:color w:val="000000"/>
        <w:sz w:val="24"/>
        <w:u w:val="none" w:color="000000"/>
      </w:rPr>
    </w:lvl>
    <w:lvl w:ilvl="5">
      <w:start w:val="1"/>
      <w:numFmt w:val="lowerRoman"/>
      <w:lvlText w:val="%6"/>
      <w:lvlJc w:val="left"/>
      <w:pPr>
        <w:widowControl/>
        <w:ind w:left="4670"/>
      </w:pPr>
      <w:rPr>
        <w:rFonts w:ascii="Times New Roman" w:hAnsi="Times New Roman"/>
        <w:b w:val="0"/>
        <w:i w:val="0"/>
        <w:strike w:val="0"/>
        <w:color w:val="000000"/>
        <w:sz w:val="24"/>
        <w:u w:val="none" w:color="000000"/>
      </w:rPr>
    </w:lvl>
    <w:lvl w:ilvl="6">
      <w:start w:val="1"/>
      <w:numFmt w:val="decimal"/>
      <w:lvlText w:val="%7"/>
      <w:lvlJc w:val="left"/>
      <w:pPr>
        <w:widowControl/>
        <w:ind w:left="5390"/>
      </w:pPr>
      <w:rPr>
        <w:rFonts w:ascii="Times New Roman" w:hAnsi="Times New Roman"/>
        <w:b w:val="0"/>
        <w:i w:val="0"/>
        <w:strike w:val="0"/>
        <w:color w:val="000000"/>
        <w:sz w:val="24"/>
        <w:u w:val="none" w:color="000000"/>
      </w:rPr>
    </w:lvl>
    <w:lvl w:ilvl="7">
      <w:start w:val="1"/>
      <w:numFmt w:val="lowerLetter"/>
      <w:lvlText w:val="%8"/>
      <w:lvlJc w:val="left"/>
      <w:pPr>
        <w:widowControl/>
        <w:ind w:left="6110"/>
      </w:pPr>
      <w:rPr>
        <w:rFonts w:ascii="Times New Roman" w:hAnsi="Times New Roman"/>
        <w:b w:val="0"/>
        <w:i w:val="0"/>
        <w:strike w:val="0"/>
        <w:color w:val="000000"/>
        <w:sz w:val="24"/>
        <w:u w:val="none" w:color="000000"/>
      </w:rPr>
    </w:lvl>
    <w:lvl w:ilvl="8">
      <w:start w:val="1"/>
      <w:numFmt w:val="lowerRoman"/>
      <w:lvlText w:val="%9"/>
      <w:lvlJc w:val="left"/>
      <w:pPr>
        <w:widowControl/>
        <w:ind w:left="6830"/>
      </w:pPr>
      <w:rPr>
        <w:rFonts w:ascii="Times New Roman" w:hAnsi="Times New Roman"/>
        <w:b w:val="0"/>
        <w:i w:val="0"/>
        <w:strike w:val="0"/>
        <w:color w:val="000000"/>
        <w:sz w:val="24"/>
        <w:u w:val="none" w:color="000000"/>
      </w:rPr>
    </w:lvl>
  </w:abstractNum>
  <w:abstractNum w:abstractNumId="115" w15:restartNumberingAfterBreak="0">
    <w:nsid w:val="58765686"/>
    <w:multiLevelType w:val="multilevel"/>
    <w:tmpl w:val="58765686"/>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9ADCABA"/>
    <w:multiLevelType w:val="multilevel"/>
    <w:tmpl w:val="59ADCABA"/>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17" w15:restartNumberingAfterBreak="0">
    <w:nsid w:val="59EEFD2A"/>
    <w:multiLevelType w:val="multilevel"/>
    <w:tmpl w:val="59EEFD2A"/>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18" w15:restartNumberingAfterBreak="0">
    <w:nsid w:val="5A241D34"/>
    <w:multiLevelType w:val="multilevel"/>
    <w:tmpl w:val="5A241D34"/>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19" w15:restartNumberingAfterBreak="0">
    <w:nsid w:val="5E29AB5A"/>
    <w:multiLevelType w:val="multilevel"/>
    <w:tmpl w:val="5E29AB5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FCE4367"/>
    <w:multiLevelType w:val="multilevel"/>
    <w:tmpl w:val="5FCE4367"/>
    <w:lvl w:ilvl="0">
      <w:start w:val="1"/>
      <w:numFmt w:val="bullet"/>
      <w:lvlText w:val=""/>
      <w:lvlJc w:val="left"/>
      <w:pPr>
        <w:widowControl/>
        <w:ind w:left="710"/>
      </w:pPr>
      <w:rPr>
        <w:rFonts w:ascii="Segoe UI Symbol" w:hAnsi="Segoe UI Symbol"/>
        <w:b w:val="0"/>
        <w:i w:val="0"/>
        <w:strike w:val="0"/>
        <w:color w:val="000000"/>
        <w:sz w:val="24"/>
        <w:u w:val="none" w:color="000000"/>
      </w:rPr>
    </w:lvl>
    <w:lvl w:ilvl="1">
      <w:start w:val="1"/>
      <w:numFmt w:val="bullet"/>
      <w:lvlText w:val="o"/>
      <w:lvlJc w:val="left"/>
      <w:pPr>
        <w:widowControl/>
        <w:ind w:left="1790"/>
      </w:pPr>
      <w:rPr>
        <w:rFonts w:ascii="Segoe UI Symbol" w:hAnsi="Segoe UI Symbol"/>
        <w:b w:val="0"/>
        <w:i w:val="0"/>
        <w:strike w:val="0"/>
        <w:color w:val="000000"/>
        <w:sz w:val="24"/>
        <w:u w:val="none" w:color="000000"/>
      </w:rPr>
    </w:lvl>
    <w:lvl w:ilvl="2">
      <w:start w:val="1"/>
      <w:numFmt w:val="bullet"/>
      <w:lvlText w:val="▪"/>
      <w:lvlJc w:val="left"/>
      <w:pPr>
        <w:widowControl/>
        <w:ind w:left="2510"/>
      </w:pPr>
      <w:rPr>
        <w:rFonts w:ascii="Segoe UI Symbol" w:hAnsi="Segoe UI Symbol"/>
        <w:b w:val="0"/>
        <w:i w:val="0"/>
        <w:strike w:val="0"/>
        <w:color w:val="000000"/>
        <w:sz w:val="24"/>
        <w:u w:val="none" w:color="000000"/>
      </w:rPr>
    </w:lvl>
    <w:lvl w:ilvl="3">
      <w:start w:val="1"/>
      <w:numFmt w:val="bullet"/>
      <w:lvlText w:val="•"/>
      <w:lvlJc w:val="left"/>
      <w:pPr>
        <w:widowControl/>
        <w:ind w:left="3230"/>
      </w:pPr>
      <w:rPr>
        <w:rFonts w:ascii="Arial" w:hAnsi="Arial"/>
        <w:b w:val="0"/>
        <w:i w:val="0"/>
        <w:strike w:val="0"/>
        <w:color w:val="000000"/>
        <w:sz w:val="24"/>
        <w:u w:val="none" w:color="000000"/>
      </w:rPr>
    </w:lvl>
    <w:lvl w:ilvl="4">
      <w:start w:val="1"/>
      <w:numFmt w:val="bullet"/>
      <w:lvlText w:val="o"/>
      <w:lvlJc w:val="left"/>
      <w:pPr>
        <w:widowControl/>
        <w:ind w:left="3950"/>
      </w:pPr>
      <w:rPr>
        <w:rFonts w:ascii="Segoe UI Symbol" w:hAnsi="Segoe UI Symbol"/>
        <w:b w:val="0"/>
        <w:i w:val="0"/>
        <w:strike w:val="0"/>
        <w:color w:val="000000"/>
        <w:sz w:val="24"/>
        <w:u w:val="none" w:color="000000"/>
      </w:rPr>
    </w:lvl>
    <w:lvl w:ilvl="5">
      <w:start w:val="1"/>
      <w:numFmt w:val="bullet"/>
      <w:lvlText w:val="▪"/>
      <w:lvlJc w:val="left"/>
      <w:pPr>
        <w:widowControl/>
        <w:ind w:left="4670"/>
      </w:pPr>
      <w:rPr>
        <w:rFonts w:ascii="Segoe UI Symbol" w:hAnsi="Segoe UI Symbol"/>
        <w:b w:val="0"/>
        <w:i w:val="0"/>
        <w:strike w:val="0"/>
        <w:color w:val="000000"/>
        <w:sz w:val="24"/>
        <w:u w:val="none" w:color="000000"/>
      </w:rPr>
    </w:lvl>
    <w:lvl w:ilvl="6">
      <w:start w:val="1"/>
      <w:numFmt w:val="bullet"/>
      <w:lvlText w:val="•"/>
      <w:lvlJc w:val="left"/>
      <w:pPr>
        <w:widowControl/>
        <w:ind w:left="5390"/>
      </w:pPr>
      <w:rPr>
        <w:rFonts w:ascii="Arial" w:hAnsi="Arial"/>
        <w:b w:val="0"/>
        <w:i w:val="0"/>
        <w:strike w:val="0"/>
        <w:color w:val="000000"/>
        <w:sz w:val="24"/>
        <w:u w:val="none" w:color="000000"/>
      </w:rPr>
    </w:lvl>
    <w:lvl w:ilvl="7">
      <w:start w:val="1"/>
      <w:numFmt w:val="bullet"/>
      <w:lvlText w:val="o"/>
      <w:lvlJc w:val="left"/>
      <w:pPr>
        <w:widowControl/>
        <w:ind w:left="6110"/>
      </w:pPr>
      <w:rPr>
        <w:rFonts w:ascii="Segoe UI Symbol" w:hAnsi="Segoe UI Symbol"/>
        <w:b w:val="0"/>
        <w:i w:val="0"/>
        <w:strike w:val="0"/>
        <w:color w:val="000000"/>
        <w:sz w:val="24"/>
        <w:u w:val="none" w:color="000000"/>
      </w:rPr>
    </w:lvl>
    <w:lvl w:ilvl="8">
      <w:start w:val="1"/>
      <w:numFmt w:val="bullet"/>
      <w:lvlText w:val="▪"/>
      <w:lvlJc w:val="left"/>
      <w:pPr>
        <w:widowControl/>
        <w:ind w:left="6830"/>
      </w:pPr>
      <w:rPr>
        <w:rFonts w:ascii="Segoe UI Symbol" w:hAnsi="Segoe UI Symbol"/>
        <w:b w:val="0"/>
        <w:i w:val="0"/>
        <w:strike w:val="0"/>
        <w:color w:val="000000"/>
        <w:sz w:val="24"/>
        <w:u w:val="none" w:color="000000"/>
      </w:rPr>
    </w:lvl>
  </w:abstractNum>
  <w:abstractNum w:abstractNumId="121" w15:restartNumberingAfterBreak="0">
    <w:nsid w:val="5FFFB1A7"/>
    <w:multiLevelType w:val="multilevel"/>
    <w:tmpl w:val="5FFFB1A7"/>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0382F6E"/>
    <w:multiLevelType w:val="multilevel"/>
    <w:tmpl w:val="60382F6E"/>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10EFE5C"/>
    <w:multiLevelType w:val="multilevel"/>
    <w:tmpl w:val="610EFE5C"/>
    <w:lvl w:ilvl="0">
      <w:start w:val="2"/>
      <w:numFmt w:val="decimal"/>
      <w:lvlText w:val="%1."/>
      <w:lvlJc w:val="left"/>
      <w:pPr>
        <w:widowControl/>
        <w:ind w:left="525" w:hanging="525"/>
      </w:pPr>
      <w:rPr>
        <w:sz w:val="26"/>
      </w:rPr>
    </w:lvl>
    <w:lvl w:ilvl="1">
      <w:start w:val="12"/>
      <w:numFmt w:val="decimal"/>
      <w:lvlText w:val="%1.%2."/>
      <w:lvlJc w:val="left"/>
      <w:pPr>
        <w:widowControl/>
        <w:ind w:left="885" w:hanging="525"/>
      </w:pPr>
      <w:rPr>
        <w:sz w:val="26"/>
      </w:rPr>
    </w:lvl>
    <w:lvl w:ilvl="2">
      <w:start w:val="1"/>
      <w:numFmt w:val="decimal"/>
      <w:lvlText w:val="%1.%2.%3."/>
      <w:lvlJc w:val="left"/>
      <w:pPr>
        <w:widowControl/>
        <w:ind w:left="1440" w:hanging="720"/>
      </w:pPr>
      <w:rPr>
        <w:sz w:val="26"/>
      </w:rPr>
    </w:lvl>
    <w:lvl w:ilvl="3">
      <w:start w:val="1"/>
      <w:numFmt w:val="decimal"/>
      <w:lvlText w:val="%1.%2.%3.%4."/>
      <w:lvlJc w:val="left"/>
      <w:pPr>
        <w:widowControl/>
        <w:ind w:left="1800" w:hanging="720"/>
      </w:pPr>
      <w:rPr>
        <w:sz w:val="26"/>
      </w:rPr>
    </w:lvl>
    <w:lvl w:ilvl="4">
      <w:start w:val="1"/>
      <w:numFmt w:val="decimal"/>
      <w:lvlText w:val="%1.%2.%3.%4.%5."/>
      <w:lvlJc w:val="left"/>
      <w:pPr>
        <w:widowControl/>
        <w:ind w:left="2520" w:hanging="1080"/>
      </w:pPr>
      <w:rPr>
        <w:sz w:val="26"/>
      </w:rPr>
    </w:lvl>
    <w:lvl w:ilvl="5">
      <w:start w:val="1"/>
      <w:numFmt w:val="decimal"/>
      <w:lvlText w:val="%1.%2.%3.%4.%5.%6."/>
      <w:lvlJc w:val="left"/>
      <w:pPr>
        <w:widowControl/>
        <w:ind w:left="2880" w:hanging="1080"/>
      </w:pPr>
      <w:rPr>
        <w:sz w:val="26"/>
      </w:rPr>
    </w:lvl>
    <w:lvl w:ilvl="6">
      <w:start w:val="1"/>
      <w:numFmt w:val="decimal"/>
      <w:lvlText w:val="%1.%2.%3.%4.%5.%6.%7."/>
      <w:lvlJc w:val="left"/>
      <w:pPr>
        <w:widowControl/>
        <w:ind w:left="3600" w:hanging="1440"/>
      </w:pPr>
      <w:rPr>
        <w:sz w:val="26"/>
      </w:rPr>
    </w:lvl>
    <w:lvl w:ilvl="7">
      <w:start w:val="1"/>
      <w:numFmt w:val="decimal"/>
      <w:lvlText w:val="%1.%2.%3.%4.%5.%6.%7.%8."/>
      <w:lvlJc w:val="left"/>
      <w:pPr>
        <w:widowControl/>
        <w:ind w:left="3960" w:hanging="1440"/>
      </w:pPr>
      <w:rPr>
        <w:sz w:val="26"/>
      </w:rPr>
    </w:lvl>
    <w:lvl w:ilvl="8">
      <w:start w:val="1"/>
      <w:numFmt w:val="decimal"/>
      <w:lvlText w:val="%1.%2.%3.%4.%5.%6.%7.%8.%9."/>
      <w:lvlJc w:val="left"/>
      <w:pPr>
        <w:widowControl/>
        <w:ind w:left="4680" w:hanging="1800"/>
      </w:pPr>
      <w:rPr>
        <w:sz w:val="26"/>
      </w:rPr>
    </w:lvl>
  </w:abstractNum>
  <w:abstractNum w:abstractNumId="124" w15:restartNumberingAfterBreak="0">
    <w:nsid w:val="629F7852"/>
    <w:multiLevelType w:val="multilevel"/>
    <w:tmpl w:val="629F7852"/>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25" w15:restartNumberingAfterBreak="0">
    <w:nsid w:val="65CD0074"/>
    <w:multiLevelType w:val="multilevel"/>
    <w:tmpl w:val="65CD0074"/>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26" w15:restartNumberingAfterBreak="0">
    <w:nsid w:val="68B298F7"/>
    <w:multiLevelType w:val="multilevel"/>
    <w:tmpl w:val="68B298F7"/>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27" w15:restartNumberingAfterBreak="0">
    <w:nsid w:val="6D423078"/>
    <w:multiLevelType w:val="multilevel"/>
    <w:tmpl w:val="6D423078"/>
    <w:lvl w:ilvl="0">
      <w:start w:val="3"/>
      <w:numFmt w:val="decimal"/>
      <w:lvlText w:val="%1."/>
      <w:lvlJc w:val="left"/>
      <w:pPr>
        <w:widowControl/>
        <w:ind w:left="644" w:hanging="360"/>
      </w:pPr>
    </w:lvl>
    <w:lvl w:ilvl="1">
      <w:start w:val="5"/>
      <w:numFmt w:val="decimal"/>
      <w:lvlText w:val="%1.%2."/>
      <w:lvlJc w:val="left"/>
      <w:pPr>
        <w:widowControl/>
        <w:ind w:left="720" w:hanging="360"/>
      </w:pPr>
    </w:lvl>
    <w:lvl w:ilvl="2">
      <w:start w:val="1"/>
      <w:numFmt w:val="decimal"/>
      <w:lvlText w:val="%1.%2.%3."/>
      <w:lvlJc w:val="left"/>
      <w:pPr>
        <w:widowControl/>
        <w:ind w:left="1440" w:hanging="720"/>
      </w:pPr>
    </w:lvl>
    <w:lvl w:ilvl="3">
      <w:start w:val="1"/>
      <w:numFmt w:val="decimal"/>
      <w:lvlText w:val="%1.%2.%3.%4."/>
      <w:lvlJc w:val="left"/>
      <w:pPr>
        <w:widowControl/>
        <w:ind w:left="1800" w:hanging="720"/>
      </w:pPr>
    </w:lvl>
    <w:lvl w:ilvl="4">
      <w:start w:val="1"/>
      <w:numFmt w:val="decimal"/>
      <w:lvlText w:val="%1.%2.%3.%4.%5."/>
      <w:lvlJc w:val="left"/>
      <w:pPr>
        <w:widowControl/>
        <w:ind w:left="2520" w:hanging="1080"/>
      </w:pPr>
    </w:lvl>
    <w:lvl w:ilvl="5">
      <w:start w:val="1"/>
      <w:numFmt w:val="decimal"/>
      <w:lvlText w:val="%1.%2.%3.%4.%5.%6."/>
      <w:lvlJc w:val="left"/>
      <w:pPr>
        <w:widowControl/>
        <w:ind w:left="2880" w:hanging="1080"/>
      </w:pPr>
    </w:lvl>
    <w:lvl w:ilvl="6">
      <w:start w:val="1"/>
      <w:numFmt w:val="decimal"/>
      <w:lvlText w:val="%1.%2.%3.%4.%5.%6.%7."/>
      <w:lvlJc w:val="left"/>
      <w:pPr>
        <w:widowControl/>
        <w:ind w:left="3600" w:hanging="1440"/>
      </w:pPr>
    </w:lvl>
    <w:lvl w:ilvl="7">
      <w:start w:val="1"/>
      <w:numFmt w:val="decimal"/>
      <w:lvlText w:val="%1.%2.%3.%4.%5.%6.%7.%8."/>
      <w:lvlJc w:val="left"/>
      <w:pPr>
        <w:widowControl/>
        <w:ind w:left="3960" w:hanging="1440"/>
      </w:pPr>
    </w:lvl>
    <w:lvl w:ilvl="8">
      <w:start w:val="1"/>
      <w:numFmt w:val="decimal"/>
      <w:lvlText w:val="%1.%2.%3.%4.%5.%6.%7.%8.%9."/>
      <w:lvlJc w:val="left"/>
      <w:pPr>
        <w:widowControl/>
        <w:ind w:left="4680" w:hanging="1800"/>
      </w:pPr>
    </w:lvl>
  </w:abstractNum>
  <w:abstractNum w:abstractNumId="128" w15:restartNumberingAfterBreak="0">
    <w:nsid w:val="700FDCEF"/>
    <w:multiLevelType w:val="multilevel"/>
    <w:tmpl w:val="700FDCEF"/>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29" w15:restartNumberingAfterBreak="0">
    <w:nsid w:val="72183CF9"/>
    <w:multiLevelType w:val="multilevel"/>
    <w:tmpl w:val="72183CF9"/>
    <w:lvl w:ilvl="0">
      <w:start w:val="2"/>
      <w:numFmt w:val="decimal"/>
      <w:lvlText w:val="%1"/>
      <w:lvlJc w:val="left"/>
      <w:pPr>
        <w:widowControl/>
        <w:ind w:left="633" w:hanging="421"/>
      </w:pPr>
    </w:lvl>
    <w:lvl w:ilvl="1">
      <w:start w:val="1"/>
      <w:numFmt w:val="decimal"/>
      <w:lvlText w:val="%1.%2."/>
      <w:lvlJc w:val="left"/>
      <w:pPr>
        <w:widowControl/>
        <w:ind w:left="633" w:hanging="421"/>
      </w:pPr>
      <w:rPr>
        <w:rFonts w:ascii="Times New Roman" w:hAnsi="Times New Roman"/>
        <w:b/>
        <w:sz w:val="24"/>
      </w:rPr>
    </w:lvl>
    <w:lvl w:ilvl="2">
      <w:start w:val="1"/>
      <w:numFmt w:val="decimal"/>
      <w:lvlText w:val="%1.%2.%3."/>
      <w:lvlJc w:val="left"/>
      <w:pPr>
        <w:widowControl/>
        <w:ind w:left="813" w:hanging="601"/>
      </w:pPr>
      <w:rPr>
        <w:rFonts w:ascii="Times New Roman" w:hAnsi="Times New Roman"/>
        <w:b/>
        <w:sz w:val="24"/>
      </w:rPr>
    </w:lvl>
    <w:lvl w:ilvl="3">
      <w:start w:val="1"/>
      <w:numFmt w:val="decimal"/>
      <w:lvlText w:val="%1.%2.%3.%4."/>
      <w:lvlJc w:val="left"/>
      <w:pPr>
        <w:widowControl/>
        <w:ind w:left="1632" w:hanging="781"/>
      </w:pPr>
      <w:rPr>
        <w:rFonts w:ascii="Times New Roman" w:hAnsi="Times New Roman"/>
        <w:b/>
        <w:sz w:val="24"/>
      </w:rPr>
    </w:lvl>
    <w:lvl w:ilvl="4">
      <w:start w:val="1"/>
      <w:numFmt w:val="decimal"/>
      <w:lvlText w:val="%5."/>
      <w:lvlJc w:val="left"/>
      <w:pPr>
        <w:widowControl/>
        <w:ind w:left="921" w:hanging="181"/>
      </w:pPr>
      <w:rPr>
        <w:rFonts w:ascii="Times New Roman" w:hAnsi="Times New Roman"/>
        <w:spacing w:val="-1"/>
        <w:sz w:val="22"/>
      </w:rPr>
    </w:lvl>
    <w:lvl w:ilvl="5">
      <w:numFmt w:val="bullet"/>
      <w:lvlText w:val="•"/>
      <w:lvlJc w:val="left"/>
      <w:pPr>
        <w:widowControl/>
        <w:ind w:left="3761" w:hanging="181"/>
      </w:pPr>
    </w:lvl>
    <w:lvl w:ilvl="6">
      <w:numFmt w:val="bullet"/>
      <w:lvlText w:val="•"/>
      <w:lvlJc w:val="left"/>
      <w:pPr>
        <w:widowControl/>
        <w:ind w:left="5142" w:hanging="181"/>
      </w:pPr>
    </w:lvl>
    <w:lvl w:ilvl="7">
      <w:numFmt w:val="bullet"/>
      <w:lvlText w:val="•"/>
      <w:lvlJc w:val="left"/>
      <w:pPr>
        <w:widowControl/>
        <w:ind w:left="6523" w:hanging="181"/>
      </w:pPr>
    </w:lvl>
    <w:lvl w:ilvl="8">
      <w:numFmt w:val="bullet"/>
      <w:lvlText w:val="•"/>
      <w:lvlJc w:val="left"/>
      <w:pPr>
        <w:widowControl/>
        <w:ind w:left="7904" w:hanging="181"/>
      </w:pPr>
    </w:lvl>
  </w:abstractNum>
  <w:abstractNum w:abstractNumId="130" w15:restartNumberingAfterBreak="0">
    <w:nsid w:val="74C28B35"/>
    <w:multiLevelType w:val="multilevel"/>
    <w:tmpl w:val="74C28B35"/>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7633216"/>
    <w:multiLevelType w:val="multilevel"/>
    <w:tmpl w:val="77633216"/>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32" w15:restartNumberingAfterBreak="0">
    <w:nsid w:val="77ECEA79"/>
    <w:multiLevelType w:val="multilevel"/>
    <w:tmpl w:val="77ECEA79"/>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9AA4FA4"/>
    <w:multiLevelType w:val="multilevel"/>
    <w:tmpl w:val="79AA4FA4"/>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C246926"/>
    <w:multiLevelType w:val="multilevel"/>
    <w:tmpl w:val="7C246926"/>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abstractNum w:abstractNumId="135" w15:restartNumberingAfterBreak="0">
    <w:nsid w:val="7DEC2089"/>
    <w:multiLevelType w:val="multilevel"/>
    <w:tmpl w:val="7DEC2089"/>
    <w:lvl w:ilvl="0">
      <w:start w:val="1"/>
      <w:numFmt w:val="bullet"/>
      <w:lvlText w:val="•"/>
      <w:lvlJc w:val="left"/>
      <w:pPr>
        <w:widowControl/>
        <w:ind w:left="1429" w:hanging="360"/>
      </w:pPr>
      <w:rPr>
        <w:rFonts w:ascii="Times New Roman" w:hAnsi="Times New Roman"/>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num w:numId="1">
    <w:abstractNumId w:val="63"/>
  </w:num>
  <w:num w:numId="2">
    <w:abstractNumId w:val="44"/>
  </w:num>
  <w:num w:numId="3">
    <w:abstractNumId w:val="116"/>
  </w:num>
  <w:num w:numId="4">
    <w:abstractNumId w:val="37"/>
  </w:num>
  <w:num w:numId="5">
    <w:abstractNumId w:val="29"/>
  </w:num>
  <w:num w:numId="6">
    <w:abstractNumId w:val="68"/>
  </w:num>
  <w:num w:numId="7">
    <w:abstractNumId w:val="89"/>
  </w:num>
  <w:num w:numId="8">
    <w:abstractNumId w:val="129"/>
  </w:num>
  <w:num w:numId="9">
    <w:abstractNumId w:val="65"/>
  </w:num>
  <w:num w:numId="10">
    <w:abstractNumId w:val="9"/>
  </w:num>
  <w:num w:numId="11">
    <w:abstractNumId w:val="90"/>
  </w:num>
  <w:num w:numId="12">
    <w:abstractNumId w:val="118"/>
  </w:num>
  <w:num w:numId="13">
    <w:abstractNumId w:val="41"/>
  </w:num>
  <w:num w:numId="14">
    <w:abstractNumId w:val="109"/>
  </w:num>
  <w:num w:numId="15">
    <w:abstractNumId w:val="58"/>
  </w:num>
  <w:num w:numId="16">
    <w:abstractNumId w:val="87"/>
  </w:num>
  <w:num w:numId="17">
    <w:abstractNumId w:val="49"/>
  </w:num>
  <w:num w:numId="18">
    <w:abstractNumId w:val="47"/>
  </w:num>
  <w:num w:numId="19">
    <w:abstractNumId w:val="16"/>
  </w:num>
  <w:num w:numId="20">
    <w:abstractNumId w:val="106"/>
  </w:num>
  <w:num w:numId="21">
    <w:abstractNumId w:val="122"/>
  </w:num>
  <w:num w:numId="22">
    <w:abstractNumId w:val="72"/>
  </w:num>
  <w:num w:numId="23">
    <w:abstractNumId w:val="104"/>
  </w:num>
  <w:num w:numId="24">
    <w:abstractNumId w:val="26"/>
  </w:num>
  <w:num w:numId="25">
    <w:abstractNumId w:val="134"/>
  </w:num>
  <w:num w:numId="26">
    <w:abstractNumId w:val="132"/>
  </w:num>
  <w:num w:numId="27">
    <w:abstractNumId w:val="36"/>
  </w:num>
  <w:num w:numId="28">
    <w:abstractNumId w:val="124"/>
  </w:num>
  <w:num w:numId="29">
    <w:abstractNumId w:val="10"/>
  </w:num>
  <w:num w:numId="30">
    <w:abstractNumId w:val="98"/>
  </w:num>
  <w:num w:numId="31">
    <w:abstractNumId w:val="4"/>
  </w:num>
  <w:num w:numId="32">
    <w:abstractNumId w:val="115"/>
  </w:num>
  <w:num w:numId="33">
    <w:abstractNumId w:val="135"/>
  </w:num>
  <w:num w:numId="34">
    <w:abstractNumId w:val="1"/>
  </w:num>
  <w:num w:numId="35">
    <w:abstractNumId w:val="86"/>
  </w:num>
  <w:num w:numId="36">
    <w:abstractNumId w:val="111"/>
  </w:num>
  <w:num w:numId="37">
    <w:abstractNumId w:val="61"/>
  </w:num>
  <w:num w:numId="38">
    <w:abstractNumId w:val="51"/>
  </w:num>
  <w:num w:numId="39">
    <w:abstractNumId w:val="94"/>
  </w:num>
  <w:num w:numId="40">
    <w:abstractNumId w:val="133"/>
  </w:num>
  <w:num w:numId="41">
    <w:abstractNumId w:val="32"/>
  </w:num>
  <w:num w:numId="42">
    <w:abstractNumId w:val="7"/>
  </w:num>
  <w:num w:numId="43">
    <w:abstractNumId w:val="31"/>
  </w:num>
  <w:num w:numId="44">
    <w:abstractNumId w:val="119"/>
  </w:num>
  <w:num w:numId="45">
    <w:abstractNumId w:val="3"/>
  </w:num>
  <w:num w:numId="46">
    <w:abstractNumId w:val="79"/>
  </w:num>
  <w:num w:numId="47">
    <w:abstractNumId w:val="6"/>
  </w:num>
  <w:num w:numId="48">
    <w:abstractNumId w:val="121"/>
  </w:num>
  <w:num w:numId="49">
    <w:abstractNumId w:val="130"/>
  </w:num>
  <w:num w:numId="50">
    <w:abstractNumId w:val="107"/>
  </w:num>
  <w:num w:numId="51">
    <w:abstractNumId w:val="95"/>
  </w:num>
  <w:num w:numId="52">
    <w:abstractNumId w:val="125"/>
  </w:num>
  <w:num w:numId="53">
    <w:abstractNumId w:val="69"/>
  </w:num>
  <w:num w:numId="54">
    <w:abstractNumId w:val="70"/>
  </w:num>
  <w:num w:numId="55">
    <w:abstractNumId w:val="46"/>
  </w:num>
  <w:num w:numId="56">
    <w:abstractNumId w:val="96"/>
  </w:num>
  <w:num w:numId="57">
    <w:abstractNumId w:val="82"/>
  </w:num>
  <w:num w:numId="58">
    <w:abstractNumId w:val="55"/>
  </w:num>
  <w:num w:numId="59">
    <w:abstractNumId w:val="85"/>
  </w:num>
  <w:num w:numId="60">
    <w:abstractNumId w:val="28"/>
  </w:num>
  <w:num w:numId="61">
    <w:abstractNumId w:val="102"/>
  </w:num>
  <w:num w:numId="62">
    <w:abstractNumId w:val="73"/>
  </w:num>
  <w:num w:numId="63">
    <w:abstractNumId w:val="97"/>
  </w:num>
  <w:num w:numId="64">
    <w:abstractNumId w:val="66"/>
  </w:num>
  <w:num w:numId="65">
    <w:abstractNumId w:val="39"/>
  </w:num>
  <w:num w:numId="66">
    <w:abstractNumId w:val="76"/>
  </w:num>
  <w:num w:numId="67">
    <w:abstractNumId w:val="27"/>
  </w:num>
  <w:num w:numId="68">
    <w:abstractNumId w:val="100"/>
  </w:num>
  <w:num w:numId="69">
    <w:abstractNumId w:val="22"/>
  </w:num>
  <w:num w:numId="70">
    <w:abstractNumId w:val="60"/>
  </w:num>
  <w:num w:numId="71">
    <w:abstractNumId w:val="93"/>
  </w:num>
  <w:num w:numId="72">
    <w:abstractNumId w:val="62"/>
  </w:num>
  <w:num w:numId="73">
    <w:abstractNumId w:val="78"/>
  </w:num>
  <w:num w:numId="74">
    <w:abstractNumId w:val="128"/>
  </w:num>
  <w:num w:numId="75">
    <w:abstractNumId w:val="52"/>
  </w:num>
  <w:num w:numId="76">
    <w:abstractNumId w:val="40"/>
  </w:num>
  <w:num w:numId="77">
    <w:abstractNumId w:val="21"/>
  </w:num>
  <w:num w:numId="78">
    <w:abstractNumId w:val="131"/>
  </w:num>
  <w:num w:numId="79">
    <w:abstractNumId w:val="48"/>
  </w:num>
  <w:num w:numId="80">
    <w:abstractNumId w:val="30"/>
  </w:num>
  <w:num w:numId="81">
    <w:abstractNumId w:val="92"/>
  </w:num>
  <w:num w:numId="82">
    <w:abstractNumId w:val="54"/>
  </w:num>
  <w:num w:numId="83">
    <w:abstractNumId w:val="13"/>
  </w:num>
  <w:num w:numId="84">
    <w:abstractNumId w:val="117"/>
  </w:num>
  <w:num w:numId="85">
    <w:abstractNumId w:val="34"/>
  </w:num>
  <w:num w:numId="86">
    <w:abstractNumId w:val="25"/>
  </w:num>
  <w:num w:numId="87">
    <w:abstractNumId w:val="11"/>
  </w:num>
  <w:num w:numId="88">
    <w:abstractNumId w:val="17"/>
  </w:num>
  <w:num w:numId="89">
    <w:abstractNumId w:val="24"/>
  </w:num>
  <w:num w:numId="90">
    <w:abstractNumId w:val="8"/>
  </w:num>
  <w:num w:numId="91">
    <w:abstractNumId w:val="81"/>
  </w:num>
  <w:num w:numId="92">
    <w:abstractNumId w:val="35"/>
  </w:num>
  <w:num w:numId="93">
    <w:abstractNumId w:val="77"/>
  </w:num>
  <w:num w:numId="94">
    <w:abstractNumId w:val="45"/>
  </w:num>
  <w:num w:numId="95">
    <w:abstractNumId w:val="126"/>
  </w:num>
  <w:num w:numId="96">
    <w:abstractNumId w:val="0"/>
  </w:num>
  <w:num w:numId="97">
    <w:abstractNumId w:val="33"/>
  </w:num>
  <w:num w:numId="98">
    <w:abstractNumId w:val="59"/>
  </w:num>
  <w:num w:numId="99">
    <w:abstractNumId w:val="108"/>
  </w:num>
  <w:num w:numId="100">
    <w:abstractNumId w:val="74"/>
  </w:num>
  <w:num w:numId="101">
    <w:abstractNumId w:val="14"/>
  </w:num>
  <w:num w:numId="102">
    <w:abstractNumId w:val="50"/>
  </w:num>
  <w:num w:numId="103">
    <w:abstractNumId w:val="80"/>
  </w:num>
  <w:num w:numId="104">
    <w:abstractNumId w:val="105"/>
  </w:num>
  <w:num w:numId="105">
    <w:abstractNumId w:val="23"/>
  </w:num>
  <w:num w:numId="106">
    <w:abstractNumId w:val="123"/>
  </w:num>
  <w:num w:numId="107">
    <w:abstractNumId w:val="2"/>
  </w:num>
  <w:num w:numId="108">
    <w:abstractNumId w:val="5"/>
  </w:num>
  <w:num w:numId="109">
    <w:abstractNumId w:val="64"/>
  </w:num>
  <w:num w:numId="110">
    <w:abstractNumId w:val="20"/>
  </w:num>
  <w:num w:numId="111">
    <w:abstractNumId w:val="38"/>
  </w:num>
  <w:num w:numId="112">
    <w:abstractNumId w:val="42"/>
  </w:num>
  <w:num w:numId="113">
    <w:abstractNumId w:val="57"/>
  </w:num>
  <w:num w:numId="114">
    <w:abstractNumId w:val="120"/>
  </w:num>
  <w:num w:numId="115">
    <w:abstractNumId w:val="56"/>
  </w:num>
  <w:num w:numId="116">
    <w:abstractNumId w:val="114"/>
  </w:num>
  <w:num w:numId="117">
    <w:abstractNumId w:val="83"/>
  </w:num>
  <w:num w:numId="118">
    <w:abstractNumId w:val="12"/>
  </w:num>
  <w:num w:numId="119">
    <w:abstractNumId w:val="67"/>
  </w:num>
  <w:num w:numId="120">
    <w:abstractNumId w:val="19"/>
  </w:num>
  <w:num w:numId="121">
    <w:abstractNumId w:val="91"/>
  </w:num>
  <w:num w:numId="122">
    <w:abstractNumId w:val="113"/>
  </w:num>
  <w:num w:numId="123">
    <w:abstractNumId w:val="43"/>
  </w:num>
  <w:num w:numId="124">
    <w:abstractNumId w:val="15"/>
  </w:num>
  <w:num w:numId="125">
    <w:abstractNumId w:val="88"/>
  </w:num>
  <w:num w:numId="126">
    <w:abstractNumId w:val="103"/>
  </w:num>
  <w:num w:numId="127">
    <w:abstractNumId w:val="75"/>
  </w:num>
  <w:num w:numId="128">
    <w:abstractNumId w:val="110"/>
  </w:num>
  <w:num w:numId="129">
    <w:abstractNumId w:val="112"/>
  </w:num>
  <w:num w:numId="130">
    <w:abstractNumId w:val="84"/>
  </w:num>
  <w:num w:numId="131">
    <w:abstractNumId w:val="53"/>
  </w:num>
  <w:num w:numId="132">
    <w:abstractNumId w:val="18"/>
  </w:num>
  <w:num w:numId="133">
    <w:abstractNumId w:val="99"/>
  </w:num>
  <w:num w:numId="134">
    <w:abstractNumId w:val="101"/>
  </w:num>
  <w:num w:numId="135">
    <w:abstractNumId w:val="71"/>
  </w:num>
  <w:num w:numId="136">
    <w:abstractNumId w:val="12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8A"/>
    <w:rsid w:val="00012F0D"/>
    <w:rsid w:val="00074280"/>
    <w:rsid w:val="00087241"/>
    <w:rsid w:val="00173999"/>
    <w:rsid w:val="007D6B8A"/>
    <w:rsid w:val="008F755E"/>
    <w:rsid w:val="00B22D51"/>
    <w:rsid w:val="00BB7F46"/>
    <w:rsid w:val="00CB0A39"/>
    <w:rsid w:val="00ED6E81"/>
    <w:rsid w:val="00FD1627"/>
    <w:rsid w:val="12FC7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24ABA2-1D8C-41F7-B566-EAC7B4B9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color w:val="000000"/>
      <w:sz w:val="22"/>
    </w:rPr>
  </w:style>
  <w:style w:type="paragraph" w:styleId="1">
    <w:name w:val="heading 1"/>
    <w:basedOn w:val="a"/>
    <w:uiPriority w:val="9"/>
    <w:qFormat/>
    <w:pPr>
      <w:widowControl/>
      <w:ind w:left="921"/>
      <w:outlineLvl w:val="0"/>
    </w:pPr>
    <w:rPr>
      <w:b/>
      <w:sz w:val="24"/>
    </w:rPr>
  </w:style>
  <w:style w:type="paragraph" w:styleId="2">
    <w:name w:val="heading 2"/>
    <w:basedOn w:val="a"/>
    <w:uiPriority w:val="9"/>
    <w:qFormat/>
    <w:pPr>
      <w:widowControl/>
      <w:ind w:left="921"/>
      <w:jc w:val="both"/>
      <w:outlineLvl w:val="1"/>
    </w:pPr>
    <w:rPr>
      <w:b/>
      <w:i/>
      <w:sz w:val="24"/>
    </w:rPr>
  </w:style>
  <w:style w:type="paragraph" w:styleId="3">
    <w:name w:val="heading 3"/>
    <w:basedOn w:val="a"/>
    <w:next w:val="a"/>
    <w:uiPriority w:val="9"/>
    <w:qFormat/>
    <w:pPr>
      <w:keepNext/>
      <w:keepLines/>
      <w:widowControl/>
      <w:spacing w:before="40"/>
      <w:outlineLvl w:val="2"/>
    </w:pPr>
    <w:rPr>
      <w:rFonts w:asciiTheme="majorHAnsi" w:hAnsiTheme="majorHAnsi"/>
      <w:color w:val="244061" w:themeColor="accent1" w:themeShade="80"/>
      <w:sz w:val="24"/>
    </w:rPr>
  </w:style>
  <w:style w:type="paragraph" w:styleId="4">
    <w:name w:val="heading 4"/>
    <w:next w:val="a"/>
    <w:uiPriority w:val="9"/>
    <w:qFormat/>
    <w:pPr>
      <w:widowControl w:val="0"/>
      <w:spacing w:before="120" w:after="120"/>
      <w:jc w:val="both"/>
      <w:outlineLvl w:val="3"/>
    </w:pPr>
    <w:rPr>
      <w:rFonts w:ascii="XO Thames" w:hAnsi="XO Thames"/>
      <w:b/>
      <w:color w:val="000000"/>
      <w:sz w:val="24"/>
    </w:rPr>
  </w:style>
  <w:style w:type="paragraph" w:styleId="5">
    <w:name w:val="heading 5"/>
    <w:next w:val="a"/>
    <w:uiPriority w:val="9"/>
    <w:qFormat/>
    <w:pPr>
      <w:widowControl w:val="0"/>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Pr>
      <w:vertAlign w:val="superscript"/>
    </w:rPr>
  </w:style>
  <w:style w:type="character" w:styleId="a4">
    <w:name w:val="Emphasis"/>
    <w:qFormat/>
    <w:rPr>
      <w:rFonts w:ascii="Times New Roman" w:hAnsi="Times New Roman"/>
      <w:i/>
    </w:rPr>
  </w:style>
  <w:style w:type="character" w:styleId="a5">
    <w:name w:val="Hyperlink"/>
    <w:rPr>
      <w:color w:val="0000FF" w:themeColor="hyperlink"/>
      <w:u w:val="single"/>
    </w:rPr>
  </w:style>
  <w:style w:type="paragraph" w:styleId="a6">
    <w:name w:val="Balloon Text"/>
    <w:basedOn w:val="a"/>
    <w:qFormat/>
    <w:pPr>
      <w:widowControl/>
    </w:pPr>
    <w:rPr>
      <w:rFonts w:ascii="Tahoma" w:hAnsi="Tahoma"/>
      <w:sz w:val="16"/>
    </w:rPr>
  </w:style>
  <w:style w:type="paragraph" w:styleId="8">
    <w:name w:val="toc 8"/>
    <w:next w:val="a"/>
    <w:uiPriority w:val="39"/>
    <w:pPr>
      <w:widowControl w:val="0"/>
      <w:ind w:left="1400"/>
    </w:pPr>
    <w:rPr>
      <w:rFonts w:ascii="XO Thames" w:hAnsi="XO Thames"/>
      <w:color w:val="000000"/>
      <w:sz w:val="28"/>
    </w:rPr>
  </w:style>
  <w:style w:type="paragraph" w:styleId="a7">
    <w:name w:val="header"/>
    <w:basedOn w:val="a"/>
    <w:qFormat/>
    <w:pPr>
      <w:widowControl/>
      <w:tabs>
        <w:tab w:val="center" w:pos="4677"/>
        <w:tab w:val="right" w:pos="9355"/>
      </w:tabs>
    </w:pPr>
  </w:style>
  <w:style w:type="paragraph" w:styleId="9">
    <w:name w:val="toc 9"/>
    <w:next w:val="a"/>
    <w:uiPriority w:val="39"/>
    <w:pPr>
      <w:widowControl w:val="0"/>
      <w:ind w:left="1600"/>
    </w:pPr>
    <w:rPr>
      <w:rFonts w:ascii="XO Thames" w:hAnsi="XO Thames"/>
      <w:color w:val="000000"/>
      <w:sz w:val="28"/>
    </w:rPr>
  </w:style>
  <w:style w:type="paragraph" w:styleId="7">
    <w:name w:val="toc 7"/>
    <w:next w:val="a"/>
    <w:uiPriority w:val="39"/>
    <w:pPr>
      <w:widowControl w:val="0"/>
      <w:ind w:left="1200"/>
    </w:pPr>
    <w:rPr>
      <w:rFonts w:ascii="XO Thames" w:hAnsi="XO Thames"/>
      <w:color w:val="000000"/>
      <w:sz w:val="28"/>
    </w:rPr>
  </w:style>
  <w:style w:type="paragraph" w:styleId="a8">
    <w:name w:val="Body Text"/>
    <w:basedOn w:val="a"/>
    <w:qFormat/>
    <w:pPr>
      <w:widowControl/>
      <w:ind w:left="212" w:firstLine="708"/>
      <w:jc w:val="both"/>
    </w:pPr>
    <w:rPr>
      <w:sz w:val="24"/>
    </w:rPr>
  </w:style>
  <w:style w:type="paragraph" w:styleId="10">
    <w:name w:val="toc 1"/>
    <w:basedOn w:val="a"/>
    <w:uiPriority w:val="39"/>
    <w:pPr>
      <w:widowControl/>
      <w:spacing w:before="116"/>
      <w:ind w:left="741" w:hanging="448"/>
    </w:pPr>
    <w:rPr>
      <w:b/>
    </w:rPr>
  </w:style>
  <w:style w:type="paragraph" w:styleId="6">
    <w:name w:val="toc 6"/>
    <w:next w:val="a"/>
    <w:uiPriority w:val="39"/>
    <w:pPr>
      <w:widowControl w:val="0"/>
      <w:ind w:left="1000"/>
    </w:pPr>
    <w:rPr>
      <w:rFonts w:ascii="XO Thames" w:hAnsi="XO Thames"/>
      <w:color w:val="000000"/>
      <w:sz w:val="28"/>
    </w:rPr>
  </w:style>
  <w:style w:type="paragraph" w:styleId="30">
    <w:name w:val="toc 3"/>
    <w:next w:val="a"/>
    <w:uiPriority w:val="39"/>
    <w:qFormat/>
    <w:pPr>
      <w:widowControl w:val="0"/>
      <w:ind w:left="400"/>
    </w:pPr>
    <w:rPr>
      <w:rFonts w:ascii="XO Thames" w:hAnsi="XO Thames"/>
      <w:color w:val="000000"/>
      <w:sz w:val="28"/>
    </w:rPr>
  </w:style>
  <w:style w:type="paragraph" w:styleId="20">
    <w:name w:val="toc 2"/>
    <w:next w:val="a"/>
    <w:uiPriority w:val="39"/>
    <w:qFormat/>
    <w:pPr>
      <w:widowControl w:val="0"/>
      <w:ind w:left="200"/>
    </w:pPr>
    <w:rPr>
      <w:rFonts w:ascii="XO Thames" w:hAnsi="XO Thames"/>
      <w:color w:val="000000"/>
      <w:sz w:val="28"/>
    </w:rPr>
  </w:style>
  <w:style w:type="paragraph" w:styleId="40">
    <w:name w:val="toc 4"/>
    <w:next w:val="a"/>
    <w:uiPriority w:val="39"/>
    <w:qFormat/>
    <w:pPr>
      <w:widowControl w:val="0"/>
      <w:ind w:left="600"/>
    </w:pPr>
    <w:rPr>
      <w:rFonts w:ascii="XO Thames" w:hAnsi="XO Thames"/>
      <w:color w:val="000000"/>
      <w:sz w:val="28"/>
    </w:rPr>
  </w:style>
  <w:style w:type="paragraph" w:styleId="50">
    <w:name w:val="toc 5"/>
    <w:next w:val="a"/>
    <w:uiPriority w:val="39"/>
    <w:pPr>
      <w:widowControl w:val="0"/>
      <w:ind w:left="800"/>
    </w:pPr>
    <w:rPr>
      <w:rFonts w:ascii="XO Thames" w:hAnsi="XO Thames"/>
      <w:color w:val="000000"/>
      <w:sz w:val="28"/>
    </w:rPr>
  </w:style>
  <w:style w:type="paragraph" w:styleId="a9">
    <w:name w:val="Title"/>
    <w:basedOn w:val="a"/>
    <w:uiPriority w:val="10"/>
    <w:qFormat/>
    <w:pPr>
      <w:widowControl/>
      <w:spacing w:before="246"/>
      <w:ind w:left="2880" w:right="1201" w:hanging="1412"/>
    </w:pPr>
    <w:rPr>
      <w:b/>
      <w:sz w:val="32"/>
    </w:rPr>
  </w:style>
  <w:style w:type="paragraph" w:styleId="aa">
    <w:name w:val="footer"/>
    <w:basedOn w:val="a"/>
    <w:qFormat/>
    <w:pPr>
      <w:widowControl/>
      <w:tabs>
        <w:tab w:val="center" w:pos="4677"/>
        <w:tab w:val="right" w:pos="9355"/>
      </w:tabs>
    </w:pPr>
  </w:style>
  <w:style w:type="paragraph" w:styleId="ab">
    <w:name w:val="Normal (Web)"/>
    <w:basedOn w:val="a"/>
    <w:uiPriority w:val="99"/>
    <w:pPr>
      <w:widowControl/>
      <w:spacing w:beforeAutospacing="1" w:afterAutospacing="1"/>
    </w:pPr>
    <w:rPr>
      <w:sz w:val="24"/>
    </w:rPr>
  </w:style>
  <w:style w:type="paragraph" w:styleId="ac">
    <w:name w:val="Subtitle"/>
    <w:basedOn w:val="a"/>
    <w:next w:val="a"/>
    <w:uiPriority w:val="11"/>
    <w:qFormat/>
    <w:pPr>
      <w:widowControl/>
      <w:spacing w:after="200" w:line="276" w:lineRule="auto"/>
    </w:pPr>
    <w:rPr>
      <w:rFonts w:asciiTheme="majorHAnsi" w:hAnsiTheme="majorHAnsi"/>
      <w:i/>
      <w:color w:val="4F81BD" w:themeColor="accent1"/>
      <w:spacing w:val="15"/>
      <w:sz w:val="24"/>
    </w:rPr>
  </w:style>
  <w:style w:type="table" w:styleId="ad">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Заголовок 11"/>
    <w:basedOn w:val="a"/>
    <w:next w:val="a"/>
    <w:link w:val="111"/>
    <w:pPr>
      <w:widowControl/>
      <w:spacing w:before="108" w:after="108"/>
      <w:jc w:val="center"/>
      <w:outlineLvl w:val="0"/>
    </w:pPr>
    <w:rPr>
      <w:rFonts w:ascii="Times New Roman CYR" w:hAnsi="Times New Roman CYR"/>
      <w:b/>
      <w:color w:val="26282F"/>
      <w:sz w:val="24"/>
    </w:rPr>
  </w:style>
  <w:style w:type="character" w:customStyle="1" w:styleId="111">
    <w:name w:val="Заголовок 111"/>
    <w:link w:val="11"/>
    <w:qFormat/>
    <w:rPr>
      <w:rFonts w:ascii="Times New Roman CYR" w:hAnsi="Times New Roman CYR"/>
      <w:b/>
      <w:color w:val="26282F"/>
      <w:sz w:val="24"/>
    </w:rPr>
  </w:style>
  <w:style w:type="paragraph" w:customStyle="1" w:styleId="CharAttribute8">
    <w:name w:val="CharAttribute8"/>
    <w:link w:val="CharAttribute81"/>
    <w:qFormat/>
    <w:pPr>
      <w:widowControl w:val="0"/>
    </w:pPr>
    <w:rPr>
      <w:rFonts w:ascii="Times New Roman" w:hAnsi="Times New Roman"/>
      <w:color w:val="000000"/>
      <w:sz w:val="28"/>
    </w:rPr>
  </w:style>
  <w:style w:type="character" w:customStyle="1" w:styleId="CharAttribute81">
    <w:name w:val="CharAttribute81"/>
    <w:link w:val="CharAttribute8"/>
    <w:qFormat/>
    <w:rPr>
      <w:rFonts w:ascii="Times New Roman" w:hAnsi="Times New Roman"/>
      <w:sz w:val="28"/>
    </w:rPr>
  </w:style>
  <w:style w:type="paragraph" w:customStyle="1" w:styleId="s38">
    <w:name w:val="s38"/>
    <w:basedOn w:val="a"/>
    <w:link w:val="s381"/>
    <w:pPr>
      <w:widowControl/>
      <w:spacing w:before="280" w:after="280"/>
    </w:pPr>
    <w:rPr>
      <w:sz w:val="24"/>
    </w:rPr>
  </w:style>
  <w:style w:type="character" w:customStyle="1" w:styleId="s381">
    <w:name w:val="s381"/>
    <w:link w:val="s38"/>
    <w:rPr>
      <w:sz w:val="24"/>
    </w:rPr>
  </w:style>
  <w:style w:type="paragraph" w:customStyle="1" w:styleId="s27">
    <w:name w:val="s27"/>
    <w:basedOn w:val="a"/>
    <w:link w:val="s271"/>
    <w:pPr>
      <w:widowControl/>
      <w:spacing w:before="280" w:after="280"/>
    </w:pPr>
    <w:rPr>
      <w:sz w:val="24"/>
    </w:rPr>
  </w:style>
  <w:style w:type="character" w:customStyle="1" w:styleId="s271">
    <w:name w:val="s271"/>
    <w:link w:val="s27"/>
    <w:qFormat/>
    <w:rPr>
      <w:sz w:val="24"/>
    </w:rPr>
  </w:style>
  <w:style w:type="paragraph" w:customStyle="1" w:styleId="95">
    <w:name w:val="Основной текст (9)5"/>
    <w:link w:val="951"/>
    <w:qFormat/>
    <w:pPr>
      <w:widowControl w:val="0"/>
    </w:pPr>
    <w:rPr>
      <w:rFonts w:ascii="Times New Roman" w:hAnsi="Times New Roman"/>
      <w:b/>
      <w:color w:val="000000"/>
      <w:sz w:val="18"/>
    </w:rPr>
  </w:style>
  <w:style w:type="character" w:customStyle="1" w:styleId="951">
    <w:name w:val="Основной текст (9)51"/>
    <w:basedOn w:val="a0"/>
    <w:link w:val="95"/>
    <w:qFormat/>
    <w:rPr>
      <w:rFonts w:ascii="Times New Roman" w:hAnsi="Times New Roman"/>
      <w:b/>
      <w:spacing w:val="0"/>
      <w:sz w:val="18"/>
    </w:rPr>
  </w:style>
  <w:style w:type="paragraph" w:customStyle="1" w:styleId="s1">
    <w:name w:val="s_1"/>
    <w:basedOn w:val="a"/>
    <w:link w:val="s11"/>
    <w:qFormat/>
    <w:pPr>
      <w:widowControl/>
      <w:spacing w:beforeAutospacing="1" w:afterAutospacing="1"/>
    </w:pPr>
    <w:rPr>
      <w:sz w:val="24"/>
    </w:rPr>
  </w:style>
  <w:style w:type="character" w:customStyle="1" w:styleId="s11">
    <w:name w:val="s_11"/>
    <w:link w:val="s1"/>
    <w:qFormat/>
    <w:rPr>
      <w:sz w:val="24"/>
    </w:rPr>
  </w:style>
  <w:style w:type="paragraph" w:customStyle="1" w:styleId="rtejustify">
    <w:name w:val="rtejustify"/>
    <w:basedOn w:val="a"/>
    <w:link w:val="rtejustify1"/>
    <w:qFormat/>
    <w:pPr>
      <w:widowControl/>
      <w:spacing w:beforeAutospacing="1" w:afterAutospacing="1"/>
    </w:pPr>
    <w:rPr>
      <w:sz w:val="24"/>
    </w:rPr>
  </w:style>
  <w:style w:type="character" w:customStyle="1" w:styleId="rtejustify1">
    <w:name w:val="rtejustify1"/>
    <w:link w:val="rtejustify"/>
    <w:qFormat/>
    <w:rPr>
      <w:sz w:val="24"/>
    </w:rPr>
  </w:style>
  <w:style w:type="paragraph" w:customStyle="1" w:styleId="CharAttribute484">
    <w:name w:val="CharAttribute484"/>
    <w:link w:val="CharAttribute4841"/>
    <w:pPr>
      <w:widowControl w:val="0"/>
    </w:pPr>
    <w:rPr>
      <w:rFonts w:ascii="Times New Roman" w:hAnsi="Times New Roman"/>
      <w:i/>
      <w:color w:val="000000"/>
      <w:sz w:val="28"/>
    </w:rPr>
  </w:style>
  <w:style w:type="character" w:customStyle="1" w:styleId="CharAttribute4841">
    <w:name w:val="CharAttribute4841"/>
    <w:link w:val="CharAttribute484"/>
    <w:qFormat/>
    <w:rPr>
      <w:rFonts w:ascii="Times New Roman" w:hAnsi="Times New Roman"/>
      <w:i/>
      <w:sz w:val="28"/>
    </w:rPr>
  </w:style>
  <w:style w:type="paragraph" w:customStyle="1" w:styleId="apple-converted-space">
    <w:name w:val="apple-converted-space"/>
    <w:link w:val="apple-converted-space1"/>
    <w:qFormat/>
    <w:pPr>
      <w:widowControl w:val="0"/>
    </w:pPr>
    <w:rPr>
      <w:color w:val="000000"/>
      <w:sz w:val="22"/>
    </w:rPr>
  </w:style>
  <w:style w:type="character" w:customStyle="1" w:styleId="apple-converted-space1">
    <w:name w:val="apple-converted-space1"/>
    <w:link w:val="apple-converted-space"/>
  </w:style>
  <w:style w:type="paragraph" w:customStyle="1" w:styleId="Endnote">
    <w:name w:val="Endnote"/>
    <w:link w:val="Endnote1"/>
    <w:qFormat/>
    <w:pPr>
      <w:widowControl w:val="0"/>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paragraph" w:customStyle="1" w:styleId="CharAttribute0">
    <w:name w:val="CharAttribute0"/>
    <w:link w:val="CharAttribute01"/>
    <w:qFormat/>
    <w:pPr>
      <w:widowControl w:val="0"/>
    </w:pPr>
    <w:rPr>
      <w:rFonts w:ascii="Times New Roman" w:hAnsi="Times New Roman"/>
      <w:color w:val="000000"/>
      <w:sz w:val="28"/>
    </w:rPr>
  </w:style>
  <w:style w:type="character" w:customStyle="1" w:styleId="CharAttribute01">
    <w:name w:val="CharAttribute01"/>
    <w:link w:val="CharAttribute0"/>
    <w:qFormat/>
    <w:rPr>
      <w:rFonts w:ascii="Times New Roman" w:hAnsi="Times New Roman"/>
      <w:sz w:val="28"/>
    </w:rPr>
  </w:style>
  <w:style w:type="paragraph" w:customStyle="1" w:styleId="s6">
    <w:name w:val="s6"/>
    <w:link w:val="s61"/>
    <w:qFormat/>
    <w:pPr>
      <w:widowControl w:val="0"/>
    </w:pPr>
    <w:rPr>
      <w:color w:val="000000"/>
      <w:sz w:val="22"/>
    </w:rPr>
  </w:style>
  <w:style w:type="character" w:customStyle="1" w:styleId="s61">
    <w:name w:val="s61"/>
    <w:basedOn w:val="a0"/>
    <w:link w:val="s6"/>
    <w:qFormat/>
  </w:style>
  <w:style w:type="paragraph" w:customStyle="1" w:styleId="CharAttribute305">
    <w:name w:val="CharAttribute305"/>
    <w:link w:val="CharAttribute3051"/>
    <w:qFormat/>
    <w:pPr>
      <w:widowControl w:val="0"/>
    </w:pPr>
    <w:rPr>
      <w:rFonts w:ascii="Times New Roman" w:hAnsi="Times New Roman"/>
      <w:color w:val="000000"/>
      <w:sz w:val="28"/>
    </w:rPr>
  </w:style>
  <w:style w:type="character" w:customStyle="1" w:styleId="CharAttribute3051">
    <w:name w:val="CharAttribute3051"/>
    <w:link w:val="CharAttribute305"/>
    <w:qFormat/>
    <w:rPr>
      <w:rFonts w:ascii="Times New Roman" w:hAnsi="Times New Roman"/>
      <w:sz w:val="28"/>
    </w:rPr>
  </w:style>
  <w:style w:type="paragraph" w:customStyle="1" w:styleId="80">
    <w:name w:val="Основной текст8"/>
    <w:basedOn w:val="21"/>
    <w:link w:val="81"/>
    <w:qFormat/>
    <w:rPr>
      <w:spacing w:val="4"/>
      <w:sz w:val="19"/>
      <w:highlight w:val="white"/>
      <w:u w:val="single"/>
    </w:rPr>
  </w:style>
  <w:style w:type="paragraph" w:customStyle="1" w:styleId="21">
    <w:name w:val="Основной текст2"/>
    <w:basedOn w:val="a"/>
    <w:link w:val="210"/>
    <w:qFormat/>
    <w:pPr>
      <w:widowControl/>
      <w:spacing w:before="360" w:after="120" w:line="0" w:lineRule="atLeast"/>
    </w:pPr>
    <w:rPr>
      <w:sz w:val="28"/>
    </w:rPr>
  </w:style>
  <w:style w:type="character" w:customStyle="1" w:styleId="81">
    <w:name w:val="Основной текст81"/>
    <w:basedOn w:val="210"/>
    <w:link w:val="80"/>
    <w:qFormat/>
    <w:rPr>
      <w:rFonts w:ascii="Times New Roman" w:hAnsi="Times New Roman"/>
      <w:color w:val="000000"/>
      <w:spacing w:val="4"/>
      <w:sz w:val="19"/>
      <w:highlight w:val="white"/>
      <w:u w:val="single"/>
    </w:rPr>
  </w:style>
  <w:style w:type="character" w:customStyle="1" w:styleId="210">
    <w:name w:val="Основной текст21"/>
    <w:link w:val="21"/>
    <w:qFormat/>
    <w:rPr>
      <w:sz w:val="28"/>
    </w:rPr>
  </w:style>
  <w:style w:type="paragraph" w:styleId="ae">
    <w:name w:val="No Spacing"/>
    <w:qFormat/>
    <w:pPr>
      <w:widowControl w:val="0"/>
    </w:pPr>
    <w:rPr>
      <w:rFonts w:ascii="Times New Roman" w:hAnsi="Times New Roman"/>
      <w:color w:val="000000"/>
      <w:sz w:val="22"/>
    </w:rPr>
  </w:style>
  <w:style w:type="paragraph" w:customStyle="1" w:styleId="100">
    <w:name w:val="Основной текст10"/>
    <w:basedOn w:val="a"/>
    <w:link w:val="101"/>
    <w:qFormat/>
    <w:pPr>
      <w:widowControl/>
      <w:spacing w:line="278" w:lineRule="exact"/>
    </w:pPr>
    <w:rPr>
      <w:spacing w:val="4"/>
      <w:sz w:val="19"/>
    </w:rPr>
  </w:style>
  <w:style w:type="character" w:customStyle="1" w:styleId="101">
    <w:name w:val="Основной текст101"/>
    <w:link w:val="100"/>
    <w:qFormat/>
    <w:rPr>
      <w:spacing w:val="4"/>
      <w:sz w:val="19"/>
    </w:rPr>
  </w:style>
  <w:style w:type="paragraph" w:customStyle="1" w:styleId="CharAttribute282">
    <w:name w:val="CharAttribute282"/>
    <w:link w:val="CharAttribute2821"/>
    <w:qFormat/>
    <w:pPr>
      <w:widowControl w:val="0"/>
    </w:pPr>
    <w:rPr>
      <w:rFonts w:ascii="Times New Roman" w:hAnsi="Times New Roman"/>
      <w:color w:val="00000A"/>
      <w:sz w:val="28"/>
    </w:rPr>
  </w:style>
  <w:style w:type="character" w:customStyle="1" w:styleId="CharAttribute2821">
    <w:name w:val="CharAttribute2821"/>
    <w:link w:val="CharAttribute282"/>
    <w:qFormat/>
    <w:rPr>
      <w:rFonts w:ascii="Times New Roman" w:hAnsi="Times New Roman"/>
      <w:color w:val="00000A"/>
      <w:sz w:val="28"/>
    </w:rPr>
  </w:style>
  <w:style w:type="paragraph" w:customStyle="1" w:styleId="12">
    <w:name w:val="Обычный (веб)1"/>
    <w:basedOn w:val="a"/>
    <w:link w:val="110"/>
    <w:pPr>
      <w:widowControl/>
      <w:spacing w:before="100" w:after="100"/>
    </w:pPr>
    <w:rPr>
      <w:sz w:val="24"/>
    </w:rPr>
  </w:style>
  <w:style w:type="character" w:customStyle="1" w:styleId="110">
    <w:name w:val="Обычный (веб)11"/>
    <w:link w:val="12"/>
    <w:qFormat/>
    <w:rPr>
      <w:sz w:val="24"/>
    </w:rPr>
  </w:style>
  <w:style w:type="paragraph" w:customStyle="1" w:styleId="22">
    <w:name w:val="Абзац списка2"/>
    <w:basedOn w:val="a"/>
    <w:link w:val="211"/>
    <w:qFormat/>
    <w:pPr>
      <w:widowControl/>
      <w:ind w:left="720"/>
      <w:contextualSpacing/>
    </w:pPr>
    <w:rPr>
      <w:sz w:val="20"/>
    </w:rPr>
  </w:style>
  <w:style w:type="character" w:customStyle="1" w:styleId="211">
    <w:name w:val="Абзац списка21"/>
    <w:link w:val="22"/>
    <w:qFormat/>
    <w:rPr>
      <w:sz w:val="20"/>
    </w:rPr>
  </w:style>
  <w:style w:type="paragraph" w:customStyle="1" w:styleId="ConsPlusNormal">
    <w:name w:val="ConsPlusNormal"/>
    <w:link w:val="ConsPlusNormal1"/>
    <w:qFormat/>
    <w:pPr>
      <w:widowControl w:val="0"/>
    </w:pPr>
    <w:rPr>
      <w:rFonts w:ascii="Times New Roman" w:hAnsi="Times New Roman"/>
      <w:color w:val="000000"/>
      <w:sz w:val="24"/>
    </w:rPr>
  </w:style>
  <w:style w:type="character" w:customStyle="1" w:styleId="ConsPlusNormal1">
    <w:name w:val="ConsPlusNormal1"/>
    <w:link w:val="ConsPlusNormal"/>
    <w:qFormat/>
    <w:rPr>
      <w:rFonts w:ascii="Times New Roman" w:hAnsi="Times New Roman"/>
      <w:sz w:val="24"/>
    </w:rPr>
  </w:style>
  <w:style w:type="paragraph" w:customStyle="1" w:styleId="112">
    <w:name w:val="Заголовок 1 Знак1"/>
    <w:link w:val="1110"/>
    <w:qFormat/>
    <w:pPr>
      <w:widowControl w:val="0"/>
    </w:pPr>
    <w:rPr>
      <w:rFonts w:asciiTheme="majorHAnsi" w:hAnsiTheme="majorHAnsi"/>
      <w:color w:val="365F91" w:themeColor="accent1" w:themeShade="BF"/>
      <w:sz w:val="32"/>
    </w:rPr>
  </w:style>
  <w:style w:type="character" w:customStyle="1" w:styleId="1110">
    <w:name w:val="Заголовок 1 Знак11"/>
    <w:basedOn w:val="a0"/>
    <w:link w:val="112"/>
    <w:qFormat/>
    <w:rPr>
      <w:rFonts w:asciiTheme="majorHAnsi" w:hAnsiTheme="majorHAnsi"/>
      <w:color w:val="365F91" w:themeColor="accent1" w:themeShade="BF"/>
      <w:sz w:val="32"/>
    </w:rPr>
  </w:style>
  <w:style w:type="paragraph" w:customStyle="1" w:styleId="af">
    <w:name w:val="Прижатый влево"/>
    <w:basedOn w:val="a"/>
    <w:next w:val="a"/>
    <w:link w:val="13"/>
    <w:qFormat/>
    <w:rPr>
      <w:rFonts w:ascii="Times New Roman CYR" w:hAnsi="Times New Roman CYR"/>
      <w:sz w:val="24"/>
    </w:rPr>
  </w:style>
  <w:style w:type="character" w:customStyle="1" w:styleId="13">
    <w:name w:val="Прижатый влево1"/>
    <w:link w:val="af"/>
    <w:qFormat/>
    <w:rPr>
      <w:rFonts w:ascii="Times New Roman CYR" w:hAnsi="Times New Roman CYR"/>
      <w:sz w:val="24"/>
    </w:rPr>
  </w:style>
  <w:style w:type="paragraph" w:customStyle="1" w:styleId="af0">
    <w:name w:val="Цветовое выделение для Текст"/>
    <w:link w:val="14"/>
    <w:qFormat/>
    <w:pPr>
      <w:widowControl w:val="0"/>
    </w:pPr>
    <w:rPr>
      <w:rFonts w:ascii="Times New Roman CYR" w:hAnsi="Times New Roman CYR"/>
      <w:color w:val="000000"/>
      <w:sz w:val="22"/>
    </w:rPr>
  </w:style>
  <w:style w:type="character" w:customStyle="1" w:styleId="14">
    <w:name w:val="Цветовое выделение для Текст1"/>
    <w:link w:val="af0"/>
    <w:rPr>
      <w:rFonts w:ascii="Times New Roman CYR" w:hAnsi="Times New Roman CYR"/>
    </w:rPr>
  </w:style>
  <w:style w:type="paragraph" w:customStyle="1" w:styleId="TableParagraph">
    <w:name w:val="Table Paragraph"/>
    <w:basedOn w:val="a"/>
    <w:link w:val="TableParagraph1"/>
    <w:qFormat/>
    <w:pPr>
      <w:widowControl/>
      <w:spacing w:before="92"/>
      <w:ind w:left="101"/>
    </w:pPr>
  </w:style>
  <w:style w:type="character" w:customStyle="1" w:styleId="TableParagraph1">
    <w:name w:val="Table Paragraph1"/>
    <w:link w:val="TableParagraph"/>
    <w:qFormat/>
  </w:style>
  <w:style w:type="paragraph" w:customStyle="1" w:styleId="CharAttribute275">
    <w:name w:val="CharAttribute275"/>
    <w:link w:val="CharAttribute2751"/>
    <w:qFormat/>
    <w:pPr>
      <w:widowControl w:val="0"/>
    </w:pPr>
    <w:rPr>
      <w:rFonts w:ascii="Times New Roman" w:hAnsi="Times New Roman"/>
      <w:b/>
      <w:i/>
      <w:color w:val="000000"/>
      <w:sz w:val="28"/>
    </w:rPr>
  </w:style>
  <w:style w:type="character" w:customStyle="1" w:styleId="CharAttribute2751">
    <w:name w:val="CharAttribute2751"/>
    <w:link w:val="CharAttribute275"/>
    <w:qFormat/>
    <w:rPr>
      <w:rFonts w:ascii="Times New Roman" w:hAnsi="Times New Roman"/>
      <w:b/>
      <w:i/>
      <w:sz w:val="28"/>
    </w:rPr>
  </w:style>
  <w:style w:type="paragraph" w:customStyle="1" w:styleId="CharAttribute3">
    <w:name w:val="CharAttribute3"/>
    <w:link w:val="CharAttribute31"/>
    <w:pPr>
      <w:widowControl w:val="0"/>
    </w:pPr>
    <w:rPr>
      <w:rFonts w:ascii="Times New Roman" w:hAnsi="Times New Roman"/>
      <w:color w:val="000000"/>
      <w:sz w:val="28"/>
    </w:rPr>
  </w:style>
  <w:style w:type="character" w:customStyle="1" w:styleId="CharAttribute31">
    <w:name w:val="CharAttribute31"/>
    <w:link w:val="CharAttribute3"/>
    <w:qFormat/>
    <w:rPr>
      <w:rFonts w:ascii="Times New Roman" w:hAnsi="Times New Roman"/>
      <w:sz w:val="28"/>
    </w:rPr>
  </w:style>
  <w:style w:type="paragraph" w:customStyle="1" w:styleId="ParaAttribute16">
    <w:name w:val="ParaAttribute16"/>
    <w:link w:val="ParaAttribute161"/>
    <w:qFormat/>
    <w:pPr>
      <w:ind w:left="1080"/>
      <w:jc w:val="both"/>
    </w:pPr>
    <w:rPr>
      <w:rFonts w:ascii="Times New Roman" w:hAnsi="Times New Roman"/>
      <w:color w:val="000000"/>
    </w:rPr>
  </w:style>
  <w:style w:type="character" w:customStyle="1" w:styleId="ParaAttribute161">
    <w:name w:val="ParaAttribute161"/>
    <w:link w:val="ParaAttribute16"/>
    <w:qFormat/>
    <w:rPr>
      <w:rFonts w:ascii="Times New Roman" w:hAnsi="Times New Roman"/>
      <w:sz w:val="20"/>
    </w:rPr>
  </w:style>
  <w:style w:type="paragraph" w:customStyle="1" w:styleId="af1">
    <w:name w:val="Гипертекстовая ссылка"/>
    <w:link w:val="15"/>
    <w:pPr>
      <w:widowControl w:val="0"/>
    </w:pPr>
    <w:rPr>
      <w:color w:val="106BBE"/>
      <w:sz w:val="22"/>
    </w:rPr>
  </w:style>
  <w:style w:type="character" w:customStyle="1" w:styleId="15">
    <w:name w:val="Гипертекстовая ссылка1"/>
    <w:basedOn w:val="a0"/>
    <w:link w:val="af1"/>
    <w:rPr>
      <w:color w:val="106BBE"/>
    </w:rPr>
  </w:style>
  <w:style w:type="paragraph" w:customStyle="1" w:styleId="CharAttribute303">
    <w:name w:val="CharAttribute303"/>
    <w:link w:val="CharAttribute3031"/>
    <w:pPr>
      <w:widowControl w:val="0"/>
    </w:pPr>
    <w:rPr>
      <w:rFonts w:ascii="Times New Roman" w:hAnsi="Times New Roman"/>
      <w:b/>
      <w:color w:val="000000"/>
      <w:sz w:val="28"/>
    </w:rPr>
  </w:style>
  <w:style w:type="character" w:customStyle="1" w:styleId="CharAttribute3031">
    <w:name w:val="CharAttribute3031"/>
    <w:link w:val="CharAttribute303"/>
    <w:rPr>
      <w:rFonts w:ascii="Times New Roman" w:hAnsi="Times New Roman"/>
      <w:b/>
      <w:sz w:val="28"/>
    </w:rPr>
  </w:style>
  <w:style w:type="paragraph" w:customStyle="1" w:styleId="af2">
    <w:name w:val="Сноска"/>
    <w:basedOn w:val="a"/>
    <w:link w:val="16"/>
    <w:pPr>
      <w:widowControl/>
      <w:spacing w:line="230" w:lineRule="exact"/>
      <w:jc w:val="both"/>
    </w:pPr>
    <w:rPr>
      <w:b/>
      <w:sz w:val="18"/>
    </w:rPr>
  </w:style>
  <w:style w:type="character" w:customStyle="1" w:styleId="16">
    <w:name w:val="Сноска1"/>
    <w:link w:val="af2"/>
    <w:rPr>
      <w:b/>
      <w:sz w:val="18"/>
    </w:rPr>
  </w:style>
  <w:style w:type="paragraph" w:customStyle="1" w:styleId="31">
    <w:name w:val="Знак сноски3"/>
    <w:link w:val="310"/>
    <w:pPr>
      <w:widowControl w:val="0"/>
    </w:pPr>
    <w:rPr>
      <w:color w:val="000000"/>
      <w:sz w:val="22"/>
      <w:vertAlign w:val="superscript"/>
    </w:rPr>
  </w:style>
  <w:style w:type="character" w:customStyle="1" w:styleId="310">
    <w:name w:val="Знак сноски31"/>
    <w:link w:val="31"/>
    <w:rPr>
      <w:vertAlign w:val="superscript"/>
    </w:rPr>
  </w:style>
  <w:style w:type="paragraph" w:customStyle="1" w:styleId="Footnote">
    <w:name w:val="Footnote"/>
    <w:basedOn w:val="a"/>
    <w:link w:val="Footnote1"/>
    <w:rPr>
      <w:rFonts w:ascii="Courier New" w:hAnsi="Courier New"/>
      <w:sz w:val="20"/>
    </w:rPr>
  </w:style>
  <w:style w:type="character" w:customStyle="1" w:styleId="Footnote1">
    <w:name w:val="Footnote1"/>
    <w:link w:val="Footnote"/>
    <w:rPr>
      <w:rFonts w:ascii="Courier New" w:hAnsi="Courier New"/>
      <w:color w:val="000000"/>
      <w:sz w:val="20"/>
    </w:rPr>
  </w:style>
  <w:style w:type="paragraph" w:customStyle="1" w:styleId="220">
    <w:name w:val="Заголовок №2 (2)"/>
    <w:basedOn w:val="a"/>
    <w:link w:val="221"/>
    <w:pPr>
      <w:widowControl/>
      <w:spacing w:line="274" w:lineRule="exact"/>
      <w:ind w:firstLine="560"/>
      <w:jc w:val="both"/>
      <w:outlineLvl w:val="1"/>
    </w:pPr>
    <w:rPr>
      <w:b/>
      <w:i/>
      <w:spacing w:val="3"/>
      <w:sz w:val="19"/>
    </w:rPr>
  </w:style>
  <w:style w:type="character" w:customStyle="1" w:styleId="221">
    <w:name w:val="Заголовок №2 (2)1"/>
    <w:link w:val="220"/>
    <w:rPr>
      <w:b/>
      <w:i/>
      <w:spacing w:val="3"/>
      <w:sz w:val="19"/>
    </w:rPr>
  </w:style>
  <w:style w:type="paragraph" w:customStyle="1" w:styleId="af3">
    <w:name w:val="Буллит"/>
    <w:basedOn w:val="a"/>
    <w:link w:val="17"/>
    <w:pPr>
      <w:widowControl/>
      <w:spacing w:line="214" w:lineRule="atLeast"/>
      <w:ind w:firstLine="244"/>
      <w:jc w:val="both"/>
    </w:pPr>
    <w:rPr>
      <w:rFonts w:ascii="NewtonCSanPin" w:hAnsi="NewtonCSanPin"/>
      <w:sz w:val="21"/>
    </w:rPr>
  </w:style>
  <w:style w:type="character" w:customStyle="1" w:styleId="17">
    <w:name w:val="Буллит1"/>
    <w:link w:val="af3"/>
    <w:rPr>
      <w:rFonts w:ascii="NewtonCSanPin" w:hAnsi="NewtonCSanPin"/>
      <w:color w:val="000000"/>
      <w:sz w:val="21"/>
    </w:rPr>
  </w:style>
  <w:style w:type="paragraph" w:customStyle="1" w:styleId="af4">
    <w:name w:val="Цветовое выделение"/>
    <w:link w:val="18"/>
    <w:qFormat/>
    <w:pPr>
      <w:widowControl w:val="0"/>
    </w:pPr>
    <w:rPr>
      <w:b/>
      <w:color w:val="26282F"/>
      <w:sz w:val="22"/>
    </w:rPr>
  </w:style>
  <w:style w:type="character" w:customStyle="1" w:styleId="18">
    <w:name w:val="Цветовое выделение1"/>
    <w:link w:val="af4"/>
    <w:rPr>
      <w:b/>
      <w:color w:val="26282F"/>
    </w:rPr>
  </w:style>
  <w:style w:type="paragraph" w:customStyle="1" w:styleId="HeaderandFooter">
    <w:name w:val="Header and Footer"/>
    <w:link w:val="HeaderandFooter1"/>
    <w:pPr>
      <w:widowControl w:val="0"/>
      <w:jc w:val="both"/>
    </w:pPr>
    <w:rPr>
      <w:rFonts w:ascii="XO Thames" w:hAnsi="XO Thames"/>
      <w:color w:val="000000"/>
      <w:sz w:val="28"/>
    </w:rPr>
  </w:style>
  <w:style w:type="character" w:customStyle="1" w:styleId="HeaderandFooter1">
    <w:name w:val="Header and Footer1"/>
    <w:link w:val="HeaderandFooter"/>
    <w:rPr>
      <w:rFonts w:ascii="XO Thames" w:hAnsi="XO Thames"/>
      <w:sz w:val="28"/>
    </w:rPr>
  </w:style>
  <w:style w:type="paragraph" w:customStyle="1" w:styleId="Default">
    <w:name w:val="Default"/>
    <w:link w:val="Default1"/>
    <w:rPr>
      <w:rFonts w:ascii="Times New Roman" w:hAnsi="Times New Roman"/>
      <w:color w:val="000000"/>
      <w:sz w:val="24"/>
    </w:rPr>
  </w:style>
  <w:style w:type="character" w:customStyle="1" w:styleId="Default1">
    <w:name w:val="Default1"/>
    <w:link w:val="Default"/>
    <w:rPr>
      <w:rFonts w:ascii="Times New Roman" w:hAnsi="Times New Roman"/>
      <w:color w:val="000000"/>
      <w:sz w:val="24"/>
    </w:rPr>
  </w:style>
  <w:style w:type="paragraph" w:customStyle="1" w:styleId="s16">
    <w:name w:val="s16"/>
    <w:link w:val="s161"/>
    <w:pPr>
      <w:widowControl w:val="0"/>
    </w:pPr>
    <w:rPr>
      <w:color w:val="000000"/>
      <w:sz w:val="22"/>
    </w:rPr>
  </w:style>
  <w:style w:type="character" w:customStyle="1" w:styleId="s161">
    <w:name w:val="s161"/>
    <w:basedOn w:val="a0"/>
    <w:link w:val="s16"/>
  </w:style>
  <w:style w:type="paragraph" w:customStyle="1" w:styleId="s33">
    <w:name w:val="s33"/>
    <w:basedOn w:val="a"/>
    <w:link w:val="s331"/>
    <w:pPr>
      <w:widowControl/>
      <w:spacing w:before="280" w:after="280"/>
    </w:pPr>
    <w:rPr>
      <w:sz w:val="24"/>
    </w:rPr>
  </w:style>
  <w:style w:type="character" w:customStyle="1" w:styleId="s331">
    <w:name w:val="s331"/>
    <w:link w:val="s33"/>
    <w:rPr>
      <w:sz w:val="24"/>
    </w:rPr>
  </w:style>
  <w:style w:type="paragraph" w:customStyle="1" w:styleId="19">
    <w:name w:val="Основной текст1"/>
    <w:basedOn w:val="21"/>
    <w:link w:val="113"/>
    <w:rPr>
      <w:highlight w:val="white"/>
    </w:rPr>
  </w:style>
  <w:style w:type="character" w:customStyle="1" w:styleId="113">
    <w:name w:val="Основной текст11"/>
    <w:basedOn w:val="210"/>
    <w:link w:val="19"/>
    <w:rPr>
      <w:rFonts w:ascii="Times New Roman" w:hAnsi="Times New Roman"/>
      <w:color w:val="000000"/>
      <w:spacing w:val="0"/>
      <w:sz w:val="28"/>
      <w:highlight w:val="white"/>
      <w:u w:val="none"/>
    </w:rPr>
  </w:style>
  <w:style w:type="paragraph" w:customStyle="1" w:styleId="CharAttribute301">
    <w:name w:val="CharAttribute301"/>
    <w:link w:val="CharAttribute3011"/>
    <w:pPr>
      <w:widowControl w:val="0"/>
    </w:pPr>
    <w:rPr>
      <w:rFonts w:ascii="Times New Roman" w:hAnsi="Times New Roman"/>
      <w:color w:val="00000A"/>
      <w:sz w:val="28"/>
    </w:rPr>
  </w:style>
  <w:style w:type="character" w:customStyle="1" w:styleId="CharAttribute3011">
    <w:name w:val="CharAttribute3011"/>
    <w:link w:val="CharAttribute301"/>
    <w:rPr>
      <w:rFonts w:ascii="Times New Roman" w:hAnsi="Times New Roman"/>
      <w:color w:val="00000A"/>
      <w:sz w:val="28"/>
    </w:rPr>
  </w:style>
  <w:style w:type="paragraph" w:customStyle="1" w:styleId="CenturySchoolbook175pt">
    <w:name w:val="Основной текст + Century Schoolbook;17;5 pt;Полужирный;Курсив"/>
    <w:basedOn w:val="21"/>
    <w:link w:val="CenturySchoolbook175pt1"/>
    <w:rPr>
      <w:rFonts w:ascii="Century Schoolbook" w:hAnsi="Century Schoolbook"/>
      <w:b/>
      <w:i/>
      <w:sz w:val="35"/>
      <w:highlight w:val="white"/>
    </w:rPr>
  </w:style>
  <w:style w:type="character" w:customStyle="1" w:styleId="CenturySchoolbook175pt1">
    <w:name w:val="Основной текст + Century Schoolbook;17;5 pt;Полужирный;Курсив1"/>
    <w:basedOn w:val="210"/>
    <w:link w:val="CenturySchoolbook175pt"/>
    <w:rPr>
      <w:rFonts w:ascii="Century Schoolbook" w:hAnsi="Century Schoolbook"/>
      <w:b/>
      <w:i/>
      <w:color w:val="000000"/>
      <w:spacing w:val="0"/>
      <w:sz w:val="35"/>
      <w:highlight w:val="white"/>
      <w:u w:val="none"/>
    </w:rPr>
  </w:style>
  <w:style w:type="paragraph" w:customStyle="1" w:styleId="af5">
    <w:name w:val="Нормальный (таблица)"/>
    <w:basedOn w:val="a"/>
    <w:next w:val="a"/>
    <w:link w:val="1a"/>
    <w:pPr>
      <w:widowControl/>
      <w:jc w:val="both"/>
    </w:pPr>
    <w:rPr>
      <w:rFonts w:ascii="Times New Roman CYR" w:hAnsi="Times New Roman CYR"/>
      <w:sz w:val="24"/>
    </w:rPr>
  </w:style>
  <w:style w:type="character" w:customStyle="1" w:styleId="1a">
    <w:name w:val="Нормальный (таблица)1"/>
    <w:link w:val="af5"/>
    <w:rPr>
      <w:rFonts w:ascii="Times New Roman CYR" w:hAnsi="Times New Roman CYR"/>
      <w:sz w:val="24"/>
    </w:rPr>
  </w:style>
  <w:style w:type="paragraph" w:customStyle="1" w:styleId="32">
    <w:name w:val="Основной текст3"/>
    <w:basedOn w:val="a"/>
    <w:link w:val="311"/>
    <w:pPr>
      <w:widowControl/>
      <w:spacing w:line="322" w:lineRule="exact"/>
      <w:ind w:hanging="500"/>
    </w:pPr>
    <w:rPr>
      <w:sz w:val="27"/>
    </w:rPr>
  </w:style>
  <w:style w:type="character" w:customStyle="1" w:styleId="311">
    <w:name w:val="Основной текст31"/>
    <w:link w:val="32"/>
    <w:rPr>
      <w:color w:val="000000"/>
      <w:sz w:val="27"/>
    </w:rPr>
  </w:style>
  <w:style w:type="paragraph" w:customStyle="1" w:styleId="70">
    <w:name w:val="Основной текст (7)"/>
    <w:basedOn w:val="a"/>
    <w:link w:val="71"/>
    <w:pPr>
      <w:widowControl/>
      <w:spacing w:before="60" w:after="60" w:line="283" w:lineRule="exact"/>
      <w:jc w:val="center"/>
    </w:pPr>
    <w:rPr>
      <w:b/>
      <w:i/>
      <w:spacing w:val="3"/>
      <w:sz w:val="19"/>
    </w:rPr>
  </w:style>
  <w:style w:type="character" w:customStyle="1" w:styleId="71">
    <w:name w:val="Основной текст (7)1"/>
    <w:link w:val="70"/>
    <w:rPr>
      <w:b/>
      <w:i/>
      <w:spacing w:val="3"/>
      <w:sz w:val="19"/>
    </w:rPr>
  </w:style>
  <w:style w:type="paragraph" w:customStyle="1" w:styleId="-1pt">
    <w:name w:val="Основной текст + Интервал -1 pt"/>
    <w:basedOn w:val="21"/>
    <w:link w:val="-1pt1"/>
    <w:rPr>
      <w:spacing w:val="-30"/>
      <w:highlight w:val="white"/>
    </w:rPr>
  </w:style>
  <w:style w:type="character" w:customStyle="1" w:styleId="-1pt1">
    <w:name w:val="Основной текст + Интервал -1 pt1"/>
    <w:basedOn w:val="210"/>
    <w:link w:val="-1pt"/>
    <w:rPr>
      <w:rFonts w:ascii="Times New Roman" w:hAnsi="Times New Roman"/>
      <w:color w:val="000000"/>
      <w:spacing w:val="-30"/>
      <w:sz w:val="28"/>
      <w:highlight w:val="white"/>
      <w:u w:val="none"/>
    </w:rPr>
  </w:style>
  <w:style w:type="paragraph" w:customStyle="1" w:styleId="af6">
    <w:name w:val="Основной"/>
    <w:basedOn w:val="a"/>
    <w:link w:val="1b"/>
    <w:pPr>
      <w:widowControl/>
      <w:spacing w:line="214" w:lineRule="atLeast"/>
      <w:ind w:firstLine="283"/>
      <w:jc w:val="both"/>
    </w:pPr>
    <w:rPr>
      <w:rFonts w:ascii="NewtonCSanPin" w:hAnsi="NewtonCSanPin"/>
      <w:sz w:val="21"/>
    </w:rPr>
  </w:style>
  <w:style w:type="character" w:customStyle="1" w:styleId="1b">
    <w:name w:val="Основной1"/>
    <w:link w:val="af6"/>
    <w:rPr>
      <w:rFonts w:ascii="NewtonCSanPin" w:hAnsi="NewtonCSanPin"/>
      <w:color w:val="000000"/>
      <w:sz w:val="21"/>
    </w:rPr>
  </w:style>
  <w:style w:type="paragraph" w:customStyle="1" w:styleId="af7">
    <w:name w:val="Символ сноски"/>
    <w:link w:val="1c"/>
    <w:pPr>
      <w:widowControl w:val="0"/>
    </w:pPr>
    <w:rPr>
      <w:color w:val="000000"/>
      <w:sz w:val="22"/>
      <w:vertAlign w:val="superscript"/>
    </w:rPr>
  </w:style>
  <w:style w:type="character" w:customStyle="1" w:styleId="1c">
    <w:name w:val="Символ сноски1"/>
    <w:link w:val="af7"/>
    <w:rPr>
      <w:vertAlign w:val="superscript"/>
    </w:rPr>
  </w:style>
  <w:style w:type="paragraph" w:customStyle="1" w:styleId="CharAttribute304">
    <w:name w:val="CharAttribute304"/>
    <w:link w:val="CharAttribute3041"/>
    <w:pPr>
      <w:widowControl w:val="0"/>
    </w:pPr>
    <w:rPr>
      <w:rFonts w:ascii="Times New Roman" w:hAnsi="Times New Roman"/>
      <w:color w:val="000000"/>
      <w:sz w:val="28"/>
    </w:rPr>
  </w:style>
  <w:style w:type="character" w:customStyle="1" w:styleId="CharAttribute3041">
    <w:name w:val="CharAttribute3041"/>
    <w:link w:val="CharAttribute304"/>
    <w:rPr>
      <w:rFonts w:ascii="Times New Roman" w:hAnsi="Times New Roman"/>
      <w:sz w:val="28"/>
    </w:rPr>
  </w:style>
  <w:style w:type="paragraph" w:styleId="af8">
    <w:name w:val="List Paragraph"/>
    <w:basedOn w:val="a"/>
    <w:pPr>
      <w:widowControl/>
      <w:ind w:left="212" w:firstLine="708"/>
    </w:pPr>
  </w:style>
  <w:style w:type="paragraph" w:customStyle="1" w:styleId="CharAttribute277">
    <w:name w:val="CharAttribute277"/>
    <w:link w:val="CharAttribute2771"/>
    <w:pPr>
      <w:widowControl w:val="0"/>
    </w:pPr>
    <w:rPr>
      <w:rFonts w:ascii="Times New Roman" w:hAnsi="Times New Roman"/>
      <w:b/>
      <w:i/>
      <w:color w:val="00000A"/>
      <w:sz w:val="28"/>
    </w:rPr>
  </w:style>
  <w:style w:type="character" w:customStyle="1" w:styleId="CharAttribute2771">
    <w:name w:val="CharAttribute2771"/>
    <w:link w:val="CharAttribute277"/>
    <w:rPr>
      <w:rFonts w:ascii="Times New Roman" w:hAnsi="Times New Roman"/>
      <w:b/>
      <w:i/>
      <w:color w:val="00000A"/>
      <w:sz w:val="28"/>
    </w:rPr>
  </w:style>
  <w:style w:type="paragraph" w:customStyle="1" w:styleId="CharAttribute299">
    <w:name w:val="CharAttribute299"/>
    <w:link w:val="CharAttribute2991"/>
    <w:pPr>
      <w:widowControl w:val="0"/>
    </w:pPr>
    <w:rPr>
      <w:rFonts w:ascii="Times New Roman" w:hAnsi="Times New Roman"/>
      <w:color w:val="000000"/>
      <w:sz w:val="28"/>
    </w:rPr>
  </w:style>
  <w:style w:type="character" w:customStyle="1" w:styleId="CharAttribute2991">
    <w:name w:val="CharAttribute2991"/>
    <w:link w:val="CharAttribute299"/>
    <w:rPr>
      <w:rFonts w:ascii="Times New Roman" w:hAnsi="Times New Roman"/>
      <w:sz w:val="28"/>
    </w:rPr>
  </w:style>
  <w:style w:type="paragraph" w:customStyle="1" w:styleId="s10">
    <w:name w:val="s_10"/>
    <w:link w:val="s101"/>
    <w:pPr>
      <w:widowControl w:val="0"/>
    </w:pPr>
    <w:rPr>
      <w:color w:val="000000"/>
      <w:sz w:val="22"/>
    </w:rPr>
  </w:style>
  <w:style w:type="character" w:customStyle="1" w:styleId="s101">
    <w:name w:val="s_101"/>
    <w:basedOn w:val="a0"/>
    <w:link w:val="s10"/>
  </w:style>
  <w:style w:type="paragraph" w:customStyle="1" w:styleId="CharAttribute485">
    <w:name w:val="CharAttribute485"/>
    <w:link w:val="CharAttribute4851"/>
    <w:pPr>
      <w:widowControl w:val="0"/>
    </w:pPr>
    <w:rPr>
      <w:rFonts w:ascii="Times New Roman" w:hAnsi="Times New Roman"/>
      <w:i/>
      <w:color w:val="000000"/>
      <w:sz w:val="22"/>
    </w:rPr>
  </w:style>
  <w:style w:type="character" w:customStyle="1" w:styleId="CharAttribute4851">
    <w:name w:val="CharAttribute4851"/>
    <w:link w:val="CharAttribute485"/>
    <w:rPr>
      <w:rFonts w:ascii="Times New Roman" w:hAnsi="Times New Roman"/>
      <w:i/>
      <w:sz w:val="22"/>
    </w:rPr>
  </w:style>
  <w:style w:type="paragraph" w:customStyle="1" w:styleId="af9">
    <w:name w:val="Таблицы (моноширинный)"/>
    <w:basedOn w:val="a"/>
    <w:next w:val="a"/>
    <w:link w:val="1d"/>
    <w:rPr>
      <w:rFonts w:ascii="Courier New" w:hAnsi="Courier New"/>
      <w:sz w:val="24"/>
    </w:rPr>
  </w:style>
  <w:style w:type="character" w:customStyle="1" w:styleId="1d">
    <w:name w:val="Таблицы (моноширинный)1"/>
    <w:link w:val="af9"/>
    <w:rPr>
      <w:rFonts w:ascii="Courier New" w:hAnsi="Courier New"/>
      <w:sz w:val="24"/>
    </w:rPr>
  </w:style>
  <w:style w:type="paragraph" w:customStyle="1" w:styleId="ParaAttribute0">
    <w:name w:val="ParaAttribute0"/>
    <w:link w:val="ParaAttribute01"/>
    <w:rPr>
      <w:rFonts w:ascii="Times New Roman" w:hAnsi="Times New Roman"/>
      <w:color w:val="000000"/>
    </w:rPr>
  </w:style>
  <w:style w:type="character" w:customStyle="1" w:styleId="ParaAttribute01">
    <w:name w:val="ParaAttribute01"/>
    <w:link w:val="ParaAttribute0"/>
    <w:rPr>
      <w:rFonts w:ascii="Times New Roman" w:hAnsi="Times New Roman"/>
      <w:sz w:val="20"/>
    </w:rPr>
  </w:style>
  <w:style w:type="paragraph" w:customStyle="1" w:styleId="1e">
    <w:name w:val="Абзац списка1"/>
    <w:basedOn w:val="a"/>
    <w:link w:val="114"/>
    <w:pPr>
      <w:widowControl/>
      <w:ind w:left="720"/>
      <w:contextualSpacing/>
    </w:pPr>
    <w:rPr>
      <w:sz w:val="20"/>
    </w:rPr>
  </w:style>
  <w:style w:type="character" w:customStyle="1" w:styleId="114">
    <w:name w:val="Абзац списка11"/>
    <w:link w:val="1e"/>
    <w:rPr>
      <w:sz w:val="20"/>
    </w:rPr>
  </w:style>
  <w:style w:type="paragraph" w:customStyle="1" w:styleId="33">
    <w:name w:val="Абзац списка3"/>
    <w:basedOn w:val="a"/>
    <w:link w:val="312"/>
    <w:pPr>
      <w:widowControl/>
      <w:ind w:left="708"/>
    </w:pPr>
    <w:rPr>
      <w:rFonts w:ascii="MS Sans Serif" w:hAnsi="MS Sans Serif"/>
      <w:sz w:val="20"/>
    </w:rPr>
  </w:style>
  <w:style w:type="character" w:customStyle="1" w:styleId="312">
    <w:name w:val="Абзац списка31"/>
    <w:link w:val="33"/>
    <w:rPr>
      <w:rFonts w:ascii="MS Sans Serif" w:hAnsi="MS Sans Serif"/>
      <w:sz w:val="20"/>
    </w:rPr>
  </w:style>
  <w:style w:type="paragraph" w:customStyle="1" w:styleId="ParaAttribute10">
    <w:name w:val="ParaAttribute10"/>
    <w:link w:val="ParaAttribute101"/>
    <w:qFormat/>
    <w:pPr>
      <w:jc w:val="both"/>
    </w:pPr>
    <w:rPr>
      <w:rFonts w:ascii="Times New Roman" w:hAnsi="Times New Roman"/>
      <w:color w:val="000000"/>
    </w:rPr>
  </w:style>
  <w:style w:type="character" w:customStyle="1" w:styleId="ParaAttribute101">
    <w:name w:val="ParaAttribute101"/>
    <w:link w:val="ParaAttribute10"/>
    <w:qFormat/>
    <w:rPr>
      <w:rFonts w:ascii="Times New Roman" w:hAnsi="Times New Roman"/>
      <w:sz w:val="20"/>
    </w:rPr>
  </w:style>
  <w:style w:type="table" w:customStyle="1" w:styleId="TableNormal">
    <w:name w:val="Table Normal"/>
    <w:qFormat/>
    <w:tblPr>
      <w:tblCellMar>
        <w:top w:w="0" w:type="dxa"/>
        <w:left w:w="0" w:type="dxa"/>
        <w:bottom w:w="0" w:type="dxa"/>
        <w:right w:w="0" w:type="dxa"/>
      </w:tblCellMar>
    </w:tblPr>
  </w:style>
  <w:style w:type="table" w:customStyle="1" w:styleId="1f">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5880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3801/"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0" Type="http://schemas.openxmlformats.org/officeDocument/2006/relationships/hyperlink" Target="https://ru.wikipedia.org/wiki/%D0%A3%D1%88%D0%B0%D0%BA%D0%BE%D0%B2,_%D0%A1%D0%B2%D1%8F%D1%82%D0%BE%D1%81%D0%BB%D0%B0%D0%B2_%D0%98%D0%B3%D0%BE%D1%80%D0%B5%D0%B2%D0%B8%D1%87" TargetMode="External"/><Relationship Id="rId5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8" Type="http://schemas.openxmlformats.org/officeDocument/2006/relationships/hyperlink" Target="http://internet.garant.ru/document/redirect/10103000/0" TargetMode="Externa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9" Type="http://schemas.openxmlformats.org/officeDocument/2006/relationships/hyperlink" Target="https://ru.wikipedia.org/wiki/%D0%9A%D0%B8%D0%BD%D0%BE%D1%81%D1%82%D1%83%D0%B4%D0%B8%D1%8F" TargetMode="External"/><Relationship Id="rId5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1" Type="http://schemas.openxmlformats.org/officeDocument/2006/relationships/footer" Target="footer6.xml"/><Relationship Id="rId10" Type="http://schemas.openxmlformats.org/officeDocument/2006/relationships/footer" Target="footer3.xml"/><Relationship Id="rId19" Type="http://schemas.openxmlformats.org/officeDocument/2006/relationships/hyperlink" Target="https://ru.wikipedia.org/wiki/%D0%9A%D0%BE%D0%B2%D0%B0%D0%BB%D0%B5%D0%B2%D1%81%D0%BA%D0%B0%D1%8F,_%D0%98%D0%BD%D0%B5%D1%81%D1%81%D0%B0_%D0%90%D0%BB%D0%B5%D0%BA%D1%81%D0%B5%D0%B5%D0%B2%D0%BD%D0%B0" TargetMode="External"/><Relationship Id="rId3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2" Type="http://schemas.openxmlformats.org/officeDocument/2006/relationships/hyperlink" Target="https://translated.turbopages.org/proxy_u/en-ru.ru.cc4d1a54-634b1d9b-9c1e7758-74722d776562/https/en.wikipedia.org/wiki/David_Hand_(animator)" TargetMode="External"/><Relationship Id="rId6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labirint.ru/books/624814/"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48"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footer" Target="footer1.xml"/><Relationship Id="rId51" Type="http://schemas.openxmlformats.org/officeDocument/2006/relationships/hyperlink" Target="https://ru.wikipedia.org/wiki/%D0%95%D0%B2%D0%BB%D0%B0%D0%BD%D0%BD%D0%B8%D0%BA%D0%BE%D0%B2%D0%B0,_%D0%98%D0%BD%D0%BD%D0%B0_%D0%A4%D0%B5%D0%BB%D0%B8%D0%BA%D1%81%D0%BE%D0%B2%D0%BD%D0%B0" TargetMode="External"/><Relationship Id="rId3" Type="http://schemas.openxmlformats.org/officeDocument/2006/relationships/settings" Target="settings.xml"/><Relationship Id="rId12" Type="http://schemas.openxmlformats.org/officeDocument/2006/relationships/hyperlink" Target="http://internet.garant.ru/document/redirect/70291362/0"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165</Pages>
  <Words>82925</Words>
  <Characters>472677</Characters>
  <Application>Microsoft Office Word</Application>
  <DocSecurity>0</DocSecurity>
  <Lines>3938</Lines>
  <Paragraphs>1108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olesy</dc:creator>
  <cp:lastModifiedBy>олеся соловьева</cp:lastModifiedBy>
  <cp:revision>2</cp:revision>
  <cp:lastPrinted>2026-07-30T04:49:00Z</cp:lastPrinted>
  <dcterms:created xsi:type="dcterms:W3CDTF">2026-08-10T06:05:00Z</dcterms:created>
  <dcterms:modified xsi:type="dcterms:W3CDTF">2026-08-10T06:05:00Z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eyJoZGlkIjoiOTc0MWU0NzFmOWEzZDRiOTgyOTk2YTM0NDk4ZGU0NzgifQ==</vt:lpwstr>
  </property>
  <property fmtid="{D5CDD505-2E9C-101B-9397-08002B2CF9AE}" pid="3" name="KSOProductBuildVer">
    <vt:lpwstr>1049-12.1.0.26880</vt:lpwstr>
  </property>
  <property fmtid="{D5CDD505-2E9C-101B-9397-08002B2CF9AE}" pid="4" name="ICV">
    <vt:lpwstr>434F5D68EE5C4281B3805C1FBCAF634C_12</vt:lpwstr>
  </property>
</Properties>
</file>